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77385" w14:textId="4d773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және балалар саласында мемлекеттік көрсетілетін қызметтердің регламенттерін бекіту туралы" Қызылорда облысы әкімдігінің 2015 жылғы 2 қазандағы № 179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2016 жылғы 29 ақпандағы № 372 қаулысы. Қызылорда облысының Әділет департаментінде 2016 жылғы 01 сәуірде № 5432 болып тіркелді. Күші жойылды - Қызылорда облысы әкімдігінің 2018 жылғы 14 мамырдағы № 1114 қаулысымен</w:t>
      </w:r>
    </w:p>
    <w:p>
      <w:pPr>
        <w:spacing w:after="0"/>
        <w:ind w:left="0"/>
        <w:jc w:val="both"/>
      </w:pPr>
      <w:bookmarkStart w:name="z4" w:id="0"/>
      <w:r>
        <w:rPr>
          <w:rFonts w:ascii="Times New Roman"/>
          <w:b w:val="false"/>
          <w:i w:val="false"/>
          <w:color w:val="000000"/>
          <w:sz w:val="28"/>
        </w:rPr>
        <w:t>
</w:t>
      </w:r>
      <w:r>
        <w:rPr>
          <w:rFonts w:ascii="Times New Roman"/>
          <w:b w:val="false"/>
          <w:i w:val="false"/>
          <w:color w:val="ff0000"/>
          <w:sz w:val="28"/>
        </w:rPr>
        <w:t xml:space="preserve">      Ескерту. Күші жойылды - Қызылорда облысы әкімдігінің 14.05.2018 </w:t>
      </w:r>
      <w:r>
        <w:rPr>
          <w:rFonts w:ascii="Times New Roman"/>
          <w:b w:val="false"/>
          <w:i w:val="false"/>
          <w:color w:val="000000"/>
          <w:sz w:val="28"/>
        </w:rPr>
        <w:t>№ 1114</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 xml:space="preserve">1. "Отбасы және балалар саласында мемлекеттік көрсетілетін қызметтердің регламенттерін бекіту туралы" Қызылорда облысы әкімдігінің 2015 жылғы 2 қазандағы </w:t>
      </w:r>
      <w:r>
        <w:rPr>
          <w:rFonts w:ascii="Times New Roman"/>
          <w:b w:val="false"/>
          <w:i w:val="false"/>
          <w:color w:val="000000"/>
          <w:sz w:val="28"/>
        </w:rPr>
        <w:t>№ 179</w:t>
      </w:r>
      <w:r>
        <w:rPr>
          <w:rFonts w:ascii="Times New Roman"/>
          <w:b w:val="false"/>
          <w:i w:val="false"/>
          <w:color w:val="000000"/>
          <w:sz w:val="28"/>
        </w:rPr>
        <w:t xml:space="preserve"> қаулысына (нормативтік құқықтық актілерді мемлекеттік тіркеу Тізілімінде 5201 нөмірімен тіркелген, "Кызылординские вести" және "Сыр бойы" газеттерінде 2015 жылғы 5 қарашада жарияланған) мынадай өзгерістер енгізілсін:</w:t>
      </w:r>
      <w:r>
        <w:br/>
      </w:r>
      <w:r>
        <w:rPr>
          <w:rFonts w:ascii="Times New Roman"/>
          <w:b w:val="false"/>
          <w:i w:val="false"/>
          <w:color w:val="000000"/>
          <w:sz w:val="28"/>
        </w:rPr>
        <w:t xml:space="preserve">
      </w:t>
      </w:r>
      <w:r>
        <w:rPr>
          <w:rFonts w:ascii="Times New Roman"/>
          <w:b w:val="false"/>
          <w:i w:val="false"/>
          <w:color w:val="000000"/>
          <w:sz w:val="28"/>
        </w:rPr>
        <w:t xml:space="preserve">1) көрсетілген қаулымен бекітілген "Қорғаншылық және қамқоршылық жөнінде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 көрсетілген қаулымен бекітілген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 көрсетілген қаулымен бекітілген "Бірыңғай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4) көрсетілген қаулымен бекітілген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5) көрсетілген қаулымен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 </w:t>
      </w:r>
      <w:r>
        <w:br/>
      </w:r>
      <w:r>
        <w:rPr>
          <w:rFonts w:ascii="Times New Roman"/>
          <w:b w:val="false"/>
          <w:i w:val="false"/>
          <w:color w:val="000000"/>
          <w:sz w:val="28"/>
        </w:rPr>
        <w:t xml:space="preserve">
      </w:t>
      </w:r>
      <w:r>
        <w:rPr>
          <w:rFonts w:ascii="Times New Roman"/>
          <w:b w:val="false"/>
          <w:i w:val="false"/>
          <w:color w:val="000000"/>
          <w:sz w:val="28"/>
        </w:rPr>
        <w:t xml:space="preserve">6) көрсетілген қаулымен бекітілген "Баланы (балаларды) патронаттық тәрбиелеуге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 жаңа редакцияда жазылсын; </w:t>
      </w:r>
      <w:r>
        <w:br/>
      </w:r>
      <w:r>
        <w:rPr>
          <w:rFonts w:ascii="Times New Roman"/>
          <w:b w:val="false"/>
          <w:i w:val="false"/>
          <w:color w:val="000000"/>
          <w:sz w:val="28"/>
        </w:rPr>
        <w:t xml:space="preserve">
      </w:t>
      </w:r>
      <w:r>
        <w:rPr>
          <w:rFonts w:ascii="Times New Roman"/>
          <w:b w:val="false"/>
          <w:i w:val="false"/>
          <w:color w:val="000000"/>
          <w:sz w:val="28"/>
        </w:rPr>
        <w:t xml:space="preserve">7) көрсетілген қаулымен бекітілген "Бала асырап алуға тілек білдірген адамдарды есепке қою"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 </w:t>
      </w:r>
      <w:r>
        <w:br/>
      </w:r>
      <w:r>
        <w:rPr>
          <w:rFonts w:ascii="Times New Roman"/>
          <w:b w:val="false"/>
          <w:i w:val="false"/>
          <w:color w:val="000000"/>
          <w:sz w:val="28"/>
        </w:rPr>
        <w:t xml:space="preserve">
      </w:t>
      </w:r>
      <w:r>
        <w:rPr>
          <w:rFonts w:ascii="Times New Roman"/>
          <w:b w:val="false"/>
          <w:i w:val="false"/>
          <w:color w:val="000000"/>
          <w:sz w:val="28"/>
        </w:rPr>
        <w:t>2. Осы қаулының орындалуын бақылау Қызылорда облысы әкімінің орынбасары Р. Кенжеханұлына жүктелсін.</w:t>
      </w:r>
      <w:r>
        <w:br/>
      </w:r>
      <w:r>
        <w:rPr>
          <w:rFonts w:ascii="Times New Roman"/>
          <w:b w:val="false"/>
          <w:i w:val="false"/>
          <w:color w:val="000000"/>
          <w:sz w:val="28"/>
        </w:rPr>
        <w:t xml:space="preserve">
      </w:t>
      </w:r>
      <w:r>
        <w:rPr>
          <w:rFonts w:ascii="Times New Roman"/>
          <w:b w:val="false"/>
          <w:i w:val="false"/>
          <w:color w:val="000000"/>
          <w:sz w:val="28"/>
        </w:rPr>
        <w:t xml:space="preserve">3. Осы қаулы алғашқы ресми жарияланған күнінен кейін күнтізбелік он күн өткен соң қолданысқа енгізіледі. </w:t>
      </w:r>
    </w:p>
    <w:bookmarkEnd w:id="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Қызылорда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372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 179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2" w:id="1"/>
    <w:p>
      <w:pPr>
        <w:spacing w:after="0"/>
        <w:ind w:left="0"/>
        <w:jc w:val="left"/>
      </w:pPr>
      <w:r>
        <w:rPr>
          <w:rFonts w:ascii="Times New Roman"/>
          <w:b/>
          <w:i w:val="false"/>
          <w:color w:val="000000"/>
        </w:rPr>
        <w:t xml:space="preserve"> "Қорғаншылық және қамқоршылық жөнінде анықтамалар беру" мемлекеттік көрсетілетін қызмет регламенті</w:t>
      </w:r>
    </w:p>
    <w:bookmarkEnd w:id="1"/>
    <w:bookmarkStart w:name="z23" w:id="2"/>
    <w:p>
      <w:pPr>
        <w:spacing w:after="0"/>
        <w:ind w:left="0"/>
        <w:jc w:val="left"/>
      </w:pPr>
      <w:r>
        <w:rPr>
          <w:rFonts w:ascii="Times New Roman"/>
          <w:b/>
          <w:i w:val="false"/>
          <w:color w:val="000000"/>
        </w:rPr>
        <w:t xml:space="preserve"> 1. Жалпы ережелер</w:t>
      </w:r>
    </w:p>
    <w:bookmarkEnd w:id="2"/>
    <w:bookmarkStart w:name="z24" w:id="3"/>
    <w:p>
      <w:pPr>
        <w:spacing w:after="0"/>
        <w:ind w:left="0"/>
        <w:jc w:val="both"/>
      </w:pPr>
      <w:r>
        <w:rPr>
          <w:rFonts w:ascii="Times New Roman"/>
          <w:b w:val="false"/>
          <w:i w:val="false"/>
          <w:color w:val="000000"/>
          <w:sz w:val="28"/>
        </w:rPr>
        <w:t>
      1. Көрсетілетін қызметті берушінің атауы: аудандардың және облыстық маңызы бар қаланың білім бөлімдері (бұдан әрі – көрсетілетін қызметті беруші).</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 xml:space="preserve">1) "Азаматтарға арналған үкімет" мемлекеттік корпорациясының коммерциялық емес қоғамы (бұдан әрі – Мемлекеттік корпорация); </w:t>
      </w:r>
      <w:r>
        <w:br/>
      </w:r>
      <w:r>
        <w:rPr>
          <w:rFonts w:ascii="Times New Roman"/>
          <w:b w:val="false"/>
          <w:i w:val="false"/>
          <w:color w:val="000000"/>
          <w:sz w:val="28"/>
        </w:rPr>
        <w:t xml:space="preserve">
      </w:t>
      </w:r>
      <w:r>
        <w:rPr>
          <w:rFonts w:ascii="Times New Roman"/>
          <w:b w:val="false"/>
          <w:i w:val="false"/>
          <w:color w:val="000000"/>
          <w:sz w:val="28"/>
        </w:rPr>
        <w:t xml:space="preserve">2) www.e.gov.kz "электрондық үкімет" веб-порталы (бұдан әрі – портал)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(толық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 xml:space="preserve">3. Мемлекеттік көрсетілетін қызмет нәтижесі -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"Қорғаншылық және қамқоршылық жөнінде анықтамалар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қамқоршылық және қорғаншылық белгілеу туралы анықтама (бұдан әрі – анықтама).</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көрсетілетін қызмет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3"/>
    <w:bookmarkStart w:name="z33" w:id="4"/>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Мемлекеттік корпорациямен өзара іс-қимыл тәртібінің сипаттамасы</w:t>
      </w:r>
    </w:p>
    <w:bookmarkEnd w:id="4"/>
    <w:bookmarkStart w:name="z34" w:id="5"/>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Мемлекеттік корпорацияға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 ұзақтығы:</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алушы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кәуландыратын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 қызметкері көрсетілетін қызметті алушыдан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мәліметтерін пайдалануға келісімін алады; </w:t>
      </w:r>
      <w:r>
        <w:br/>
      </w:r>
      <w:r>
        <w:rPr>
          <w:rFonts w:ascii="Times New Roman"/>
          <w:b w:val="false"/>
          <w:i w:val="false"/>
          <w:color w:val="000000"/>
          <w:sz w:val="28"/>
        </w:rPr>
        <w:t xml:space="preserve">
      </w:t>
      </w:r>
      <w:r>
        <w:rPr>
          <w:rFonts w:ascii="Times New Roman"/>
          <w:b w:val="false"/>
          <w:i w:val="false"/>
          <w:color w:val="000000"/>
          <w:sz w:val="28"/>
        </w:rPr>
        <w:t>Мемлекеттік корпорация қызметкері көрсетілетін қызметті алушының жеке басын растайтын құжаттары, баланың туу туралы куәлігі жөнінде мәліметтерді (бала 2007 жылғы 13 тамыздан кейін туылған жағдайда) тиісті мемлекеттік ақпараттық жүйелерден "электронды үкімет" шлюзі арқылы алады;</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корпорация қызметкері өзінің ЭЦҚ-сы арқылы порталда көрсетілетін қызметті алушының деректерін тіркейді, тиісті ақпараттық жүйеден анықтаманы басып шығарады және көрсетілетін қызметті алушыға береді (бес минуттан аспайды); </w:t>
      </w:r>
      <w:r>
        <w:br/>
      </w:r>
      <w:r>
        <w:rPr>
          <w:rFonts w:ascii="Times New Roman"/>
          <w:b w:val="false"/>
          <w:i w:val="false"/>
          <w:color w:val="000000"/>
          <w:sz w:val="28"/>
        </w:rPr>
        <w:t xml:space="preserve">
      </w:t>
      </w:r>
      <w:r>
        <w:rPr>
          <w:rFonts w:ascii="Times New Roman"/>
          <w:b w:val="false"/>
          <w:i w:val="false"/>
          <w:color w:val="000000"/>
          <w:sz w:val="28"/>
        </w:rPr>
        <w:t xml:space="preserve">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 қызметкері құжаттарды тіркейді, көрсетілетін қызметті алушыға тиісті құжаттардың қабылданғаны туралы қолхат береді немесе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емес топтамасын ұсынған жағдайда, Мемлекеттік корпорация қызметкері құжаттарды қабылдаудан бас тартады және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кеңсе қызметкері құжаттарды тіркейді және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берушінің орындаушысы құжаттарды қарайды, анықтаманы дайындайды және көрсетілетін қызметті берушінің басшысына ұсынады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анықтамаға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анықтаманы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9) Мемлекеттік корпорация қызметкері анықтаманы тіркейді және көрсетілетін қызметті алушыға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5"/>
    <w:bookmarkStart w:name="z53" w:id="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6"/>
    <w:bookmarkStart w:name="z54" w:id="7"/>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7"/>
    <w:bookmarkStart w:name="z63" w:id="8"/>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8"/>
    <w:bookmarkStart w:name="z64" w:id="9"/>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жеке сәйкестендіру нөмірі (бұдан әрі - ЖСН) мен парольдің көмегі арқылы порталда тіркелуді жүзеге асырады (порталда тіркелмеген көрсетілетін қызметті алушылар үшін жүзеге асырылады);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 мемлекеттік қызметті алу үшін порталда ЖСН және парольді (расталу үдерісі) енгізеді;</w:t>
      </w:r>
      <w:r>
        <w:br/>
      </w:r>
      <w:r>
        <w:rPr>
          <w:rFonts w:ascii="Times New Roman"/>
          <w:b w:val="false"/>
          <w:i w:val="false"/>
          <w:color w:val="000000"/>
          <w:sz w:val="28"/>
        </w:rPr>
        <w:t xml:space="preserve">
      </w:t>
      </w:r>
      <w:r>
        <w:rPr>
          <w:rFonts w:ascii="Times New Roman"/>
          <w:b w:val="false"/>
          <w:i w:val="false"/>
          <w:color w:val="000000"/>
          <w:sz w:val="28"/>
        </w:rPr>
        <w:t>3) ЖСН мен пароль енгізілгеннен кейін порталда ЖСН және пароль арқылы тіркелген көрсетілетін қызметті алушы туралы деректердің шынайылығы тексеріледі;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алушы "Қорғаншылық және қамқоршылық жөнінде анықтама беру" қызметін таңдайды, осы кезде экранға қызмет көрсету үшін электронды сұраныс нысаны шығады және көрсетілетін қызметті алушы оның құрылымы мен форматтық талаптарын ескере отырып, нысанды толтырады (деректерді енгізу);</w:t>
      </w:r>
      <w:r>
        <w:br/>
      </w:r>
      <w:r>
        <w:rPr>
          <w:rFonts w:ascii="Times New Roman"/>
          <w:b w:val="false"/>
          <w:i w:val="false"/>
          <w:color w:val="000000"/>
          <w:sz w:val="28"/>
        </w:rPr>
        <w:t xml:space="preserve">
      </w:t>
      </w:r>
      <w:r>
        <w:rPr>
          <w:rFonts w:ascii="Times New Roman"/>
          <w:b w:val="false"/>
          <w:i w:val="false"/>
          <w:color w:val="000000"/>
          <w:sz w:val="28"/>
        </w:rPr>
        <w:t xml:space="preserve">5) көрсетілетін қызметті алушы өзінің ЭЦҚ-сы арқылы мемлекеттік қызметті көрсетуге толтырылған сұраныстың нысанына қол қояды; </w:t>
      </w:r>
      <w:r>
        <w:br/>
      </w:r>
      <w:r>
        <w:rPr>
          <w:rFonts w:ascii="Times New Roman"/>
          <w:b w:val="false"/>
          <w:i w:val="false"/>
          <w:color w:val="000000"/>
          <w:sz w:val="28"/>
        </w:rPr>
        <w:t xml:space="preserve">
      </w:t>
      </w:r>
      <w:r>
        <w:rPr>
          <w:rFonts w:ascii="Times New Roman"/>
          <w:b w:val="false"/>
          <w:i w:val="false"/>
          <w:color w:val="000000"/>
          <w:sz w:val="28"/>
        </w:rPr>
        <w:t>6) порталда ЭЦҚ тіркеу куәлігінің жарамдылық мерзімі және қайтарылып алынған (жойылған) тіркеу тізімінде болмауы, сондай-ақ, сәйкестендіру деректерінің (сұраныста көрсетілген ЖСН мен ЭЦҚ тіркеу куәлігінде көрсетілген ЖСН арасындағы) сәйкестігі тексеріледі;</w:t>
      </w:r>
      <w:r>
        <w:br/>
      </w:r>
      <w:r>
        <w:rPr>
          <w:rFonts w:ascii="Times New Roman"/>
          <w:b w:val="false"/>
          <w:i w:val="false"/>
          <w:color w:val="000000"/>
          <w:sz w:val="28"/>
        </w:rPr>
        <w:t xml:space="preserve">
      </w:t>
      </w:r>
      <w:r>
        <w:rPr>
          <w:rFonts w:ascii="Times New Roman"/>
          <w:b w:val="false"/>
          <w:i w:val="false"/>
          <w:color w:val="000000"/>
          <w:sz w:val="28"/>
        </w:rPr>
        <w:t>7) ЭЦҚ қойылған электрондық құжат (көрсетілетін қызметті алушының сұранысы) "электрондық үкіметтің шлюзі"/"электрондық үкіметтің өңірлік шлюзі" арқылы электрондық тізілімге жолданады;</w:t>
      </w:r>
      <w:r>
        <w:br/>
      </w:r>
      <w:r>
        <w:rPr>
          <w:rFonts w:ascii="Times New Roman"/>
          <w:b w:val="false"/>
          <w:i w:val="false"/>
          <w:color w:val="000000"/>
          <w:sz w:val="28"/>
        </w:rPr>
        <w:t xml:space="preserve">
      </w:t>
      </w:r>
      <w:r>
        <w:rPr>
          <w:rFonts w:ascii="Times New Roman"/>
          <w:b w:val="false"/>
          <w:i w:val="false"/>
          <w:color w:val="000000"/>
          <w:sz w:val="28"/>
        </w:rPr>
        <w:t>8) мемлекеттік қызмет көрсету нәтижесінің жауабы (анықтама) құрастырылады және көрсетілетін қызметті алушының "жеке кабинетіне" жолданады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тіркеледі және көрсетілетін қызметті алушының ЭЦҚ-сы қойылған электрондық құжат нысанындағы сұранысты (бұдан әрі – электрондық сұраныс)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орындаушысы электрондық сұранысты қабылдайды, көрсетілетін қызметті алушының "жеке кабинетіне" мемлекеттік қызмет көрсету нәтижесін алу күні көрсетіле отырып, электрондық сұраныстың қабылданғандығы туралы хабарлама жолданады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электрондық сұранысты қабылдағаннан кейін мемлекеттік қызмет көрсету процесінде көрсетілетін қызметті берушінің құрылымдық бөлімшелерінің (қызметкерлерінің)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4-7) тармақшаларына сәйкес жүзеге асырылады (екі жұмыс күні ішінде);</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"жеке кабинетіне"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 жөнінде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82" w:id="10"/>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35"/>
        <w:gridCol w:w="7441"/>
        <w:gridCol w:w="3024"/>
      </w:tblGrid>
      <w:tr>
        <w:trPr>
          <w:trHeight w:val="30" w:hRule="atLeast"/>
        </w:trPr>
        <w:tc>
          <w:tcPr>
            <w:tcW w:w="1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11"/>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11"/>
        </w:tc>
        <w:tc>
          <w:tcPr>
            <w:tcW w:w="7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r>
              <w:br/>
            </w:r>
            <w:r>
              <w:rPr>
                <w:rFonts w:ascii="Times New Roman"/>
                <w:b w:val="false"/>
                <w:i w:val="false"/>
                <w:color w:val="000000"/>
                <w:sz w:val="20"/>
              </w:rPr>
              <w:t>
 </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r>
      <w:tr>
        <w:trPr>
          <w:trHeight w:val="30" w:hRule="atLeast"/>
        </w:trPr>
        <w:tc>
          <w:tcPr>
            <w:tcW w:w="1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12"/>
          <w:p>
            <w:pPr>
              <w:spacing w:after="20"/>
              <w:ind w:left="20"/>
              <w:jc w:val="both"/>
            </w:pPr>
            <w:r>
              <w:rPr>
                <w:rFonts w:ascii="Times New Roman"/>
                <w:b w:val="false"/>
                <w:i w:val="false"/>
                <w:color w:val="000000"/>
                <w:sz w:val="20"/>
              </w:rPr>
              <w:t>
</w:t>
            </w:r>
            <w:r>
              <w:rPr>
                <w:rFonts w:ascii="Times New Roman"/>
                <w:b/>
                <w:i w:val="false"/>
                <w:color w:val="000000"/>
                <w:sz w:val="20"/>
              </w:rPr>
              <w:t>2</w:t>
            </w:r>
          </w:p>
          <w:bookmarkEnd w:id="12"/>
        </w:tc>
        <w:tc>
          <w:tcPr>
            <w:tcW w:w="7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1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3"/>
          <w:p>
            <w:pPr>
              <w:spacing w:after="20"/>
              <w:ind w:left="20"/>
              <w:jc w:val="both"/>
            </w:pPr>
            <w:r>
              <w:rPr>
                <w:rFonts w:ascii="Times New Roman"/>
                <w:b w:val="false"/>
                <w:i w:val="false"/>
                <w:color w:val="000000"/>
                <w:sz w:val="20"/>
              </w:rPr>
              <w:t>
</w:t>
            </w:r>
            <w:r>
              <w:rPr>
                <w:rFonts w:ascii="Times New Roman"/>
                <w:b/>
                <w:i w:val="false"/>
                <w:color w:val="000000"/>
                <w:sz w:val="20"/>
              </w:rPr>
              <w:t>3</w:t>
            </w:r>
          </w:p>
          <w:bookmarkEnd w:id="13"/>
        </w:tc>
        <w:tc>
          <w:tcPr>
            <w:tcW w:w="7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(іс-қимылдың) атауы және олардың сипаттамасы </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өзінің ЭЦҚ-сы арқылы порталда </w:t>
            </w:r>
            <w:r>
              <w:br/>
            </w:r>
            <w:r>
              <w:rPr>
                <w:rFonts w:ascii="Times New Roman"/>
                <w:b w:val="false"/>
                <w:i w:val="false"/>
                <w:color w:val="000000"/>
                <w:sz w:val="20"/>
              </w:rPr>
              <w:t xml:space="preserve">
көрсетілетін қызметті алушының </w:t>
            </w:r>
            <w:r>
              <w:br/>
            </w:r>
            <w:r>
              <w:rPr>
                <w:rFonts w:ascii="Times New Roman"/>
                <w:b w:val="false"/>
                <w:i w:val="false"/>
                <w:color w:val="000000"/>
                <w:sz w:val="20"/>
              </w:rPr>
              <w:t>
деректерін тіркейді</w:t>
            </w:r>
          </w:p>
        </w:tc>
      </w:tr>
      <w:tr>
        <w:trPr>
          <w:trHeight w:val="30" w:hRule="atLeast"/>
        </w:trPr>
        <w:tc>
          <w:tcPr>
            <w:tcW w:w="1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14"/>
          <w:p>
            <w:pPr>
              <w:spacing w:after="20"/>
              <w:ind w:left="20"/>
              <w:jc w:val="both"/>
            </w:pPr>
            <w:r>
              <w:rPr>
                <w:rFonts w:ascii="Times New Roman"/>
                <w:b w:val="false"/>
                <w:i w:val="false"/>
                <w:color w:val="000000"/>
                <w:sz w:val="20"/>
              </w:rPr>
              <w:t>
</w:t>
            </w:r>
            <w:r>
              <w:rPr>
                <w:rFonts w:ascii="Times New Roman"/>
                <w:b/>
                <w:i w:val="false"/>
                <w:color w:val="000000"/>
                <w:sz w:val="20"/>
              </w:rPr>
              <w:t>4</w:t>
            </w:r>
          </w:p>
          <w:bookmarkEnd w:id="14"/>
        </w:tc>
        <w:tc>
          <w:tcPr>
            <w:tcW w:w="7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w:t>
            </w:r>
            <w:r>
              <w:br/>
            </w:r>
            <w:r>
              <w:rPr>
                <w:rFonts w:ascii="Times New Roman"/>
                <w:b w:val="false"/>
                <w:i w:val="false"/>
                <w:color w:val="000000"/>
                <w:sz w:val="20"/>
              </w:rPr>
              <w:t>
рәсім (іс-қимыл) нәтижесі</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ақпараттық жүйеден анықтаманы </w:t>
            </w:r>
            <w:r>
              <w:br/>
            </w:r>
            <w:r>
              <w:rPr>
                <w:rFonts w:ascii="Times New Roman"/>
                <w:b w:val="false"/>
                <w:i w:val="false"/>
                <w:color w:val="000000"/>
                <w:sz w:val="20"/>
              </w:rPr>
              <w:t xml:space="preserve">
басып шығарады және көрсетілетін </w:t>
            </w:r>
            <w:r>
              <w:br/>
            </w:r>
            <w:r>
              <w:rPr>
                <w:rFonts w:ascii="Times New Roman"/>
                <w:b w:val="false"/>
                <w:i w:val="false"/>
                <w:color w:val="000000"/>
                <w:sz w:val="20"/>
              </w:rPr>
              <w:t>
қызметті алушыға береді</w:t>
            </w:r>
          </w:p>
        </w:tc>
      </w:tr>
      <w:tr>
        <w:trPr>
          <w:trHeight w:val="30" w:hRule="atLeast"/>
        </w:trPr>
        <w:tc>
          <w:tcPr>
            <w:tcW w:w="1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15"/>
          <w:p>
            <w:pPr>
              <w:spacing w:after="20"/>
              <w:ind w:left="20"/>
              <w:jc w:val="both"/>
            </w:pPr>
            <w:r>
              <w:rPr>
                <w:rFonts w:ascii="Times New Roman"/>
                <w:b w:val="false"/>
                <w:i w:val="false"/>
                <w:color w:val="000000"/>
                <w:sz w:val="20"/>
              </w:rPr>
              <w:t>
</w:t>
            </w:r>
            <w:r>
              <w:rPr>
                <w:rFonts w:ascii="Times New Roman"/>
                <w:b/>
                <w:i w:val="false"/>
                <w:color w:val="000000"/>
                <w:sz w:val="20"/>
              </w:rPr>
              <w:t>5</w:t>
            </w:r>
          </w:p>
          <w:bookmarkEnd w:id="15"/>
        </w:tc>
        <w:tc>
          <w:tcPr>
            <w:tcW w:w="7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минуттан аспайды</w:t>
            </w:r>
            <w:r>
              <w:br/>
            </w:r>
            <w:r>
              <w:rPr>
                <w:rFonts w:ascii="Times New Roman"/>
                <w:b w:val="false"/>
                <w:i w:val="false"/>
                <w:color w:val="000000"/>
                <w:sz w:val="20"/>
              </w:rPr>
              <w:t>
 </w:t>
            </w:r>
          </w:p>
        </w:tc>
      </w:tr>
    </w:tbl>
    <w:bookmarkStart w:name="z88" w:id="16"/>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7"/>
        <w:gridCol w:w="2026"/>
        <w:gridCol w:w="1898"/>
        <w:gridCol w:w="2244"/>
        <w:gridCol w:w="986"/>
        <w:gridCol w:w="986"/>
        <w:gridCol w:w="858"/>
        <w:gridCol w:w="989"/>
        <w:gridCol w:w="858"/>
        <w:gridCol w:w="988"/>
      </w:tblGrid>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17"/>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17"/>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18"/>
          <w:p>
            <w:pPr>
              <w:spacing w:after="20"/>
              <w:ind w:left="20"/>
              <w:jc w:val="both"/>
            </w:pPr>
            <w:r>
              <w:rPr>
                <w:rFonts w:ascii="Times New Roman"/>
                <w:b w:val="false"/>
                <w:i w:val="false"/>
                <w:color w:val="000000"/>
                <w:sz w:val="20"/>
              </w:rPr>
              <w:t>
</w:t>
            </w:r>
            <w:r>
              <w:rPr>
                <w:rFonts w:ascii="Times New Roman"/>
                <w:b/>
                <w:i w:val="false"/>
                <w:color w:val="000000"/>
                <w:sz w:val="20"/>
              </w:rPr>
              <w:t>2</w:t>
            </w:r>
          </w:p>
          <w:bookmarkEnd w:id="18"/>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2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19"/>
          <w:p>
            <w:pPr>
              <w:spacing w:after="20"/>
              <w:ind w:left="20"/>
              <w:jc w:val="both"/>
            </w:pPr>
            <w:r>
              <w:rPr>
                <w:rFonts w:ascii="Times New Roman"/>
                <w:b w:val="false"/>
                <w:i w:val="false"/>
                <w:color w:val="000000"/>
                <w:sz w:val="20"/>
              </w:rPr>
              <w:t>
</w:t>
            </w:r>
            <w:r>
              <w:rPr>
                <w:rFonts w:ascii="Times New Roman"/>
                <w:b/>
                <w:i w:val="false"/>
                <w:color w:val="000000"/>
                <w:sz w:val="20"/>
              </w:rPr>
              <w:t>3</w:t>
            </w:r>
          </w:p>
          <w:bookmarkEnd w:id="19"/>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xml:space="preserve">
 (іс-қимылдың) атауы және олардың сипаттамасы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22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анықтаманы дайындайды</w:t>
            </w:r>
          </w:p>
        </w:tc>
        <w:tc>
          <w:tcPr>
            <w:tcW w:w="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анықтамаға қол қояды </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тіркейді</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тіркейді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20"/>
          <w:p>
            <w:pPr>
              <w:spacing w:after="20"/>
              <w:ind w:left="20"/>
              <w:jc w:val="both"/>
            </w:pPr>
            <w:r>
              <w:rPr>
                <w:rFonts w:ascii="Times New Roman"/>
                <w:b w:val="false"/>
                <w:i w:val="false"/>
                <w:color w:val="000000"/>
                <w:sz w:val="20"/>
              </w:rPr>
              <w:t>
</w:t>
            </w:r>
            <w:r>
              <w:rPr>
                <w:rFonts w:ascii="Times New Roman"/>
                <w:b/>
                <w:i w:val="false"/>
                <w:color w:val="000000"/>
                <w:sz w:val="20"/>
              </w:rPr>
              <w:t>4</w:t>
            </w:r>
          </w:p>
          <w:bookmarkEnd w:id="20"/>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w:t>
            </w:r>
            <w:r>
              <w:br/>
            </w:r>
            <w:r>
              <w:rPr>
                <w:rFonts w:ascii="Times New Roman"/>
                <w:b w:val="false"/>
                <w:i w:val="false"/>
                <w:color w:val="000000"/>
                <w:sz w:val="20"/>
              </w:rPr>
              <w:t>
 (іс-қимыл) нәтижесі</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алушыға тиісті құжаттардың қабылданғаны немесе құжаттарды қабылдаудан бас тарту туралы қолхат береді </w:t>
            </w:r>
          </w:p>
        </w:tc>
        <w:tc>
          <w:tcPr>
            <w:tcW w:w="0" w:type="auto"/>
            <w:vMerge/>
            <w:tcBorders>
              <w:top w:val="nil"/>
              <w:left w:val="single" w:color="cfcfcf" w:sz="5"/>
              <w:bottom w:val="single" w:color="cfcfcf" w:sz="5"/>
              <w:right w:val="single" w:color="cfcfcf" w:sz="5"/>
            </w:tcBorders>
          </w:tcP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w:t>
            </w:r>
            <w:r>
              <w:br/>
            </w:r>
            <w:r>
              <w:rPr>
                <w:rFonts w:ascii="Times New Roman"/>
                <w:b w:val="false"/>
                <w:i w:val="false"/>
                <w:color w:val="000000"/>
                <w:sz w:val="20"/>
              </w:rPr>
              <w:t>
сына жолдайды</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көрсетілетін қызметті берушінің басшысына ұсынады</w:t>
            </w:r>
          </w:p>
        </w:tc>
        <w:tc>
          <w:tcPr>
            <w:tcW w:w="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көрсетілетін қызметті берушінің кеңсе қызметкеріне жолдайды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Мемлекеттік корпорацияға жолдайды</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көрсетілетін қызметті алушыға береді</w:t>
            </w:r>
          </w:p>
        </w:tc>
      </w:tr>
      <w:tr>
        <w:trPr>
          <w:trHeight w:val="30" w:hRule="atLeast"/>
        </w:trPr>
        <w:tc>
          <w:tcPr>
            <w:tcW w:w="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21"/>
          <w:p>
            <w:pPr>
              <w:spacing w:after="20"/>
              <w:ind w:left="20"/>
              <w:jc w:val="both"/>
            </w:pPr>
            <w:r>
              <w:rPr>
                <w:rFonts w:ascii="Times New Roman"/>
                <w:b w:val="false"/>
                <w:i w:val="false"/>
                <w:color w:val="000000"/>
                <w:sz w:val="20"/>
              </w:rPr>
              <w:t>
</w:t>
            </w:r>
            <w:r>
              <w:rPr>
                <w:rFonts w:ascii="Times New Roman"/>
                <w:b/>
                <w:i w:val="false"/>
                <w:color w:val="000000"/>
                <w:sz w:val="20"/>
              </w:rPr>
              <w:t>5</w:t>
            </w:r>
          </w:p>
          <w:bookmarkEnd w:id="21"/>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r>
              <w:br/>
            </w:r>
            <w:r>
              <w:rPr>
                <w:rFonts w:ascii="Times New Roman"/>
                <w:b w:val="false"/>
                <w:i w:val="false"/>
                <w:color w:val="000000"/>
                <w:sz w:val="20"/>
              </w:rPr>
              <w:t>
 </w:t>
            </w:r>
          </w:p>
        </w:tc>
        <w:tc>
          <w:tcPr>
            <w:tcW w:w="2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 көрсету мерзіміне кірмейді)</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 жөнінде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97" w:id="22"/>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22"/>
    <w:bookmarkStart w:name="z98"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68072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8072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 w:id="24"/>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w:t>
      </w:r>
    </w:p>
    <w:bookmarkEnd w:id="24"/>
    <w:bookmarkStart w:name="z100"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"Қорғаншылық және қамқоршылық жөнінде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104" w:id="26"/>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26"/>
    <w:bookmarkStart w:name="z105"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78105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42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 w:id="28"/>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w:t>
      </w:r>
    </w:p>
    <w:bookmarkEnd w:id="28"/>
    <w:bookmarkStart w:name="z107"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7810500" cy="1189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89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 жөнінде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111" w:id="30"/>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30"/>
    <w:bookmarkStart w:name="z112"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81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 w:id="32"/>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жүйелерде болмаған жағдайда:</w:t>
      </w:r>
    </w:p>
    <w:bookmarkEnd w:id="32"/>
    <w:bookmarkStart w:name="z114"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 w:id="34"/>
    <w:p>
      <w:pPr>
        <w:spacing w:after="0"/>
        <w:ind w:left="0"/>
        <w:jc w:val="left"/>
      </w:pPr>
      <w:r>
        <w:rPr>
          <w:rFonts w:ascii="Times New Roman"/>
          <w:b/>
          <w:i w:val="false"/>
          <w:color w:val="000000"/>
        </w:rPr>
        <w:t xml:space="preserve"> Шартты белгілемелер:</w:t>
      </w:r>
    </w:p>
    <w:bookmarkEnd w:id="34"/>
    <w:bookmarkStart w:name="z116"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78105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2016 жылғы 29 ақпандағы</w:t>
            </w:r>
            <w:r>
              <w:br/>
            </w:r>
            <w:r>
              <w:rPr>
                <w:rFonts w:ascii="Times New Roman"/>
                <w:b w:val="false"/>
                <w:i w:val="false"/>
                <w:color w:val="000000"/>
                <w:sz w:val="20"/>
              </w:rPr>
              <w:t>№ 372 қаулысына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"2" қазандағы</w:t>
            </w:r>
            <w:r>
              <w:br/>
            </w:r>
            <w:r>
              <w:rPr>
                <w:rFonts w:ascii="Times New Roman"/>
                <w:b w:val="false"/>
                <w:i w:val="false"/>
                <w:color w:val="000000"/>
                <w:sz w:val="20"/>
              </w:rPr>
              <w:t xml:space="preserve">№ 179 қаулысымен бекітілген </w:t>
            </w:r>
          </w:p>
        </w:tc>
      </w:tr>
    </w:tbl>
    <w:bookmarkStart w:name="z119" w:id="36"/>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мемлекеттiк көрсетілетін қызмет регламенті</w:t>
      </w:r>
    </w:p>
    <w:bookmarkEnd w:id="36"/>
    <w:bookmarkStart w:name="z120" w:id="37"/>
    <w:p>
      <w:pPr>
        <w:spacing w:after="0"/>
        <w:ind w:left="0"/>
        <w:jc w:val="left"/>
      </w:pPr>
      <w:r>
        <w:rPr>
          <w:rFonts w:ascii="Times New Roman"/>
          <w:b/>
          <w:i w:val="false"/>
          <w:color w:val="000000"/>
        </w:rPr>
        <w:t xml:space="preserve"> 1. Жалпы ережелер</w:t>
      </w:r>
    </w:p>
    <w:bookmarkEnd w:id="37"/>
    <w:bookmarkStart w:name="z121" w:id="38"/>
    <w:p>
      <w:pPr>
        <w:spacing w:after="0"/>
        <w:ind w:left="0"/>
        <w:jc w:val="both"/>
      </w:pPr>
      <w:r>
        <w:rPr>
          <w:rFonts w:ascii="Times New Roman"/>
          <w:b w:val="false"/>
          <w:i w:val="false"/>
          <w:color w:val="000000"/>
          <w:sz w:val="28"/>
        </w:rPr>
        <w:t>
      1. Көрсетілетін қызметті берушінің атауы: аудандардың және облыстық маңызы бар қаланың білім бөлімдері (бұдан әрі – көрсетілетін қызметті беруші).</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xml:space="preserve">
      </w:t>
      </w:r>
      <w:r>
        <w:rPr>
          <w:rFonts w:ascii="Times New Roman"/>
          <w:b w:val="false"/>
          <w:i w:val="false"/>
          <w:color w:val="000000"/>
          <w:sz w:val="28"/>
        </w:rPr>
        <w:t>2) "Азаматтарға арналған үкімет" мемлекеттік корпорациясының коммерциялық емес қоғамы (бұдан әрі – Мемлекеттік корпорация);</w:t>
      </w:r>
      <w:r>
        <w:br/>
      </w:r>
      <w:r>
        <w:rPr>
          <w:rFonts w:ascii="Times New Roman"/>
          <w:b w:val="false"/>
          <w:i w:val="false"/>
          <w:color w:val="000000"/>
          <w:sz w:val="28"/>
        </w:rPr>
        <w:t xml:space="preserve">
      </w:t>
      </w:r>
      <w:r>
        <w:rPr>
          <w:rFonts w:ascii="Times New Roman"/>
          <w:b w:val="false"/>
          <w:i w:val="false"/>
          <w:color w:val="000000"/>
          <w:sz w:val="28"/>
        </w:rPr>
        <w:t xml:space="preserve">3) www.e.gov.kz "электрондық үкімет" веб-порталы (бұдан әрі – портал)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 xml:space="preserve">3. Мемлекеттік көрсетілетін қызмет нәтижесі -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стандартының (бұдан әрі - стандарт) 1-қосымшасына сәйкес нысан бойынша қамқоршылық немесе қорғаншылық белгілеу туралы аудан және облыстық маңызы бар қала әкімдігінің қаулысы (бұдан әрі – қаулы)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дәлелді бас тарту.</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көрсетілетін қызмет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38"/>
    <w:bookmarkStart w:name="z131" w:id="3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9"/>
    <w:bookmarkStart w:name="z132" w:id="40"/>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көрсетілетін қызметті берушіге немесе Мемлекеттік корпорацияға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көрсетілетін қызметті берушіге стандарттың 9-тармағына сәйкес құжаттарды ұсынады;</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Республикасының заңдарында өзгеше көзделмесе, көрсетілетін қызметті алушы көрсетілетін қызметті берушіге мемлекеттік қызмет көрсету кезінде заңмен қорғалатын құпияны қамтитын, ақпараттық жүйедегі мәліметтерді пайдалануға келісімін береді;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 тиісті құжаттардың қабылданғаны туралы қолхат (бұдан әрі – тиісті құжаттардың қабылданғаны туралы қолхат) береді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құжаттарды қарайды, ұсынылған құжаттар стандарттың 10-тармағымен көзделген жағдайлар мен негіздерге сәйкес келген жағдайда мемлекеттік қызметті көрсетуден бас тарту туралы дәлелді жауапты (бұдан әрі – дәлелді бас тарту) дайындайды және көрсетілетін қызметті берушінің басшысына ұсынады немесе көрсетілетін қызметті алушының тұрғын үй - тұрмыстық жағдайын тексеру актісін (бұдан әрі - тексеру актісі) жасайды, тексеру актісі негізінде қаулының жобасын дайындайды және көрсетілетін қызметті берушінің басшысына ұсынады (дәлелді бас тартуды дайындау және ұсыну - күнтізбелік үш күн ішінде; қаулының жобасын дайындау және ұсыну - күнтізбелік он бес күн ішінде);</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қаулының жобасына қол қояды және бекіту үшін жергілікті атқарушы органға (бұдан әрі – әкімдік) ұсынады немесе дәлелді бас тартуға қол қояды және көрсетілетін қызметті берушінің кеңсе қызметкеріне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6) әкімдік қаулыны бекітеді, тіркейді және қаулының көшірмесін көрсетілетін қызметті берушіге жолдайды (күнтізбелік он екі күн ішінде);</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кеңсе қызметкері қаулының көшірмесін немесе дәлелді бас тартуды тіркейді және көрсетілетін қызметті алушыға береді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40"/>
    <w:bookmarkStart w:name="z143" w:id="41"/>
    <w:p>
      <w:pPr>
        <w:spacing w:after="0"/>
        <w:ind w:left="0"/>
        <w:jc w:val="left"/>
      </w:pPr>
      <w:r>
        <w:rPr>
          <w:rFonts w:ascii="Times New Roman"/>
          <w:b/>
          <w:i w:val="false"/>
          <w:color w:val="000000"/>
        </w:rPr>
        <w:t xml:space="preserve"> 3. Мемлекеттік көрсетілетін қызмет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41"/>
    <w:bookmarkStart w:name="z144" w:id="42"/>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бөлімшелері (қызметкерлері) мен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4)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5) Мемлекеттік корпорацияның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6) әкімдік.</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42"/>
    <w:bookmarkStart w:name="z154" w:id="43"/>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 </w:t>
      </w:r>
    </w:p>
    <w:bookmarkEnd w:id="43"/>
    <w:bookmarkStart w:name="z155" w:id="44"/>
    <w:p>
      <w:pPr>
        <w:spacing w:after="0"/>
        <w:ind w:left="0"/>
        <w:jc w:val="both"/>
      </w:pPr>
      <w:r>
        <w:rPr>
          <w:rFonts w:ascii="Times New Roman"/>
          <w:b w:val="false"/>
          <w:i w:val="false"/>
          <w:color w:val="000000"/>
          <w:sz w:val="28"/>
        </w:rPr>
        <w:t xml:space="preserve">
      10.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Мемлекеттік корпорацияға стандарттың 9-тармағына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стандарттың 2-қосымшасына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егер некеде тұрған жағдайда, жұбайының (зайыбының) нотариалды расталған келісімі;</w:t>
      </w:r>
      <w:r>
        <w:br/>
      </w:r>
      <w:r>
        <w:rPr>
          <w:rFonts w:ascii="Times New Roman"/>
          <w:b w:val="false"/>
          <w:i w:val="false"/>
          <w:color w:val="000000"/>
          <w:sz w:val="28"/>
        </w:rPr>
        <w:t xml:space="preserve">
      </w:t>
      </w:r>
      <w:r>
        <w:rPr>
          <w:rFonts w:ascii="Times New Roman"/>
          <w:b w:val="false"/>
          <w:i w:val="false"/>
          <w:color w:val="000000"/>
          <w:sz w:val="28"/>
        </w:rPr>
        <w:t xml:space="preserve">егер некеде тұрса, көрсетілетін қызметті алушының және жұбайының (зайыбының) Кодекстің 91-бабы 1-бөлімінің 6) тармақшасына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w:t>
      </w:r>
      <w:r>
        <w:rPr>
          <w:rFonts w:ascii="Times New Roman"/>
          <w:b w:val="false"/>
          <w:i w:val="false"/>
          <w:color w:val="000000"/>
          <w:sz w:val="28"/>
        </w:rPr>
        <w:t>№ 907</w:t>
      </w:r>
      <w:r>
        <w:rPr>
          <w:rFonts w:ascii="Times New Roman"/>
          <w:b w:val="false"/>
          <w:i w:val="false"/>
          <w:color w:val="000000"/>
          <w:sz w:val="28"/>
        </w:rPr>
        <w:t xml:space="preserve"> бұйрығымен (нормативтік құқықтық актілерді мемлекеттік тіркеу Тізілімінде № 6697 тіркелген) бекітілген нысан бойынша наркологиялық және психиатриялық диспансерлерде тіркеуде тұрғандығы туралы мәліметтің жоқтығы туралы анықтама; </w:t>
      </w:r>
      <w:r>
        <w:br/>
      </w:r>
      <w:r>
        <w:rPr>
          <w:rFonts w:ascii="Times New Roman"/>
          <w:b w:val="false"/>
          <w:i w:val="false"/>
          <w:color w:val="000000"/>
          <w:sz w:val="28"/>
        </w:rPr>
        <w:t xml:space="preserve">
      </w:t>
      </w:r>
      <w:r>
        <w:rPr>
          <w:rFonts w:ascii="Times New Roman"/>
          <w:b w:val="false"/>
          <w:i w:val="false"/>
          <w:color w:val="000000"/>
          <w:sz w:val="28"/>
        </w:rPr>
        <w:t>жұмыс орнынан берілген мінездеме;</w:t>
      </w:r>
      <w:r>
        <w:br/>
      </w:r>
      <w:r>
        <w:rPr>
          <w:rFonts w:ascii="Times New Roman"/>
          <w:b w:val="false"/>
          <w:i w:val="false"/>
          <w:color w:val="000000"/>
          <w:sz w:val="28"/>
        </w:rPr>
        <w:t xml:space="preserve">
      </w:t>
      </w:r>
      <w:r>
        <w:rPr>
          <w:rFonts w:ascii="Times New Roman"/>
          <w:b w:val="false"/>
          <w:i w:val="false"/>
          <w:color w:val="000000"/>
          <w:sz w:val="28"/>
        </w:rPr>
        <w:t>2008 жылға дейін не Қазақстан Республикасынан тыс жерде некеге тұрған немесе бұзған жағдайда некеге тұру немесе бұзу туралы куәліктің көшірмесі (түпнұсқасы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егер некеде тұрмаған жағдайда, көрсетілетін қызметті алушының некеде тұрмағандығы нотариалды расталған өтініш;</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куәлігінің көшірмесі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балаға жалғыз ата-анасының немесе екеуiнiң де қамқорлығының жоқтығын растайтын құжаттардың көшірмелері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w:t>
      </w:r>
      <w:r>
        <w:br/>
      </w:r>
      <w:r>
        <w:rPr>
          <w:rFonts w:ascii="Times New Roman"/>
          <w:b w:val="false"/>
          <w:i w:val="false"/>
          <w:color w:val="000000"/>
          <w:sz w:val="28"/>
        </w:rPr>
        <w:t xml:space="preserve">
      </w:t>
      </w:r>
      <w:r>
        <w:rPr>
          <w:rFonts w:ascii="Times New Roman"/>
          <w:b w:val="false"/>
          <w:i w:val="false"/>
          <w:color w:val="000000"/>
          <w:sz w:val="28"/>
        </w:rPr>
        <w:t>стандарттың 3-қосымшасына сәйкес нысан бойынша қорғаншылық және қамқоршылық бойынша функцияларды жүзеге асыратын органдардан баланың (балалардың) аға-інілері мен апа-қарындастары және олардың тұрғылықты жері туралы берілген анықтама;</w:t>
      </w:r>
      <w:r>
        <w:br/>
      </w:r>
      <w:r>
        <w:rPr>
          <w:rFonts w:ascii="Times New Roman"/>
          <w:b w:val="false"/>
          <w:i w:val="false"/>
          <w:color w:val="000000"/>
          <w:sz w:val="28"/>
        </w:rPr>
        <w:t xml:space="preserve">
      </w:t>
      </w:r>
      <w:r>
        <w:rPr>
          <w:rFonts w:ascii="Times New Roman"/>
          <w:b w:val="false"/>
          <w:i w:val="false"/>
          <w:color w:val="000000"/>
          <w:sz w:val="28"/>
        </w:rPr>
        <w:t>баланың (балалардың) оқу орнынан анықтама;</w:t>
      </w:r>
      <w:r>
        <w:br/>
      </w:r>
      <w:r>
        <w:rPr>
          <w:rFonts w:ascii="Times New Roman"/>
          <w:b w:val="false"/>
          <w:i w:val="false"/>
          <w:color w:val="000000"/>
          <w:sz w:val="28"/>
        </w:rPr>
        <w:t xml:space="preserve">
      </w:t>
      </w:r>
      <w:r>
        <w:rPr>
          <w:rFonts w:ascii="Times New Roman"/>
          <w:b w:val="false"/>
          <w:i w:val="false"/>
          <w:color w:val="000000"/>
          <w:sz w:val="28"/>
        </w:rPr>
        <w:t>бала жетім балалар мен ата-анасының қамқорлығынсыз қалған балаларға арналған білім беру ұйымдарында тұрған жағдайда баланың туу туралы куәлігі, баланың оқу орнынан анықтама, балаға жалғыз ата-анасының немесе екеуiнiң де қамқорлығының жоқтығын растайтын құжаттарды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ұсыну талап етілмейді;</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Республикасының заңдарында өзгеше көзделмесе, көрсетілген қызметті алушы көрсетілетін қызметті берушіге мемлекеттік қызмет көрсету кезінде заңмен қорғалатын құпияны қамтитын, ақпараттық жүйедегі мәліметтерді пайдалануға келісімін береді;</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растайтын, баланың туу туралы куәлігінің (бала 2007 жылғы 13 тамыздан кейін туылған жағдайда), некеге тұру туралы куәліктің (2008 жылға дейін некеге тұрған жағдайда), тұрғын үйге меншіктік құқығын немесе тұрғын үйді пайдалану құқығын растайтын құжаттар жөнінде мәліметтерді, көрсетілетін қызметті алушының, сондай-ақ жұбайының (зайыбының) қылмыс жасағаны жөнінде Қазақстан Республикасының Бас прокуратурасы Құқықтық статистика және арнайы есепке алу жөніндегі комитетінің есебі бойынша бар немесе жоқтығы туралы анықтамаларды Мемлекеттік корпорация қызметкері "электрондық үкімет" шлюзі арқылы тиісті мемлекеттік ақпараттық жүйелерден алады;</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қызметкері құжаттарды тіркейді және көрсетілетін қызметті алушыға тиісті құжаттардың қабылданғаны туралы қолхат береді немесе көрсетілетін қызметті алушы стандарттың 9-тармағында көрсетілген құжаттардың толық емес топтамасын ұсынған жағдайда, Мемлекеттік корпорация қызметкері құжаттарды қабылдаудан бас тартады және стандарттың 4-қосымшасына сәйкес нысан бойынша құжаттарды қабылдаудан бас тарту туралы қолхат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4) құжаттар қабылдағаннан кейін мемлекеттік қызмет көрсету процесінде көрсетілетін қызметті берушінің құрылымдық бөлімшелерінің (қызметкерлерінің) іс-қимылы осы регламенттің 6-тармағының 2-6)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кеңсе қызметкері қаулының көшірмесін немесе дәлелді бас тартуды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6) Мемлекеттік корпорация қызметкері қаулының көшірмесін немесе дәлелді бас тартуды тіркейді және көрсетілетін қызметті алушыға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11.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тіркеледі, көрсетілетін қызметті алушының ЭЦҚ-мен куәландырылған электрондық құжат нысанындағы сұраныс (бұдан әрі – электрондық сұраныс) пен стандарттың 9-тармағына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"жеке кабинетіне" мемлекеттік қызмет көрсету нәтижесін алу күні көрсетіле отырып, электрондық сұраныс пен құжаттардың қабылданғандығы туралы хабарлама жолданады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электрондық сұраныс пен құжаттарды қабылдағаннан кейін мемлекеттік қызмет көрсету процесінде көрсетілетін қызметті берушінің құрылымдық бөлімшелерінің (қызметкерлерінің)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2-6)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"жеке кабинетіне"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ата-анасының қамқорлығынсыз қалған балаға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қамқоршылық 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88" w:id="45"/>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7"/>
        <w:gridCol w:w="1934"/>
        <w:gridCol w:w="1670"/>
        <w:gridCol w:w="1005"/>
        <w:gridCol w:w="2467"/>
        <w:gridCol w:w="2202"/>
        <w:gridCol w:w="1138"/>
        <w:gridCol w:w="1407"/>
      </w:tblGrid>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46"/>
          <w:p>
            <w:pPr>
              <w:spacing w:after="20"/>
              <w:ind w:left="20"/>
              <w:jc w:val="both"/>
            </w:pPr>
            <w:r>
              <w:rPr>
                <w:rFonts w:ascii="Times New Roman"/>
                <w:b w:val="false"/>
                <w:i w:val="false"/>
                <w:color w:val="000000"/>
                <w:sz w:val="20"/>
              </w:rPr>
              <w:t>
1</w:t>
            </w:r>
          </w:p>
          <w:bookmarkEnd w:id="46"/>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47"/>
          <w:p>
            <w:pPr>
              <w:spacing w:after="20"/>
              <w:ind w:left="20"/>
              <w:jc w:val="both"/>
            </w:pPr>
            <w:r>
              <w:rPr>
                <w:rFonts w:ascii="Times New Roman"/>
                <w:b w:val="false"/>
                <w:i w:val="false"/>
                <w:color w:val="000000"/>
                <w:sz w:val="20"/>
              </w:rPr>
              <w:t>
2</w:t>
            </w:r>
          </w:p>
          <w:bookmarkEnd w:id="47"/>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48"/>
          <w:p>
            <w:pPr>
              <w:spacing w:after="20"/>
              <w:ind w:left="20"/>
              <w:jc w:val="both"/>
            </w:pPr>
            <w:r>
              <w:rPr>
                <w:rFonts w:ascii="Times New Roman"/>
                <w:b w:val="false"/>
                <w:i w:val="false"/>
                <w:color w:val="000000"/>
                <w:sz w:val="20"/>
              </w:rPr>
              <w:t>
3</w:t>
            </w:r>
          </w:p>
          <w:bookmarkEnd w:id="48"/>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xml:space="preserve">
 (іс-қимылдың) атауы және олардың сипаттамасы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тиісті құжаттардың қабылданғаны туралы қолхат береді</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дәлелді бас тартуды дайындайды немесе тексеру актісін жасайды және тексеру актісі негізінде қаулының жобасын дайындайды</w:t>
            </w:r>
            <w:r>
              <w:br/>
            </w:r>
            <w:r>
              <w:rPr>
                <w:rFonts w:ascii="Times New Roman"/>
                <w:b w:val="false"/>
                <w:i w:val="false"/>
                <w:color w:val="000000"/>
                <w:sz w:val="20"/>
              </w:rPr>
              <w:t>
 </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жобасына немесе дәлелді бас тартуға қол қояды </w:t>
            </w:r>
          </w:p>
        </w:tc>
        <w:tc>
          <w:tcPr>
            <w:tcW w:w="1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 бекітеді және тіркейді </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тіркейді</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49"/>
          <w:p>
            <w:pPr>
              <w:spacing w:after="20"/>
              <w:ind w:left="20"/>
              <w:jc w:val="both"/>
            </w:pPr>
            <w:r>
              <w:rPr>
                <w:rFonts w:ascii="Times New Roman"/>
                <w:b w:val="false"/>
                <w:i w:val="false"/>
                <w:color w:val="000000"/>
                <w:sz w:val="20"/>
              </w:rPr>
              <w:t>
4</w:t>
            </w:r>
          </w:p>
          <w:bookmarkEnd w:id="49"/>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w:t>
            </w:r>
            <w:r>
              <w:br/>
            </w:r>
            <w:r>
              <w:rPr>
                <w:rFonts w:ascii="Times New Roman"/>
                <w:b w:val="false"/>
                <w:i w:val="false"/>
                <w:color w:val="000000"/>
                <w:sz w:val="20"/>
              </w:rPr>
              <w:t>
рәсім (іс-қимыл) нәтижесі</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w:t>
            </w:r>
            <w:r>
              <w:br/>
            </w:r>
            <w:r>
              <w:rPr>
                <w:rFonts w:ascii="Times New Roman"/>
                <w:b w:val="false"/>
                <w:i w:val="false"/>
                <w:color w:val="000000"/>
                <w:sz w:val="20"/>
              </w:rPr>
              <w:t>
көрсетілетін қызметті берушінің басшысына ұсынады</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жобасын немесе дәлелді бас тартуды көрсетілетін қызметті берушінің басшысына ұсынады</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жобасын бекіту үшін әкімдікке ұсынады немесе дәлелді бас тартуды көрсетілетін қызметті берушінің кеңсе қызметкеріне жолдайды </w:t>
            </w:r>
          </w:p>
        </w:tc>
        <w:tc>
          <w:tcPr>
            <w:tcW w:w="1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көрсетілетін қызметті берушіге жолдайды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көрсетілетін қызметті алушыға береді</w:t>
            </w:r>
          </w:p>
        </w:tc>
      </w:tr>
      <w:tr>
        <w:trPr>
          <w:trHeight w:val="30" w:hRule="atLeast"/>
        </w:trPr>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50"/>
          <w:p>
            <w:pPr>
              <w:spacing w:after="20"/>
              <w:ind w:left="20"/>
              <w:jc w:val="both"/>
            </w:pPr>
            <w:r>
              <w:rPr>
                <w:rFonts w:ascii="Times New Roman"/>
                <w:b w:val="false"/>
                <w:i w:val="false"/>
                <w:color w:val="000000"/>
                <w:sz w:val="20"/>
              </w:rPr>
              <w:t>
5</w:t>
            </w:r>
          </w:p>
          <w:bookmarkEnd w:id="50"/>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2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дәлелді бас тартуды дайындау және ұсыну - </w:t>
            </w:r>
            <w:r>
              <w:br/>
            </w:r>
            <w:r>
              <w:rPr>
                <w:rFonts w:ascii="Times New Roman"/>
                <w:b w:val="false"/>
                <w:i w:val="false"/>
                <w:color w:val="000000"/>
                <w:sz w:val="20"/>
              </w:rPr>
              <w:t>
күнтізбелік 3 күн ішінде;</w:t>
            </w:r>
            <w:r>
              <w:br/>
            </w:r>
            <w:r>
              <w:rPr>
                <w:rFonts w:ascii="Times New Roman"/>
                <w:b w:val="false"/>
                <w:i w:val="false"/>
                <w:color w:val="000000"/>
                <w:sz w:val="20"/>
              </w:rPr>
              <w:t>
қаулының жобасын дайындау және ұсыну - күнтізбелік 15 күн ішінде</w:t>
            </w:r>
          </w:p>
        </w:tc>
        <w:tc>
          <w:tcPr>
            <w:tcW w:w="2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12 күн ішінде</w:t>
            </w:r>
            <w:r>
              <w:br/>
            </w:r>
            <w:r>
              <w:rPr>
                <w:rFonts w:ascii="Times New Roman"/>
                <w:b w:val="false"/>
                <w:i w:val="false"/>
                <w:color w:val="000000"/>
                <w:sz w:val="20"/>
              </w:rPr>
              <w:t>
 </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ата-анасының қамқорлығынсыз қалған балаға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қамқоршылық 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99" w:id="51"/>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8"/>
        <w:gridCol w:w="1816"/>
        <w:gridCol w:w="1818"/>
        <w:gridCol w:w="1943"/>
        <w:gridCol w:w="944"/>
        <w:gridCol w:w="944"/>
        <w:gridCol w:w="2318"/>
        <w:gridCol w:w="2069"/>
      </w:tblGrid>
      <w:tr>
        <w:trPr>
          <w:trHeight w:val="30" w:hRule="atLeast"/>
        </w:trPr>
        <w:tc>
          <w:tcPr>
            <w:tcW w:w="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52"/>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52"/>
        </w:tc>
        <w:tc>
          <w:tcPr>
            <w:tcW w:w="1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53"/>
          <w:p>
            <w:pPr>
              <w:spacing w:after="20"/>
              <w:ind w:left="20"/>
              <w:jc w:val="both"/>
            </w:pPr>
            <w:r>
              <w:rPr>
                <w:rFonts w:ascii="Times New Roman"/>
                <w:b w:val="false"/>
                <w:i w:val="false"/>
                <w:color w:val="000000"/>
                <w:sz w:val="20"/>
              </w:rPr>
              <w:t>
</w:t>
            </w:r>
            <w:r>
              <w:rPr>
                <w:rFonts w:ascii="Times New Roman"/>
                <w:b/>
                <w:i w:val="false"/>
                <w:color w:val="000000"/>
                <w:sz w:val="20"/>
              </w:rPr>
              <w:t>2</w:t>
            </w:r>
          </w:p>
          <w:bookmarkEnd w:id="53"/>
        </w:tc>
        <w:tc>
          <w:tcPr>
            <w:tcW w:w="1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r>
      <w:tr>
        <w:trPr>
          <w:trHeight w:val="30" w:hRule="atLeast"/>
        </w:trPr>
        <w:tc>
          <w:tcPr>
            <w:tcW w:w="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54"/>
          <w:p>
            <w:pPr>
              <w:spacing w:after="20"/>
              <w:ind w:left="20"/>
              <w:jc w:val="both"/>
            </w:pPr>
            <w:r>
              <w:rPr>
                <w:rFonts w:ascii="Times New Roman"/>
                <w:b w:val="false"/>
                <w:i w:val="false"/>
                <w:color w:val="000000"/>
                <w:sz w:val="20"/>
              </w:rPr>
              <w:t>
</w:t>
            </w:r>
            <w:r>
              <w:rPr>
                <w:rFonts w:ascii="Times New Roman"/>
                <w:b/>
                <w:i w:val="false"/>
                <w:color w:val="000000"/>
                <w:sz w:val="20"/>
              </w:rPr>
              <w:t>3</w:t>
            </w:r>
          </w:p>
          <w:bookmarkEnd w:id="54"/>
        </w:tc>
        <w:tc>
          <w:tcPr>
            <w:tcW w:w="1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xml:space="preserve">
 (іс-қимылдың) атауы және олардың сипаттамасы </w:t>
            </w:r>
          </w:p>
        </w:tc>
        <w:tc>
          <w:tcPr>
            <w:tcW w:w="1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9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дәлелді бас тартуды дайындайды немесе тексеру актісін жасайды және тексеру актісі негізінде қаулының жобасын дайындайды</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жобасына немесе дәлелді бас тартуға қол қояды </w:t>
            </w:r>
          </w:p>
        </w:tc>
      </w:tr>
      <w:tr>
        <w:trPr>
          <w:trHeight w:val="30" w:hRule="atLeast"/>
        </w:trPr>
        <w:tc>
          <w:tcPr>
            <w:tcW w:w="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55"/>
          <w:p>
            <w:pPr>
              <w:spacing w:after="20"/>
              <w:ind w:left="20"/>
              <w:jc w:val="both"/>
            </w:pPr>
            <w:r>
              <w:rPr>
                <w:rFonts w:ascii="Times New Roman"/>
                <w:b w:val="false"/>
                <w:i w:val="false"/>
                <w:color w:val="000000"/>
                <w:sz w:val="20"/>
              </w:rPr>
              <w:t>
</w:t>
            </w:r>
            <w:r>
              <w:rPr>
                <w:rFonts w:ascii="Times New Roman"/>
                <w:b/>
                <w:i w:val="false"/>
                <w:color w:val="000000"/>
                <w:sz w:val="20"/>
              </w:rPr>
              <w:t>4</w:t>
            </w:r>
          </w:p>
          <w:bookmarkEnd w:id="55"/>
        </w:tc>
        <w:tc>
          <w:tcPr>
            <w:tcW w:w="1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w:t>
            </w:r>
            <w:r>
              <w:br/>
            </w:r>
            <w:r>
              <w:rPr>
                <w:rFonts w:ascii="Times New Roman"/>
                <w:b w:val="false"/>
                <w:i w:val="false"/>
                <w:color w:val="000000"/>
                <w:sz w:val="20"/>
              </w:rPr>
              <w:t>
рәсім (іс-қимыл) нәтижесі</w:t>
            </w:r>
          </w:p>
        </w:tc>
        <w:tc>
          <w:tcPr>
            <w:tcW w:w="1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алушыға тиісті құжаттардың қабылданғаны немесе құжаттарды қабылдаудан бас тарту туралы қолхат береді </w:t>
            </w:r>
          </w:p>
        </w:tc>
        <w:tc>
          <w:tcPr>
            <w:tcW w:w="0" w:type="auto"/>
            <w:vMerge/>
            <w:tcBorders>
              <w:top w:val="nil"/>
              <w:left w:val="single" w:color="cfcfcf" w:sz="5"/>
              <w:bottom w:val="single" w:color="cfcfcf" w:sz="5"/>
              <w:right w:val="single" w:color="cfcfcf" w:sz="5"/>
            </w:tcBorders>
          </w:tcP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w:t>
            </w:r>
            <w:r>
              <w:br/>
            </w:r>
            <w:r>
              <w:rPr>
                <w:rFonts w:ascii="Times New Roman"/>
                <w:b w:val="false"/>
                <w:i w:val="false"/>
                <w:color w:val="000000"/>
                <w:sz w:val="20"/>
              </w:rPr>
              <w:t>
көрсетілетін қызметті берушінің басшысына ұсынады</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жобасын немесе дәлелді бас тартуды көрсетілетін қызметті берушінің басшысына ұсынады</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қаулының жобасын бекіту үшін әкімдікке ұсынады немесе дәлелді бас тартуды көрсетілетін қызметті берушінің кеңсе қызметкеріне жолдайды </w:t>
            </w:r>
          </w:p>
        </w:tc>
      </w:tr>
      <w:tr>
        <w:trPr>
          <w:trHeight w:val="30" w:hRule="atLeast"/>
        </w:trPr>
        <w:tc>
          <w:tcPr>
            <w:tcW w:w="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56"/>
          <w:p>
            <w:pPr>
              <w:spacing w:after="20"/>
              <w:ind w:left="20"/>
              <w:jc w:val="both"/>
            </w:pPr>
            <w:r>
              <w:rPr>
                <w:rFonts w:ascii="Times New Roman"/>
                <w:b w:val="false"/>
                <w:i w:val="false"/>
                <w:color w:val="000000"/>
                <w:sz w:val="20"/>
              </w:rPr>
              <w:t>
</w:t>
            </w:r>
            <w:r>
              <w:rPr>
                <w:rFonts w:ascii="Times New Roman"/>
                <w:b/>
                <w:i w:val="false"/>
                <w:color w:val="000000"/>
                <w:sz w:val="20"/>
              </w:rPr>
              <w:t>5</w:t>
            </w:r>
          </w:p>
          <w:bookmarkEnd w:id="56"/>
        </w:tc>
        <w:tc>
          <w:tcPr>
            <w:tcW w:w="1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 көрсету мерзіміне кірмейді</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r>
              <w:br/>
            </w:r>
            <w:r>
              <w:rPr>
                <w:rFonts w:ascii="Times New Roman"/>
                <w:b w:val="false"/>
                <w:i w:val="false"/>
                <w:color w:val="000000"/>
                <w:sz w:val="20"/>
              </w:rPr>
              <w:t>
 </w:t>
            </w:r>
          </w:p>
        </w:tc>
        <w:tc>
          <w:tcPr>
            <w:tcW w:w="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дәлелді бас тартуды дайындау және ұсыну - </w:t>
            </w:r>
            <w:r>
              <w:br/>
            </w:r>
            <w:r>
              <w:rPr>
                <w:rFonts w:ascii="Times New Roman"/>
                <w:b w:val="false"/>
                <w:i w:val="false"/>
                <w:color w:val="000000"/>
                <w:sz w:val="20"/>
              </w:rPr>
              <w:t>
күнтізбелік 3 күн ішінде;</w:t>
            </w:r>
            <w:r>
              <w:br/>
            </w:r>
            <w:r>
              <w:rPr>
                <w:rFonts w:ascii="Times New Roman"/>
                <w:b w:val="false"/>
                <w:i w:val="false"/>
                <w:color w:val="000000"/>
                <w:sz w:val="20"/>
              </w:rPr>
              <w:t>
қаулының жобасын дайындау және ұсыну - күнтізбелік 15 күн ішінде</w:t>
            </w: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r>
    </w:tbl>
    <w:bookmarkStart w:name="z205" w:id="57"/>
    <w:p>
      <w:pPr>
        <w:spacing w:after="0"/>
        <w:ind w:left="0"/>
        <w:jc w:val="both"/>
      </w:pPr>
      <w:r>
        <w:rPr>
          <w:rFonts w:ascii="Times New Roman"/>
          <w:b w:val="false"/>
          <w:i w:val="false"/>
          <w:color w:val="000000"/>
          <w:sz w:val="28"/>
        </w:rPr>
        <w:t>
      кестенің жалғасы: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20"/>
        <w:gridCol w:w="4918"/>
        <w:gridCol w:w="1957"/>
        <w:gridCol w:w="2188"/>
        <w:gridCol w:w="2417"/>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58"/>
          <w:p>
            <w:pPr>
              <w:spacing w:after="20"/>
              <w:ind w:left="20"/>
              <w:jc w:val="both"/>
            </w:pPr>
            <w:r>
              <w:rPr>
                <w:rFonts w:ascii="Times New Roman"/>
                <w:b w:val="false"/>
                <w:i w:val="false"/>
                <w:color w:val="000000"/>
                <w:sz w:val="20"/>
              </w:rPr>
              <w:t>
</w:t>
            </w:r>
            <w:r>
              <w:rPr>
                <w:rFonts w:ascii="Times New Roman"/>
                <w:b/>
                <w:i w:val="false"/>
                <w:color w:val="000000"/>
                <w:sz w:val="20"/>
              </w:rPr>
              <w:t>1</w:t>
            </w:r>
          </w:p>
          <w:bookmarkEnd w:id="58"/>
        </w:tc>
        <w:tc>
          <w:tcPr>
            <w:tcW w:w="4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59"/>
          <w:p>
            <w:pPr>
              <w:spacing w:after="20"/>
              <w:ind w:left="20"/>
              <w:jc w:val="both"/>
            </w:pPr>
            <w:r>
              <w:rPr>
                <w:rFonts w:ascii="Times New Roman"/>
                <w:b w:val="false"/>
                <w:i w:val="false"/>
                <w:color w:val="000000"/>
                <w:sz w:val="20"/>
              </w:rPr>
              <w:t>
</w:t>
            </w:r>
            <w:r>
              <w:rPr>
                <w:rFonts w:ascii="Times New Roman"/>
                <w:b/>
                <w:i w:val="false"/>
                <w:color w:val="000000"/>
                <w:sz w:val="20"/>
              </w:rPr>
              <w:t>2</w:t>
            </w:r>
          </w:p>
          <w:bookmarkEnd w:id="59"/>
        </w:tc>
        <w:tc>
          <w:tcPr>
            <w:tcW w:w="4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Әкімдік</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w:t>
            </w:r>
            <w:r>
              <w:br/>
            </w:r>
            <w:r>
              <w:rPr>
                <w:rFonts w:ascii="Times New Roman"/>
                <w:b w:val="false"/>
                <w:i w:val="false"/>
                <w:color w:val="000000"/>
                <w:sz w:val="20"/>
              </w:rPr>
              <w:t>
берушінің кеңсе қызметкері</w:t>
            </w:r>
          </w:p>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60"/>
          <w:p>
            <w:pPr>
              <w:spacing w:after="20"/>
              <w:ind w:left="20"/>
              <w:jc w:val="both"/>
            </w:pPr>
            <w:r>
              <w:rPr>
                <w:rFonts w:ascii="Times New Roman"/>
                <w:b w:val="false"/>
                <w:i w:val="false"/>
                <w:color w:val="000000"/>
                <w:sz w:val="20"/>
              </w:rPr>
              <w:t>
</w:t>
            </w:r>
            <w:r>
              <w:rPr>
                <w:rFonts w:ascii="Times New Roman"/>
                <w:b/>
                <w:i w:val="false"/>
                <w:color w:val="000000"/>
                <w:sz w:val="20"/>
              </w:rPr>
              <w:t>3</w:t>
            </w:r>
          </w:p>
          <w:bookmarkEnd w:id="60"/>
        </w:tc>
        <w:tc>
          <w:tcPr>
            <w:tcW w:w="4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(іс-қимылдың) атауы және олардың сипаттамасы </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қаулыны бекітеді және тіркейді </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тіркейді</w:t>
            </w:r>
          </w:p>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тіркейді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61"/>
          <w:p>
            <w:pPr>
              <w:spacing w:after="20"/>
              <w:ind w:left="20"/>
              <w:jc w:val="both"/>
            </w:pPr>
            <w:r>
              <w:rPr>
                <w:rFonts w:ascii="Times New Roman"/>
                <w:b w:val="false"/>
                <w:i w:val="false"/>
                <w:color w:val="000000"/>
                <w:sz w:val="20"/>
              </w:rPr>
              <w:t>
</w:t>
            </w:r>
            <w:r>
              <w:rPr>
                <w:rFonts w:ascii="Times New Roman"/>
                <w:b/>
                <w:i w:val="false"/>
                <w:color w:val="000000"/>
                <w:sz w:val="20"/>
              </w:rPr>
              <w:t>4</w:t>
            </w:r>
          </w:p>
          <w:bookmarkEnd w:id="61"/>
        </w:tc>
        <w:tc>
          <w:tcPr>
            <w:tcW w:w="4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көрсетілетін қызметті берушіге жолдайды</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Мемлекеттік корпорацияға жолдайды</w:t>
            </w:r>
          </w:p>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көшірмесін немесе дәлелді бас тартуды көрсетілетін қызметті алушыға береді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62"/>
          <w:p>
            <w:pPr>
              <w:spacing w:after="20"/>
              <w:ind w:left="20"/>
              <w:jc w:val="both"/>
            </w:pPr>
            <w:r>
              <w:rPr>
                <w:rFonts w:ascii="Times New Roman"/>
                <w:b w:val="false"/>
                <w:i w:val="false"/>
                <w:color w:val="000000"/>
                <w:sz w:val="20"/>
              </w:rPr>
              <w:t>
</w:t>
            </w:r>
            <w:r>
              <w:rPr>
                <w:rFonts w:ascii="Times New Roman"/>
                <w:b/>
                <w:i w:val="false"/>
                <w:color w:val="000000"/>
                <w:sz w:val="20"/>
              </w:rPr>
              <w:t>5</w:t>
            </w:r>
          </w:p>
          <w:bookmarkEnd w:id="62"/>
        </w:tc>
        <w:tc>
          <w:tcPr>
            <w:tcW w:w="4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9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12 күн ішінде</w:t>
            </w:r>
            <w:r>
              <w:br/>
            </w:r>
            <w:r>
              <w:rPr>
                <w:rFonts w:ascii="Times New Roman"/>
                <w:b w:val="false"/>
                <w:i w:val="false"/>
                <w:color w:val="000000"/>
                <w:sz w:val="20"/>
              </w:rPr>
              <w:t>
 </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4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ата-анасының қамқорлығынсыз қалған балаға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қамқоршылық 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16" w:id="63"/>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 </w:t>
      </w:r>
    </w:p>
    <w:bookmarkEnd w:id="63"/>
    <w:bookmarkStart w:name="z217" w:id="64"/>
    <w:p>
      <w:pPr>
        <w:spacing w:after="0"/>
        <w:ind w:left="0"/>
        <w:jc w:val="left"/>
      </w:pPr>
      <w:r>
        <w:rPr>
          <w:rFonts w:ascii="Times New Roman"/>
          <w:b/>
          <w:i w:val="false"/>
          <w:color w:val="000000"/>
        </w:rPr>
        <w:t xml:space="preserve"> Көрсетілетін қызметті алушы көрсетілетін қызметті берушіге жүгінген кезде:</w:t>
      </w:r>
    </w:p>
    <w:bookmarkEnd w:id="64"/>
    <w:bookmarkStart w:name="z218"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810500" cy="328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28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66"/>
    <w:p>
      <w:pPr>
        <w:spacing w:after="0"/>
        <w:ind w:left="0"/>
        <w:jc w:val="left"/>
      </w:pPr>
      <w:r>
        <w:rPr>
          <w:rFonts w:ascii="Times New Roman"/>
          <w:b/>
          <w:i w:val="false"/>
          <w:color w:val="000000"/>
        </w:rPr>
        <w:t xml:space="preserve"> Көрсетілетін қызметті алушы Мемлекеттік корпорацияға жүгінген кезде:</w:t>
      </w:r>
    </w:p>
    <w:bookmarkEnd w:id="66"/>
    <w:bookmarkStart w:name="z220"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"Жетім балаға (жетім балаларға)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ата-анасының қамқорлығынсыз қалған балаға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қамқоршылық 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26" w:id="68"/>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68"/>
    <w:bookmarkStart w:name="z227"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7810500" cy="132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32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ата-анасының қамқорлығынсыз қалған балаға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қамқоршылық 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33" w:id="70"/>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70"/>
    <w:bookmarkStart w:name="z234" w:id="71"/>
    <w:p>
      <w:pPr>
        <w:spacing w:after="0"/>
        <w:ind w:left="0"/>
        <w:jc w:val="left"/>
      </w:pPr>
      <w:r>
        <w:rPr>
          <w:rFonts w:ascii="Times New Roman"/>
          <w:b/>
          <w:i w:val="false"/>
          <w:color w:val="000000"/>
        </w:rPr>
        <w:t xml:space="preserve"> Көрсетілетін қызметті алушы көрсетілетін қызметті берушіге жүгінген кезде:</w:t>
      </w:r>
    </w:p>
    <w:bookmarkEnd w:id="71"/>
    <w:bookmarkStart w:name="z235"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6" w:id="73"/>
    <w:p>
      <w:pPr>
        <w:spacing w:after="0"/>
        <w:ind w:left="0"/>
        <w:jc w:val="left"/>
      </w:pPr>
      <w:r>
        <w:rPr>
          <w:rFonts w:ascii="Times New Roman"/>
          <w:b/>
          <w:i w:val="false"/>
          <w:color w:val="000000"/>
        </w:rPr>
        <w:t xml:space="preserve"> Көрсетілетін қызметті алушы Мемлекеттік корпорацияға жүгінген кезде:</w:t>
      </w:r>
    </w:p>
    <w:bookmarkEnd w:id="73"/>
    <w:bookmarkStart w:name="z237"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xml:space="preserve">
      </w:t>
      </w:r>
    </w:p>
    <w:p>
      <w:pPr>
        <w:spacing w:after="0"/>
        <w:ind w:left="0"/>
        <w:jc w:val="both"/>
      </w:pPr>
      <w:r>
        <w:drawing>
          <wp:inline distT="0" distB="0" distL="0" distR="0">
            <wp:extent cx="7810500" cy="679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79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0" w:id="75"/>
    <w:p>
      <w:pPr>
        <w:spacing w:after="0"/>
        <w:ind w:left="0"/>
        <w:jc w:val="left"/>
      </w:pPr>
      <w:r>
        <w:rPr>
          <w:rFonts w:ascii="Times New Roman"/>
          <w:b/>
          <w:i w:val="false"/>
          <w:color w:val="000000"/>
        </w:rPr>
        <w:t xml:space="preserve"> Шартты белгілемелер:</w:t>
      </w:r>
    </w:p>
    <w:bookmarkEnd w:id="75"/>
    <w:bookmarkStart w:name="z241"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70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2016 жылғы 29 ақпандағы</w:t>
            </w:r>
            <w:r>
              <w:br/>
            </w:r>
            <w:r>
              <w:rPr>
                <w:rFonts w:ascii="Times New Roman"/>
                <w:b w:val="false"/>
                <w:i w:val="false"/>
                <w:color w:val="000000"/>
                <w:sz w:val="20"/>
              </w:rPr>
              <w:t>№ 372 қаулысына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"2" қазандағы</w:t>
            </w:r>
            <w:r>
              <w:br/>
            </w:r>
            <w:r>
              <w:rPr>
                <w:rFonts w:ascii="Times New Roman"/>
                <w:b w:val="false"/>
                <w:i w:val="false"/>
                <w:color w:val="000000"/>
                <w:sz w:val="20"/>
              </w:rPr>
              <w:t xml:space="preserve">№ 179 қаулысымен бекітілген </w:t>
            </w:r>
          </w:p>
        </w:tc>
      </w:tr>
    </w:tbl>
    <w:bookmarkStart w:name="z244" w:id="77"/>
    <w:p>
      <w:pPr>
        <w:spacing w:after="0"/>
        <w:ind w:left="0"/>
        <w:jc w:val="left"/>
      </w:pPr>
      <w:r>
        <w:rPr>
          <w:rFonts w:ascii="Times New Roman"/>
          <w:b/>
          <w:i w:val="false"/>
          <w:color w:val="000000"/>
        </w:rPr>
        <w:t xml:space="preserve"> "Бірыңғай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77"/>
    <w:bookmarkStart w:name="z245" w:id="78"/>
    <w:p>
      <w:pPr>
        <w:spacing w:after="0"/>
        <w:ind w:left="0"/>
        <w:jc w:val="left"/>
      </w:pPr>
      <w:r>
        <w:rPr>
          <w:rFonts w:ascii="Times New Roman"/>
          <w:b/>
          <w:i w:val="false"/>
          <w:color w:val="000000"/>
        </w:rPr>
        <w:t xml:space="preserve"> 1. Жалпы ережелер</w:t>
      </w:r>
    </w:p>
    <w:bookmarkEnd w:id="78"/>
    <w:bookmarkStart w:name="z246" w:id="79"/>
    <w:p>
      <w:pPr>
        <w:spacing w:after="0"/>
        <w:ind w:left="0"/>
        <w:jc w:val="both"/>
      </w:pPr>
      <w:r>
        <w:rPr>
          <w:rFonts w:ascii="Times New Roman"/>
          <w:b w:val="false"/>
          <w:i w:val="false"/>
          <w:color w:val="000000"/>
          <w:sz w:val="28"/>
        </w:rPr>
        <w:t>
      1. Көрсетілетін қызметті берушінің атауы: аудандардың және облыстық маңызы бар қаланың білім бөлімдері (бұдан әрі – көрсетілетін қызметті беруші).</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1) "Азаматтарға арналған үкімет" мемлекеттік корпорациясының коммерциялық емес қоғамы (бұдан әрі – Мемлекеттік корпорация);</w:t>
      </w:r>
      <w:r>
        <w:br/>
      </w:r>
      <w:r>
        <w:rPr>
          <w:rFonts w:ascii="Times New Roman"/>
          <w:b w:val="false"/>
          <w:i w:val="false"/>
          <w:color w:val="000000"/>
          <w:sz w:val="28"/>
        </w:rPr>
        <w:t xml:space="preserve">
      </w:t>
      </w:r>
      <w:r>
        <w:rPr>
          <w:rFonts w:ascii="Times New Roman"/>
          <w:b w:val="false"/>
          <w:i w:val="false"/>
          <w:color w:val="000000"/>
          <w:sz w:val="28"/>
        </w:rPr>
        <w:t xml:space="preserve">2) www.e.gov.kz "электрондық үкімет" веб-порталы (бұдан әрі – портал)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 xml:space="preserve">3. Мемлекеттік көрсетілетін қызмет нәтижесі: </w:t>
      </w:r>
      <w:r>
        <w:br/>
      </w:r>
      <w:r>
        <w:rPr>
          <w:rFonts w:ascii="Times New Roman"/>
          <w:b w:val="false"/>
          <w:i w:val="false"/>
          <w:color w:val="000000"/>
          <w:sz w:val="28"/>
        </w:rPr>
        <w:t xml:space="preserve">
      </w:t>
      </w:r>
      <w:r>
        <w:rPr>
          <w:rFonts w:ascii="Times New Roman"/>
          <w:b w:val="false"/>
          <w:i w:val="false"/>
          <w:color w:val="000000"/>
          <w:sz w:val="28"/>
        </w:rPr>
        <w:t xml:space="preserve">1)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бірыңғай жинақтаушы зейнетақы қорына берілетін анықтама;</w:t>
      </w:r>
      <w:r>
        <w:br/>
      </w:r>
      <w:r>
        <w:rPr>
          <w:rFonts w:ascii="Times New Roman"/>
          <w:b w:val="false"/>
          <w:i w:val="false"/>
          <w:color w:val="000000"/>
          <w:sz w:val="28"/>
        </w:rPr>
        <w:t xml:space="preserve">
      </w:t>
      </w:r>
      <w:r>
        <w:rPr>
          <w:rFonts w:ascii="Times New Roman"/>
          <w:b w:val="false"/>
          <w:i w:val="false"/>
          <w:color w:val="000000"/>
          <w:sz w:val="28"/>
        </w:rPr>
        <w:t xml:space="preserve">2)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ішкі істер органдарына кәмелетке толмаған балалардың мүліктеріне иелік ету үшін берілетін анықтама;</w:t>
      </w:r>
      <w:r>
        <w:br/>
      </w:r>
      <w:r>
        <w:rPr>
          <w:rFonts w:ascii="Times New Roman"/>
          <w:b w:val="false"/>
          <w:i w:val="false"/>
          <w:color w:val="000000"/>
          <w:sz w:val="28"/>
        </w:rPr>
        <w:t xml:space="preserve">
      </w:t>
      </w:r>
      <w:r>
        <w:rPr>
          <w:rFonts w:ascii="Times New Roman"/>
          <w:b w:val="false"/>
          <w:i w:val="false"/>
          <w:color w:val="000000"/>
          <w:sz w:val="28"/>
        </w:rPr>
        <w:t xml:space="preserve">3)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банктерге кәмелетке толмаған балалардың мүліктеріне иелік ету үшін берілетін анықтама (бұдан әрі – анықтама). </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көрсетілетін қызмет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79"/>
    <w:bookmarkStart w:name="z258" w:id="8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Мемлекеттік корпорациямен өзара іс-қимыл тәртібінің сипаттамасы</w:t>
      </w:r>
    </w:p>
    <w:bookmarkEnd w:id="80"/>
    <w:bookmarkStart w:name="z259" w:id="81"/>
    <w:p>
      <w:pPr>
        <w:spacing w:after="0"/>
        <w:ind w:left="0"/>
        <w:jc w:val="both"/>
      </w:pPr>
      <w:r>
        <w:rPr>
          <w:rFonts w:ascii="Times New Roman"/>
          <w:b w:val="false"/>
          <w:i w:val="false"/>
          <w:color w:val="000000"/>
          <w:sz w:val="28"/>
        </w:rPr>
        <w:t>
      5. Мемлекеттік қызмет көрсету бойынша рәсімді (іс-қимылды) бастауға негіздеме: көрсетілетін қызметті алушының Мемлекеттік корпорацияға стандарттың 4, 5, 6 - қосымшаларына сәйкес нысан бойынша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Мемлекеттік корпорацияға стандарттың 9-тармағына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бірыңғай жинақтаушы зейнетақы қорына анықтамаларды алу үшін:</w:t>
      </w:r>
      <w:r>
        <w:br/>
      </w:r>
      <w:r>
        <w:rPr>
          <w:rFonts w:ascii="Times New Roman"/>
          <w:b w:val="false"/>
          <w:i w:val="false"/>
          <w:color w:val="000000"/>
          <w:sz w:val="28"/>
        </w:rPr>
        <w:t xml:space="preserve">
      </w:t>
      </w:r>
      <w:r>
        <w:rPr>
          <w:rFonts w:ascii="Times New Roman"/>
          <w:b w:val="false"/>
          <w:i w:val="false"/>
          <w:color w:val="000000"/>
          <w:sz w:val="28"/>
        </w:rPr>
        <w:t>стандарттың 4-қосымшасына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мұраны қалдырушының қайтыс болуы туралы куәліктің көшірмесі;</w:t>
      </w:r>
      <w:r>
        <w:br/>
      </w:r>
      <w:r>
        <w:rPr>
          <w:rFonts w:ascii="Times New Roman"/>
          <w:b w:val="false"/>
          <w:i w:val="false"/>
          <w:color w:val="000000"/>
          <w:sz w:val="28"/>
        </w:rPr>
        <w:t xml:space="preserve">
      </w:t>
      </w:r>
      <w:r>
        <w:rPr>
          <w:rFonts w:ascii="Times New Roman"/>
          <w:b w:val="false"/>
          <w:i w:val="false"/>
          <w:color w:val="000000"/>
          <w:sz w:val="28"/>
        </w:rPr>
        <w:t>заң бойынша мұрагерлікке құқығы туралы куәліктің көшірмесі (нотариустан);</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куәлігінің көшірмесі;</w:t>
      </w:r>
      <w:r>
        <w:br/>
      </w:r>
      <w:r>
        <w:rPr>
          <w:rFonts w:ascii="Times New Roman"/>
          <w:b w:val="false"/>
          <w:i w:val="false"/>
          <w:color w:val="000000"/>
          <w:sz w:val="28"/>
        </w:rPr>
        <w:t xml:space="preserve">
      </w:t>
      </w:r>
      <w:r>
        <w:rPr>
          <w:rFonts w:ascii="Times New Roman"/>
          <w:b w:val="false"/>
          <w:i w:val="false"/>
          <w:color w:val="000000"/>
          <w:sz w:val="28"/>
        </w:rPr>
        <w:t>2008 жылға дейін не Қазақстан Республикасынан тыс жерде некеге тұрған немесе бұзған жағдайда некеге тұру немесе бұзу туралы куәліктің көшірмесі;</w:t>
      </w:r>
      <w:r>
        <w:br/>
      </w:r>
      <w:r>
        <w:rPr>
          <w:rFonts w:ascii="Times New Roman"/>
          <w:b w:val="false"/>
          <w:i w:val="false"/>
          <w:color w:val="000000"/>
          <w:sz w:val="28"/>
        </w:rPr>
        <w:t xml:space="preserve">
      </w:t>
      </w:r>
      <w:r>
        <w:rPr>
          <w:rFonts w:ascii="Times New Roman"/>
          <w:b w:val="false"/>
          <w:i w:val="false"/>
          <w:color w:val="000000"/>
          <w:sz w:val="28"/>
        </w:rPr>
        <w:t xml:space="preserve">"Азаматтық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25 ақпандағы </w:t>
      </w:r>
      <w:r>
        <w:rPr>
          <w:rFonts w:ascii="Times New Roman"/>
          <w:b w:val="false"/>
          <w:i w:val="false"/>
          <w:color w:val="000000"/>
          <w:sz w:val="28"/>
        </w:rPr>
        <w:t>№ 112</w:t>
      </w:r>
      <w:r>
        <w:rPr>
          <w:rFonts w:ascii="Times New Roman"/>
          <w:b w:val="false"/>
          <w:i w:val="false"/>
          <w:color w:val="000000"/>
          <w:sz w:val="28"/>
        </w:rPr>
        <w:t xml:space="preserve"> бұйрығымен (бұдан әрі – №112 бұйрық) (нормативтік құқықтық актілерді мемлекеттік тіркеу Тізілімінде №10764 тіркелген) бекітілген нысан бойынша туу туралы анықтама (2008 жылға дейін бала некесіз туылған жағдайда);</w:t>
      </w:r>
      <w:r>
        <w:br/>
      </w:r>
      <w:r>
        <w:rPr>
          <w:rFonts w:ascii="Times New Roman"/>
          <w:b w:val="false"/>
          <w:i w:val="false"/>
          <w:color w:val="000000"/>
          <w:sz w:val="28"/>
        </w:rPr>
        <w:t xml:space="preserve">
      </w:t>
      </w:r>
      <w:r>
        <w:rPr>
          <w:rFonts w:ascii="Times New Roman"/>
          <w:b w:val="false"/>
          <w:i w:val="false"/>
          <w:color w:val="000000"/>
          <w:sz w:val="28"/>
        </w:rPr>
        <w:t>ішкі істер органдарына кәмелетке толмаған балалардың мүліктеріне иелік ету үшін анықтамаларды алу үшін:</w:t>
      </w:r>
      <w:r>
        <w:br/>
      </w:r>
      <w:r>
        <w:rPr>
          <w:rFonts w:ascii="Times New Roman"/>
          <w:b w:val="false"/>
          <w:i w:val="false"/>
          <w:color w:val="000000"/>
          <w:sz w:val="28"/>
        </w:rPr>
        <w:t xml:space="preserve">
      </w:t>
      </w:r>
      <w:r>
        <w:rPr>
          <w:rFonts w:ascii="Times New Roman"/>
          <w:b w:val="false"/>
          <w:i w:val="false"/>
          <w:color w:val="000000"/>
          <w:sz w:val="28"/>
        </w:rPr>
        <w:t>стандарттың 5-қосымшасына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алушының жеке басын куәландыратын құжат (жеке басын сәйкестендіру үшін талап етіледі); </w:t>
      </w:r>
      <w:r>
        <w:br/>
      </w:r>
      <w:r>
        <w:rPr>
          <w:rFonts w:ascii="Times New Roman"/>
          <w:b w:val="false"/>
          <w:i w:val="false"/>
          <w:color w:val="000000"/>
          <w:sz w:val="28"/>
        </w:rPr>
        <w:t xml:space="preserve">
      </w:t>
      </w:r>
      <w:r>
        <w:rPr>
          <w:rFonts w:ascii="Times New Roman"/>
          <w:b w:val="false"/>
          <w:i w:val="false"/>
          <w:color w:val="000000"/>
          <w:sz w:val="28"/>
        </w:rPr>
        <w:t>бала (балалар) оқитын білім ұйымының әкімшілігімен расталған көлік құралын иеліктен шығару бойынша мәміле жасауға көлік құралының меншік иесі болып табылатын баланың (балалардың) келісімі (бала 10 жасқа толған жағдайда);</w:t>
      </w:r>
      <w:r>
        <w:br/>
      </w:r>
      <w:r>
        <w:rPr>
          <w:rFonts w:ascii="Times New Roman"/>
          <w:b w:val="false"/>
          <w:i w:val="false"/>
          <w:color w:val="000000"/>
          <w:sz w:val="28"/>
        </w:rPr>
        <w:t xml:space="preserve">
      </w:t>
      </w:r>
      <w:r>
        <w:rPr>
          <w:rFonts w:ascii="Times New Roman"/>
          <w:b w:val="false"/>
          <w:i w:val="false"/>
          <w:color w:val="000000"/>
          <w:sz w:val="28"/>
        </w:rPr>
        <w:t>келмеген жұбайының (зайыбының) атынан мәміле жасауға нотариус куәландырған сенімхат не қайтыс болуы туралы куәлік;</w:t>
      </w:r>
      <w:r>
        <w:br/>
      </w:r>
      <w:r>
        <w:rPr>
          <w:rFonts w:ascii="Times New Roman"/>
          <w:b w:val="false"/>
          <w:i w:val="false"/>
          <w:color w:val="000000"/>
          <w:sz w:val="28"/>
        </w:rPr>
        <w:t xml:space="preserve">
      </w:t>
      </w:r>
      <w:r>
        <w:rPr>
          <w:rFonts w:ascii="Times New Roman"/>
          <w:b w:val="false"/>
          <w:i w:val="false"/>
          <w:color w:val="000000"/>
          <w:sz w:val="28"/>
        </w:rPr>
        <w:t>көлік құралын тіркеу туралы куәлік (көлік құралын тіркеу туралы куәлік жоғалған жағдайда ішкі істер органдары беретін растау-анықтамасы);</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куәлігінің көшірмесі;</w:t>
      </w:r>
      <w:r>
        <w:br/>
      </w:r>
      <w:r>
        <w:rPr>
          <w:rFonts w:ascii="Times New Roman"/>
          <w:b w:val="false"/>
          <w:i w:val="false"/>
          <w:color w:val="000000"/>
          <w:sz w:val="28"/>
        </w:rPr>
        <w:t xml:space="preserve">
      </w:t>
      </w:r>
      <w:r>
        <w:rPr>
          <w:rFonts w:ascii="Times New Roman"/>
          <w:b w:val="false"/>
          <w:i w:val="false"/>
          <w:color w:val="000000"/>
          <w:sz w:val="28"/>
        </w:rPr>
        <w:t>2008 жылға дейін не Қазақстан Республикасынан тыс жерде некеге тұрған немесе бұзған жағдайда некеге тұру немесе бұзу туралы куәліктің көшірмесі;</w:t>
      </w:r>
      <w:r>
        <w:br/>
      </w:r>
      <w:r>
        <w:rPr>
          <w:rFonts w:ascii="Times New Roman"/>
          <w:b w:val="false"/>
          <w:i w:val="false"/>
          <w:color w:val="000000"/>
          <w:sz w:val="28"/>
        </w:rPr>
        <w:t xml:space="preserve">
      </w:t>
      </w:r>
      <w:r>
        <w:rPr>
          <w:rFonts w:ascii="Times New Roman"/>
          <w:b w:val="false"/>
          <w:i w:val="false"/>
          <w:color w:val="000000"/>
          <w:sz w:val="28"/>
        </w:rPr>
        <w:t>№112 бұйрықпен бекітілген нысан бойынша туу туралы анықтама (2008 жылға дейін бала некесіз туылған жағдайда);</w:t>
      </w:r>
      <w:r>
        <w:br/>
      </w:r>
      <w:r>
        <w:rPr>
          <w:rFonts w:ascii="Times New Roman"/>
          <w:b w:val="false"/>
          <w:i w:val="false"/>
          <w:color w:val="000000"/>
          <w:sz w:val="28"/>
        </w:rPr>
        <w:t xml:space="preserve">
      </w:t>
      </w:r>
      <w:r>
        <w:rPr>
          <w:rFonts w:ascii="Times New Roman"/>
          <w:b w:val="false"/>
          <w:i w:val="false"/>
          <w:color w:val="000000"/>
          <w:sz w:val="28"/>
        </w:rPr>
        <w:t>банктерге кәмелетке толмағандардың мүліктеріне иелік етуге анықтамаларды алу үшін:</w:t>
      </w:r>
      <w:r>
        <w:br/>
      </w:r>
      <w:r>
        <w:rPr>
          <w:rFonts w:ascii="Times New Roman"/>
          <w:b w:val="false"/>
          <w:i w:val="false"/>
          <w:color w:val="000000"/>
          <w:sz w:val="28"/>
        </w:rPr>
        <w:t xml:space="preserve">
      </w:t>
      </w:r>
      <w:r>
        <w:rPr>
          <w:rFonts w:ascii="Times New Roman"/>
          <w:b w:val="false"/>
          <w:i w:val="false"/>
          <w:color w:val="000000"/>
          <w:sz w:val="28"/>
        </w:rPr>
        <w:t>стандарттың 6-қосымшасына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алушының жеке басын куәландыратын құжат (жеке басын сәйкестендіру үшін талап етіледі); </w:t>
      </w:r>
      <w:r>
        <w:br/>
      </w:r>
      <w:r>
        <w:rPr>
          <w:rFonts w:ascii="Times New Roman"/>
          <w:b w:val="false"/>
          <w:i w:val="false"/>
          <w:color w:val="000000"/>
          <w:sz w:val="28"/>
        </w:rPr>
        <w:t xml:space="preserve">
      </w:t>
      </w:r>
      <w:r>
        <w:rPr>
          <w:rFonts w:ascii="Times New Roman"/>
          <w:b w:val="false"/>
          <w:i w:val="false"/>
          <w:color w:val="000000"/>
          <w:sz w:val="28"/>
        </w:rPr>
        <w:t>бала (балалар) оқитын білім ұйымының әкімшілігімен расталған банктегі мүлкін иеліктен шығару бойынша мәміле жасауға банктегі мүліктің меншік иесі болып табылатын баланың (балалардың) келісімі (бала 10 жасқа толған жағдайда);</w:t>
      </w:r>
      <w:r>
        <w:br/>
      </w:r>
      <w:r>
        <w:rPr>
          <w:rFonts w:ascii="Times New Roman"/>
          <w:b w:val="false"/>
          <w:i w:val="false"/>
          <w:color w:val="000000"/>
          <w:sz w:val="28"/>
        </w:rPr>
        <w:t xml:space="preserve">
      </w:t>
      </w:r>
      <w:r>
        <w:rPr>
          <w:rFonts w:ascii="Times New Roman"/>
          <w:b w:val="false"/>
          <w:i w:val="false"/>
          <w:color w:val="000000"/>
          <w:sz w:val="28"/>
        </w:rPr>
        <w:t>келмеген жұбайының (зайыбының) атынан мәміле жасауға нотариуспен куәландырылған сенімхат не қайтыс болуы туралы куәлік;</w:t>
      </w:r>
      <w:r>
        <w:br/>
      </w:r>
      <w:r>
        <w:rPr>
          <w:rFonts w:ascii="Times New Roman"/>
          <w:b w:val="false"/>
          <w:i w:val="false"/>
          <w:color w:val="000000"/>
          <w:sz w:val="28"/>
        </w:rPr>
        <w:t xml:space="preserve">
      </w:t>
      </w:r>
      <w:r>
        <w:rPr>
          <w:rFonts w:ascii="Times New Roman"/>
          <w:b w:val="false"/>
          <w:i w:val="false"/>
          <w:color w:val="000000"/>
          <w:sz w:val="28"/>
        </w:rPr>
        <w:t>банк салымының бар екенін растайтын құжат;</w:t>
      </w:r>
      <w:r>
        <w:br/>
      </w:r>
      <w:r>
        <w:rPr>
          <w:rFonts w:ascii="Times New Roman"/>
          <w:b w:val="false"/>
          <w:i w:val="false"/>
          <w:color w:val="000000"/>
          <w:sz w:val="28"/>
        </w:rPr>
        <w:t xml:space="preserve">
      </w:t>
      </w:r>
      <w:r>
        <w:rPr>
          <w:rFonts w:ascii="Times New Roman"/>
          <w:b w:val="false"/>
          <w:i w:val="false"/>
          <w:color w:val="000000"/>
          <w:sz w:val="28"/>
        </w:rPr>
        <w:t>2008 жылға дейін не Қазақстан Республикасынан тыс жерде некеге тұрған немесе бұзған жағдайда некеге тұру немесе бұзу туралы куәліктің көшірмесі;</w:t>
      </w:r>
      <w:r>
        <w:br/>
      </w:r>
      <w:r>
        <w:rPr>
          <w:rFonts w:ascii="Times New Roman"/>
          <w:b w:val="false"/>
          <w:i w:val="false"/>
          <w:color w:val="000000"/>
          <w:sz w:val="28"/>
        </w:rPr>
        <w:t xml:space="preserve">
      </w:t>
      </w:r>
      <w:r>
        <w:rPr>
          <w:rFonts w:ascii="Times New Roman"/>
          <w:b w:val="false"/>
          <w:i w:val="false"/>
          <w:color w:val="000000"/>
          <w:sz w:val="28"/>
        </w:rPr>
        <w:t xml:space="preserve">бала 2007 жылғы 13 тамызға дейін не Қазақстан Республикасынан тыс жерде туылған жағдайда баланың туу туралы куәлігінің көшірмесі; </w:t>
      </w:r>
      <w:r>
        <w:br/>
      </w:r>
      <w:r>
        <w:rPr>
          <w:rFonts w:ascii="Times New Roman"/>
          <w:b w:val="false"/>
          <w:i w:val="false"/>
          <w:color w:val="000000"/>
          <w:sz w:val="28"/>
        </w:rPr>
        <w:t xml:space="preserve">
      </w:t>
      </w:r>
      <w:r>
        <w:rPr>
          <w:rFonts w:ascii="Times New Roman"/>
          <w:b w:val="false"/>
          <w:i w:val="false"/>
          <w:color w:val="000000"/>
          <w:sz w:val="28"/>
        </w:rPr>
        <w:t>№112 бұйрықпен бекітілген нысан бойынша туу туралы анықтама (2008 жылға дейін бала некесіз туылған жағдайда);</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Қазақстан Республикасының заңдарында өзгеше көзделмесе, көрсетілетін қызметті берушіге мемлекеттік қызмет көрсету кезінде заңмен қорғалатын құпияны қамтитын, ақпараттық жүйелердегі мәліметтерді пайдалануға келісімін береді;</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қызметкері құжаттарды тіркейді және көрсетілетін қызметті алушыға тиісті құжаттардың қабылданғаны туралы қолхат береді немесе көрсетілетін қызметті алушы стандарттың 9-тармағында көрсетілген құжаттардың толық емес топтамасын ұсынған жағдайда, Мемлекеттік корпорация қызметкері құжаттарды қабылдаудан бас тартады және стандарттың 7-қосымшасына сәйкес нысан бойынша құжаттарды қабылдаудан бас тарту туралы қолхат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құжаттарды қарайды және көрсетілетін қызметті берушінің орындаушысына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орындаушысы құжаттарды қарайды, анықтаманы дайындайды және көрсетілетін қызметті берушінің басшысына ұсынады (үш жұмыс күні ішінде);</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анықтамаға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анықтаманы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9) Мемлекеттік корпорация қызметкері анықтаманы тіркейді және көрсетілетін қызметті алушыға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81"/>
    <w:bookmarkStart w:name="z298" w:id="82"/>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82"/>
    <w:bookmarkStart w:name="z299" w:id="83"/>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83"/>
    <w:bookmarkStart w:name="z308" w:id="84"/>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84"/>
    <w:bookmarkStart w:name="z309" w:id="85"/>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тіркеледі және көрсетілетін қызметті алушының ЭЦҚ-сы қойылған электрондық құжат нысанындағы сұраныс (бұдан әрі – электрондық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"жеке кабинетіне" мемлекеттік көрсетілетін қызмет нәтижесін алу күні көрсетіле отырып, электрондық сұраныс пен құжаттардың қабылданғандығы туралы хабарлама жолданады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электрондық сұраныс пен құжаттарды қабылданғаннан кейін мемлекеттік қызмет көрсету процесінде көрсетілетін қызметті берушінің құрылымдық бөлімшелерінің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4-7)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"жеке кабинетіне"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 қорына және (немесе)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жинақтаушы зейнетақы қорына, банктерге, ішкі істер органдарына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 кәмелетке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толмаған балаларға мұра ресімдеу үшін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321" w:id="86"/>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8"/>
        <w:gridCol w:w="1573"/>
        <w:gridCol w:w="1982"/>
        <w:gridCol w:w="2343"/>
        <w:gridCol w:w="1029"/>
        <w:gridCol w:w="1030"/>
        <w:gridCol w:w="896"/>
        <w:gridCol w:w="1032"/>
        <w:gridCol w:w="896"/>
        <w:gridCol w:w="1031"/>
      </w:tblGrid>
      <w:tr>
        <w:trPr>
          <w:trHeight w:val="30" w:hRule="atLeast"/>
        </w:trPr>
        <w:tc>
          <w:tcPr>
            <w:tcW w:w="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87"/>
          <w:p>
            <w:pPr>
              <w:spacing w:after="20"/>
              <w:ind w:left="20"/>
              <w:jc w:val="both"/>
            </w:pPr>
            <w:r>
              <w:rPr>
                <w:rFonts w:ascii="Times New Roman"/>
                <w:b w:val="false"/>
                <w:i w:val="false"/>
                <w:color w:val="000000"/>
                <w:sz w:val="20"/>
              </w:rPr>
              <w:t>
1</w:t>
            </w:r>
          </w:p>
          <w:bookmarkEnd w:id="87"/>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нөмірі</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88"/>
          <w:p>
            <w:pPr>
              <w:spacing w:after="20"/>
              <w:ind w:left="20"/>
              <w:jc w:val="both"/>
            </w:pPr>
            <w:r>
              <w:rPr>
                <w:rFonts w:ascii="Times New Roman"/>
                <w:b w:val="false"/>
                <w:i w:val="false"/>
                <w:color w:val="000000"/>
                <w:sz w:val="20"/>
              </w:rPr>
              <w:t>
2</w:t>
            </w:r>
          </w:p>
          <w:bookmarkEnd w:id="88"/>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2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r>
              <w:br/>
            </w:r>
            <w:r>
              <w:rPr>
                <w:rFonts w:ascii="Times New Roman"/>
                <w:b w:val="false"/>
                <w:i w:val="false"/>
                <w:color w:val="000000"/>
                <w:sz w:val="20"/>
              </w:rPr>
              <w:t>
 </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89"/>
          <w:p>
            <w:pPr>
              <w:spacing w:after="20"/>
              <w:ind w:left="20"/>
              <w:jc w:val="both"/>
            </w:pPr>
            <w:r>
              <w:rPr>
                <w:rFonts w:ascii="Times New Roman"/>
                <w:b w:val="false"/>
                <w:i w:val="false"/>
                <w:color w:val="000000"/>
                <w:sz w:val="20"/>
              </w:rPr>
              <w:t>
3</w:t>
            </w:r>
          </w:p>
          <w:bookmarkEnd w:id="89"/>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атауы және олардың сипаттамасы </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23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анықтаманы дайындайды</w:t>
            </w:r>
          </w:p>
        </w:tc>
        <w:tc>
          <w:tcPr>
            <w:tcW w:w="1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анықтамаға </w:t>
            </w:r>
            <w:r>
              <w:br/>
            </w:r>
            <w:r>
              <w:rPr>
                <w:rFonts w:ascii="Times New Roman"/>
                <w:b w:val="false"/>
                <w:i w:val="false"/>
                <w:color w:val="000000"/>
                <w:sz w:val="20"/>
              </w:rPr>
              <w:t>
 қол қояды</w:t>
            </w:r>
            <w:r>
              <w:br/>
            </w:r>
            <w:r>
              <w:rPr>
                <w:rFonts w:ascii="Times New Roman"/>
                <w:b w:val="false"/>
                <w:i w:val="false"/>
                <w:color w:val="000000"/>
                <w:sz w:val="20"/>
              </w:rPr>
              <w:t>
 </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w:t>
            </w:r>
            <w:r>
              <w:br/>
            </w:r>
            <w:r>
              <w:rPr>
                <w:rFonts w:ascii="Times New Roman"/>
                <w:b w:val="false"/>
                <w:i w:val="false"/>
                <w:color w:val="000000"/>
                <w:sz w:val="20"/>
              </w:rPr>
              <w:t>
тіркейді</w:t>
            </w:r>
          </w:p>
        </w:tc>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тіркейді</w:t>
            </w:r>
          </w:p>
        </w:tc>
      </w:tr>
      <w:tr>
        <w:trPr>
          <w:trHeight w:val="30" w:hRule="atLeast"/>
        </w:trPr>
        <w:tc>
          <w:tcPr>
            <w:tcW w:w="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90"/>
          <w:p>
            <w:pPr>
              <w:spacing w:after="20"/>
              <w:ind w:left="20"/>
              <w:jc w:val="both"/>
            </w:pPr>
            <w:r>
              <w:rPr>
                <w:rFonts w:ascii="Times New Roman"/>
                <w:b w:val="false"/>
                <w:i w:val="false"/>
                <w:color w:val="000000"/>
                <w:sz w:val="20"/>
              </w:rPr>
              <w:t>
4</w:t>
            </w:r>
          </w:p>
          <w:bookmarkEnd w:id="90"/>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w:t>
            </w:r>
            <w:r>
              <w:br/>
            </w:r>
            <w:r>
              <w:rPr>
                <w:rFonts w:ascii="Times New Roman"/>
                <w:b w:val="false"/>
                <w:i w:val="false"/>
                <w:color w:val="000000"/>
                <w:sz w:val="20"/>
              </w:rPr>
              <w:t>
мемлекеттік қызметті көрсету бойынша рәсім (іс-қимыл) нәтижесі</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алушыға тиісті құжаттардың қабылданғаны немесе құжаттарды қабылдаудан бас тарту туралы қолхат береді </w:t>
            </w:r>
          </w:p>
        </w:tc>
        <w:tc>
          <w:tcPr>
            <w:tcW w:w="0" w:type="auto"/>
            <w:vMerge/>
            <w:tcBorders>
              <w:top w:val="nil"/>
              <w:left w:val="single" w:color="cfcfcf" w:sz="5"/>
              <w:bottom w:val="single" w:color="cfcfcf" w:sz="5"/>
              <w:right w:val="single" w:color="cfcfcf" w:sz="5"/>
            </w:tcBorders>
          </w:tcP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r>
              <w:br/>
            </w:r>
            <w:r>
              <w:rPr>
                <w:rFonts w:ascii="Times New Roman"/>
                <w:b w:val="false"/>
                <w:i w:val="false"/>
                <w:color w:val="000000"/>
                <w:sz w:val="20"/>
              </w:rPr>
              <w:t>
 </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көрсетілетін қызметті берушінің басшысына ұсынады</w:t>
            </w:r>
          </w:p>
        </w:tc>
        <w:tc>
          <w:tcPr>
            <w:tcW w:w="1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көрсетілетін қызметті берушінің кеңсе қызметкеріне жолдайды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w:t>
            </w:r>
            <w:r>
              <w:br/>
            </w:r>
            <w:r>
              <w:rPr>
                <w:rFonts w:ascii="Times New Roman"/>
                <w:b w:val="false"/>
                <w:i w:val="false"/>
                <w:color w:val="000000"/>
                <w:sz w:val="20"/>
              </w:rPr>
              <w:t>
 Мемлекеттік корпорацияға жолдайды</w:t>
            </w:r>
          </w:p>
        </w:tc>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анықтаманы көрсетілетін қызметті алушыға береді </w:t>
            </w:r>
          </w:p>
        </w:tc>
      </w:tr>
      <w:tr>
        <w:trPr>
          <w:trHeight w:val="30" w:hRule="atLeast"/>
        </w:trPr>
        <w:tc>
          <w:tcPr>
            <w:tcW w:w="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91"/>
          <w:p>
            <w:pPr>
              <w:spacing w:after="20"/>
              <w:ind w:left="20"/>
              <w:jc w:val="both"/>
            </w:pPr>
            <w:r>
              <w:rPr>
                <w:rFonts w:ascii="Times New Roman"/>
                <w:b w:val="false"/>
                <w:i w:val="false"/>
                <w:color w:val="000000"/>
                <w:sz w:val="20"/>
              </w:rPr>
              <w:t>
5</w:t>
            </w:r>
          </w:p>
          <w:bookmarkEnd w:id="91"/>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 аспайды</w:t>
            </w:r>
          </w:p>
        </w:tc>
        <w:tc>
          <w:tcPr>
            <w:tcW w:w="23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 көрсету мерзіміне кірмейді)</w:t>
            </w:r>
          </w:p>
        </w:tc>
        <w:tc>
          <w:tcPr>
            <w:tcW w:w="1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r>
              <w:br/>
            </w:r>
            <w:r>
              <w:rPr>
                <w:rFonts w:ascii="Times New Roman"/>
                <w:b w:val="false"/>
                <w:i w:val="false"/>
                <w:color w:val="000000"/>
                <w:sz w:val="20"/>
              </w:rPr>
              <w:t>
 </w:t>
            </w:r>
          </w:p>
        </w:tc>
        <w:tc>
          <w:tcPr>
            <w:tcW w:w="1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r>
              <w:br/>
            </w:r>
            <w:r>
              <w:rPr>
                <w:rFonts w:ascii="Times New Roman"/>
                <w:b w:val="false"/>
                <w:i w:val="false"/>
                <w:color w:val="000000"/>
                <w:sz w:val="20"/>
              </w:rPr>
              <w:t>
 </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 қорына және (немесе)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жинақтаушы зейнетақы қорына, банктерге, ішкі істер органдарына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мұра ресімдеу үшін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333" w:id="92"/>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92"/>
    <w:bookmarkStart w:name="z334"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 қорына және (немесе)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жинақтаушы зейнетақы қорына, банктерге, ішкі істер органдарына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мұра ресімдеу үшін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342" w:id="94"/>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94"/>
    <w:bookmarkStart w:name="z343"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810500" cy="1065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65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 қорына және (немесе)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жинақтаушы зейнетақы қорына, банктерге, ішкі істер органдарына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мұра ресімдеу үшін 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350" w:id="96"/>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96"/>
    <w:bookmarkStart w:name="z351"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2" w:id="98"/>
    <w:p>
      <w:pPr>
        <w:spacing w:after="0"/>
        <w:ind w:left="0"/>
        <w:jc w:val="left"/>
      </w:pPr>
      <w:r>
        <w:rPr>
          <w:rFonts w:ascii="Times New Roman"/>
          <w:b/>
          <w:i w:val="false"/>
          <w:color w:val="000000"/>
        </w:rPr>
        <w:t xml:space="preserve"> Шартты белгілемелер:</w:t>
      </w:r>
    </w:p>
    <w:bookmarkEnd w:id="98"/>
    <w:bookmarkStart w:name="z353"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67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372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№179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бекітілген </w:t>
            </w:r>
          </w:p>
        </w:tc>
      </w:tr>
    </w:tbl>
    <w:bookmarkStart w:name="z360" w:id="100"/>
    <w:p>
      <w:pPr>
        <w:spacing w:after="0"/>
        <w:ind w:left="0"/>
        <w:jc w:val="left"/>
      </w:pPr>
      <w:r>
        <w:rPr>
          <w:rFonts w:ascii="Times New Roman"/>
          <w:b/>
          <w:i w:val="false"/>
          <w:color w:val="000000"/>
        </w:rPr>
        <w:t xml:space="preserve">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регламенті</w:t>
      </w:r>
    </w:p>
    <w:bookmarkEnd w:id="100"/>
    <w:bookmarkStart w:name="z361" w:id="101"/>
    <w:p>
      <w:pPr>
        <w:spacing w:after="0"/>
        <w:ind w:left="0"/>
        <w:jc w:val="left"/>
      </w:pPr>
      <w:r>
        <w:rPr>
          <w:rFonts w:ascii="Times New Roman"/>
          <w:b/>
          <w:i w:val="false"/>
          <w:color w:val="000000"/>
        </w:rPr>
        <w:t xml:space="preserve"> 1. Жалпы ережелер</w:t>
      </w:r>
    </w:p>
    <w:bookmarkEnd w:id="101"/>
    <w:bookmarkStart w:name="z362" w:id="102"/>
    <w:p>
      <w:pPr>
        <w:spacing w:after="0"/>
        <w:ind w:left="0"/>
        <w:jc w:val="both"/>
      </w:pPr>
      <w:r>
        <w:rPr>
          <w:rFonts w:ascii="Times New Roman"/>
          <w:b w:val="false"/>
          <w:i w:val="false"/>
          <w:color w:val="000000"/>
          <w:sz w:val="28"/>
        </w:rPr>
        <w:t xml:space="preserve">
      1. Көрсетілетін қызметті берушінің атауы: аудандардың және облыстық маңызы бар қаланың, білім бөлімдері (бұдан әрі – көрсетілетін қызметті беруші). </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1) "Азаматтарға арналған үкімет" мемлекеттік корпорациясының коммерциялық емес қоғамы (бұдан әрі – Мемлекеттік корпорация);</w:t>
      </w:r>
      <w:r>
        <w:br/>
      </w:r>
      <w:r>
        <w:rPr>
          <w:rFonts w:ascii="Times New Roman"/>
          <w:b w:val="false"/>
          <w:i w:val="false"/>
          <w:color w:val="000000"/>
          <w:sz w:val="28"/>
        </w:rPr>
        <w:t xml:space="preserve">
      </w:t>
      </w:r>
      <w:r>
        <w:rPr>
          <w:rFonts w:ascii="Times New Roman"/>
          <w:b w:val="false"/>
          <w:i w:val="false"/>
          <w:color w:val="000000"/>
          <w:sz w:val="28"/>
        </w:rPr>
        <w:t xml:space="preserve">2) www.e.gov.kz "электрондық үкімет" веб-порталы (бұдан әрі – портал)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 xml:space="preserve">3. Мемлекеттік көрсетілетін қызмет нәтижесі -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жылжымайтын мүліктің орналасқан жері бойынша беретін анықтамасы (бұдан әрі –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 бойынша мемлекеттік қызмет көрсетуден бас тарту туралы дәлелді жауап.</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 (ішінара автоматтандырылған)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көрсетілетін қызмет нәтижесін қағаз жеткізгіште алу үшін өтініш берген жағдайда мемлекеттік көрсетілетін қызмет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102"/>
    <w:bookmarkStart w:name="z371" w:id="103"/>
    <w:p>
      <w:pPr>
        <w:spacing w:after="0"/>
        <w:ind w:left="0"/>
        <w:jc w:val="left"/>
      </w:pPr>
      <w:r>
        <w:rPr>
          <w:rFonts w:ascii="Times New Roman"/>
          <w:b/>
          <w:i w:val="false"/>
          <w:color w:val="000000"/>
        </w:rPr>
        <w:t xml:space="preserve"> 2. Мемлекеттік қызмет көрсету процесінде Мемлекеттік корпорациямен өзара іс-қимыл тәртібінің сипаттамасы</w:t>
      </w:r>
    </w:p>
    <w:bookmarkEnd w:id="103"/>
    <w:bookmarkStart w:name="z372" w:id="104"/>
    <w:p>
      <w:pPr>
        <w:spacing w:after="0"/>
        <w:ind w:left="0"/>
        <w:jc w:val="both"/>
      </w:pPr>
      <w:r>
        <w:rPr>
          <w:rFonts w:ascii="Times New Roman"/>
          <w:b w:val="false"/>
          <w:i w:val="false"/>
          <w:color w:val="000000"/>
          <w:sz w:val="28"/>
        </w:rPr>
        <w:t>
      5. Мемлекеттік қызмет көрсету бойынша рәсімді (іс-қимылды) бастауға негіздеме: көрсетілетін қызметті алушының Мемлекеттік корпорацияға стандарттың 2, 3 - қосымшаларына сәйкес нысан бойынша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Мемлекеттік корпорацияға стандарттың 9-тармағына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нотариалдық кеңседен анықтама алу үшін:</w:t>
      </w:r>
      <w:r>
        <w:br/>
      </w:r>
      <w:r>
        <w:rPr>
          <w:rFonts w:ascii="Times New Roman"/>
          <w:b w:val="false"/>
          <w:i w:val="false"/>
          <w:color w:val="000000"/>
          <w:sz w:val="28"/>
        </w:rPr>
        <w:t xml:space="preserve">
      </w:t>
      </w:r>
      <w:r>
        <w:rPr>
          <w:rFonts w:ascii="Times New Roman"/>
          <w:b w:val="false"/>
          <w:i w:val="false"/>
          <w:color w:val="000000"/>
          <w:sz w:val="28"/>
        </w:rPr>
        <w:t>стандарттың 2-қосымшасына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алушыдан кепілді тұрғын үй беру туралы нотариалды расталған өтініш не кепілді тұрғын үй беру туралы жақын туыстарының нотариалды расталған өтініші;</w:t>
      </w:r>
      <w:r>
        <w:br/>
      </w:r>
      <w:r>
        <w:rPr>
          <w:rFonts w:ascii="Times New Roman"/>
          <w:b w:val="false"/>
          <w:i w:val="false"/>
          <w:color w:val="000000"/>
          <w:sz w:val="28"/>
        </w:rPr>
        <w:t xml:space="preserve">
      </w:t>
      </w:r>
      <w:r>
        <w:rPr>
          <w:rFonts w:ascii="Times New Roman"/>
          <w:b w:val="false"/>
          <w:i w:val="false"/>
          <w:color w:val="000000"/>
          <w:sz w:val="28"/>
        </w:rPr>
        <w:t>бала (балалар) оқитын білім беру ұйымының әкімшілігімен расталған жылжымайтын мүлікті иеліктен шығару бойынша мәміле жасауға жылжымайтын мүліктің меншік иесі болып табылатын баланың (балалардың) келісімі (бала 10 жасқа толған жағдайда);</w:t>
      </w:r>
      <w:r>
        <w:br/>
      </w:r>
      <w:r>
        <w:rPr>
          <w:rFonts w:ascii="Times New Roman"/>
          <w:b w:val="false"/>
          <w:i w:val="false"/>
          <w:color w:val="000000"/>
          <w:sz w:val="28"/>
        </w:rPr>
        <w:t xml:space="preserve">
      </w:t>
      </w:r>
      <w:r>
        <w:rPr>
          <w:rFonts w:ascii="Times New Roman"/>
          <w:b w:val="false"/>
          <w:i w:val="false"/>
          <w:color w:val="000000"/>
          <w:sz w:val="28"/>
        </w:rPr>
        <w:t>мәмілелерді ресімдеуге келмеген жұбайының (зайыбының) атынан нотариус растаған сенімхат немесе қайтыс болуы туралы куәлік;</w:t>
      </w:r>
      <w:r>
        <w:br/>
      </w:r>
      <w:r>
        <w:rPr>
          <w:rFonts w:ascii="Times New Roman"/>
          <w:b w:val="false"/>
          <w:i w:val="false"/>
          <w:color w:val="000000"/>
          <w:sz w:val="28"/>
        </w:rPr>
        <w:t xml:space="preserve">
      </w:t>
      </w:r>
      <w:r>
        <w:rPr>
          <w:rFonts w:ascii="Times New Roman"/>
          <w:b w:val="false"/>
          <w:i w:val="false"/>
          <w:color w:val="000000"/>
          <w:sz w:val="28"/>
        </w:rPr>
        <w:t>баланың туу туралы куәлігінің көшірмесі (2007 жылғы 13 тамызға дейін не Қазақстан Республикасынан тыс жерде туылған жағдайда);</w:t>
      </w:r>
      <w:r>
        <w:br/>
      </w:r>
      <w:r>
        <w:rPr>
          <w:rFonts w:ascii="Times New Roman"/>
          <w:b w:val="false"/>
          <w:i w:val="false"/>
          <w:color w:val="000000"/>
          <w:sz w:val="28"/>
        </w:rPr>
        <w:t xml:space="preserve">
      </w:t>
      </w:r>
      <w:r>
        <w:rPr>
          <w:rFonts w:ascii="Times New Roman"/>
          <w:b w:val="false"/>
          <w:i w:val="false"/>
          <w:color w:val="000000"/>
          <w:sz w:val="28"/>
        </w:rPr>
        <w:t>некеге тұру немесе бұзу туралы куәліктің көшірмесі (2008 жылға дейін не Қазақстан Республикасынан тыс жерде некеге тұрған немесе бұзған жағдайда);</w:t>
      </w:r>
      <w:r>
        <w:br/>
      </w:r>
      <w:r>
        <w:rPr>
          <w:rFonts w:ascii="Times New Roman"/>
          <w:b w:val="false"/>
          <w:i w:val="false"/>
          <w:color w:val="000000"/>
          <w:sz w:val="28"/>
        </w:rPr>
        <w:t xml:space="preserve">
      </w:t>
      </w:r>
      <w:r>
        <w:rPr>
          <w:rFonts w:ascii="Times New Roman"/>
          <w:b w:val="false"/>
          <w:i w:val="false"/>
          <w:color w:val="000000"/>
          <w:sz w:val="28"/>
        </w:rPr>
        <w:t>"Азаматтық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25 ақпандағы №112 бұйрығымен (бұдан әрі – №112 бұйрық) (нормативтік құқықтық актілерді мемлекеттік тіркеу Тізілімінде №10764 тіркелген) бекітілген нысан бойынша туу туралы анықтама (2008 жылға дейін бала некесіз туылған жағдайда);</w:t>
      </w:r>
      <w:r>
        <w:br/>
      </w:r>
      <w:r>
        <w:rPr>
          <w:rFonts w:ascii="Times New Roman"/>
          <w:b w:val="false"/>
          <w:i w:val="false"/>
          <w:color w:val="000000"/>
          <w:sz w:val="28"/>
        </w:rPr>
        <w:t xml:space="preserve">
      </w:t>
      </w:r>
      <w:r>
        <w:rPr>
          <w:rFonts w:ascii="Times New Roman"/>
          <w:b w:val="false"/>
          <w:i w:val="false"/>
          <w:color w:val="000000"/>
          <w:sz w:val="28"/>
        </w:rPr>
        <w:t>кәмелетке толмаған балаға тиесілі тұрғын үй кепілдігімен несие ресімдеу үшін банктерге анықтама алу үшін:</w:t>
      </w:r>
      <w:r>
        <w:br/>
      </w:r>
      <w:r>
        <w:rPr>
          <w:rFonts w:ascii="Times New Roman"/>
          <w:b w:val="false"/>
          <w:i w:val="false"/>
          <w:color w:val="000000"/>
          <w:sz w:val="28"/>
        </w:rPr>
        <w:t xml:space="preserve">
      </w:t>
      </w:r>
      <w:r>
        <w:rPr>
          <w:rFonts w:ascii="Times New Roman"/>
          <w:b w:val="false"/>
          <w:i w:val="false"/>
          <w:color w:val="000000"/>
          <w:sz w:val="28"/>
        </w:rPr>
        <w:t>стандарттың 3-қосымшасына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заңды өкілдерінен кепілді тұрғын үй беру туралы нотариалды расталған өтініш не банк алдында міндеттерін тиісінше орындамаған жағдайда кепілді тұрғын үй беру туралы жақын туыстарынан нотариалды расталған өтініш;</w:t>
      </w:r>
      <w:r>
        <w:br/>
      </w:r>
      <w:r>
        <w:rPr>
          <w:rFonts w:ascii="Times New Roman"/>
          <w:b w:val="false"/>
          <w:i w:val="false"/>
          <w:color w:val="000000"/>
          <w:sz w:val="28"/>
        </w:rPr>
        <w:t xml:space="preserve">
      </w:t>
      </w:r>
      <w:r>
        <w:rPr>
          <w:rFonts w:ascii="Times New Roman"/>
          <w:b w:val="false"/>
          <w:i w:val="false"/>
          <w:color w:val="000000"/>
          <w:sz w:val="28"/>
        </w:rPr>
        <w:t>бала (балалар) оқитын білім беру ұйымының әкімшілігімен расталған тұрғын үйді иеліктен шығару бойынша мәміле жасауға тұрғын үйдың меншік иесі болып табылатын баланың (балалардың) келісімі (бала 10 жасқа толған жағдайда);</w:t>
      </w:r>
      <w:r>
        <w:br/>
      </w:r>
      <w:r>
        <w:rPr>
          <w:rFonts w:ascii="Times New Roman"/>
          <w:b w:val="false"/>
          <w:i w:val="false"/>
          <w:color w:val="000000"/>
          <w:sz w:val="28"/>
        </w:rPr>
        <w:t xml:space="preserve">
      </w:t>
      </w:r>
      <w:r>
        <w:rPr>
          <w:rFonts w:ascii="Times New Roman"/>
          <w:b w:val="false"/>
          <w:i w:val="false"/>
          <w:color w:val="000000"/>
          <w:sz w:val="28"/>
        </w:rPr>
        <w:t>мәмілелерді ресімдеуге келмеген жұбайының (зайыбының) атынан нотариус растаған сенімхат немесе қайтыс болуы туралы куәлік;</w:t>
      </w:r>
      <w:r>
        <w:br/>
      </w:r>
      <w:r>
        <w:rPr>
          <w:rFonts w:ascii="Times New Roman"/>
          <w:b w:val="false"/>
          <w:i w:val="false"/>
          <w:color w:val="000000"/>
          <w:sz w:val="28"/>
        </w:rPr>
        <w:t xml:space="preserve">
      </w:t>
      </w:r>
      <w:r>
        <w:rPr>
          <w:rFonts w:ascii="Times New Roman"/>
          <w:b w:val="false"/>
          <w:i w:val="false"/>
          <w:color w:val="000000"/>
          <w:sz w:val="28"/>
        </w:rPr>
        <w:t>банктен кәмелетке толмағанға тиесілі тұрғын үйді кепілге қоюға рұқсатқа анықтама беру туралы хат (кәмелетке толмағанға тиесілі тұрғын үйді кепілге қойып несие берген жағдайда);</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куәлігінің көшірмесі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2008 жылға дейін не Қазақстан Республикасынан тыс жерде некеге тұрған немесе бұзған жағдайда некеге тұру немесе бұзу туралы куәліктің көшірмесі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№112 бұйрықпен бекітілген нысан бойынша туу туралы анықтама (2008 жылға дейін бала некесіз туылған жағдайда);</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Республикасының заңдарында өзгеше көзделмесе, көрсетілетін қызметті алушы көрсетілетін қызметті берушіге мемлекеттік қызмет көрсету кезінде заңмен қорғалатын құпияны қамтитын ақпараттық жүйедегі мәліметтерді пайдалануға келісімін береді;</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қызметкері құжаттарды тіркейді және көрсетілетін қызметті алушыға тиісті құжаттардың қабылданғаны туралы қолхат береді немесе көрсетілетін қызметті алушы стандарттың 9-тармағында көрсетілген құжаттардың толық емес топтамасын ұсынған жағдайда, Мемлекеттік корпорация қызметкері құжаттарды қабылдаудан бас тартады және стандарттың 4-қосымшасына сәйкес нысан бойынша құжаттарды қабылдаудан бас тарту туралы қолхат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құжаттарды қарайды және көрсетілетін қызметті берушінің орындаушысына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орындаушысы құжаттарды қарайды, анықтаманы дайындайды немесе ұсынылған құжаттар стандарттың 10-тармағымен көзделген жағдайлар мен негіздерге сәйкес келген жағдайда мемлекеттік қызметті көрсетуден бас тарту туралы дәлелді жауапты (бұдан әрі – дәлелді бас тарту) дайындайды және анықтаманы немесе дәлелді бас тартуды көрсетілетін қызметті берушінің басшысына ұсынады (үш жұмыс күні ішінде);</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анықтамаға немесе дәлелді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анықтаманы немесе дәлелді бас тартуды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9) Мемлекеттік корпорация қызметкері анықтаманы немесе дәлелді бас тартуды тіркейді және көрсетілетін қызметті алушыға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04"/>
    <w:bookmarkStart w:name="z404" w:id="105"/>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105"/>
    <w:bookmarkStart w:name="z405" w:id="106"/>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корпорацияның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106"/>
    <w:bookmarkStart w:name="z414" w:id="107"/>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107"/>
    <w:bookmarkStart w:name="z415" w:id="108"/>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тіркеледі және көрсетілетін қызметті алушының ЭЦҚ-сы қойылған электрондық құжат нысанындағы сұраныс (бұдан әрі – электрондық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"жеке кабинетіне" мемлекеттік көрсетілетін қызмет нәтижесін алу күні көрсетіле отырып, электрондық сұраныс пен құжаттардың қабылданғандығы туралы хабарлама жолданады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электрондық сұраныс пен құжаттарды қабылданғаннан кейін мемлекеттік қызмет көрсету процесінде көрсетілетін қызметті берушінің құрылымдық бөлімшелерінің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4-7)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"жеке кабинетіне" жолдайды (жиырма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жасалатын мәмілелерді ресімдеу үшін қорғаншылық немесе қамқоршылық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бойынша функцияларды жүзеге асыратын органдардың анықтамаларын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426" w:id="109"/>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1"/>
        <w:gridCol w:w="1826"/>
        <w:gridCol w:w="1711"/>
        <w:gridCol w:w="1828"/>
        <w:gridCol w:w="889"/>
        <w:gridCol w:w="889"/>
        <w:gridCol w:w="1242"/>
        <w:gridCol w:w="1360"/>
        <w:gridCol w:w="1008"/>
        <w:gridCol w:w="1126"/>
      </w:tblGrid>
      <w:tr>
        <w:trPr>
          <w:trHeight w:val="30" w:hRule="atLeast"/>
        </w:trPr>
        <w:tc>
          <w:tcPr>
            <w:tcW w:w="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10"/>
          <w:p>
            <w:pPr>
              <w:spacing w:after="20"/>
              <w:ind w:left="20"/>
              <w:jc w:val="both"/>
            </w:pPr>
            <w:r>
              <w:rPr>
                <w:rFonts w:ascii="Times New Roman"/>
                <w:b w:val="false"/>
                <w:i w:val="false"/>
                <w:color w:val="000000"/>
                <w:sz w:val="20"/>
              </w:rPr>
              <w:t>
1</w:t>
            </w:r>
          </w:p>
          <w:bookmarkEnd w:id="110"/>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11"/>
          <w:p>
            <w:pPr>
              <w:spacing w:after="20"/>
              <w:ind w:left="20"/>
              <w:jc w:val="both"/>
            </w:pPr>
            <w:r>
              <w:rPr>
                <w:rFonts w:ascii="Times New Roman"/>
                <w:b w:val="false"/>
                <w:i w:val="false"/>
                <w:color w:val="000000"/>
                <w:sz w:val="20"/>
              </w:rPr>
              <w:t>
2</w:t>
            </w:r>
          </w:p>
          <w:bookmarkEnd w:id="111"/>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w:t>
            </w:r>
            <w:r>
              <w:br/>
            </w:r>
            <w:r>
              <w:rPr>
                <w:rFonts w:ascii="Times New Roman"/>
                <w:b w:val="false"/>
                <w:i w:val="false"/>
                <w:color w:val="000000"/>
                <w:sz w:val="20"/>
              </w:rPr>
              <w:t xml:space="preserve">
 корпорация </w:t>
            </w:r>
            <w:r>
              <w:br/>
            </w:r>
            <w:r>
              <w:rPr>
                <w:rFonts w:ascii="Times New Roman"/>
                <w:b w:val="false"/>
                <w:i w:val="false"/>
                <w:color w:val="000000"/>
                <w:sz w:val="20"/>
              </w:rPr>
              <w:t>
 қызметкері</w:t>
            </w:r>
          </w:p>
        </w:tc>
      </w:tr>
      <w:tr>
        <w:trPr>
          <w:trHeight w:val="30" w:hRule="atLeast"/>
        </w:trPr>
        <w:tc>
          <w:tcPr>
            <w:tcW w:w="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12"/>
          <w:p>
            <w:pPr>
              <w:spacing w:after="20"/>
              <w:ind w:left="20"/>
              <w:jc w:val="both"/>
            </w:pPr>
            <w:r>
              <w:rPr>
                <w:rFonts w:ascii="Times New Roman"/>
                <w:b w:val="false"/>
                <w:i w:val="false"/>
                <w:color w:val="000000"/>
                <w:sz w:val="20"/>
              </w:rPr>
              <w:t>
3</w:t>
            </w:r>
          </w:p>
          <w:bookmarkEnd w:id="112"/>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xml:space="preserve">
 (іс-қимылдың) атауы және олардың сипаттамасы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8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анықтаманы немесе дәлелді бас тартуды дайындайды</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анықтамаға немесе дәлелді бас тартуға қол қояды </w:t>
            </w:r>
          </w:p>
        </w:tc>
        <w:tc>
          <w:tcPr>
            <w:tcW w:w="1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тіркейді</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тіркейді</w:t>
            </w:r>
          </w:p>
        </w:tc>
      </w:tr>
      <w:tr>
        <w:trPr>
          <w:trHeight w:val="30" w:hRule="atLeast"/>
        </w:trPr>
        <w:tc>
          <w:tcPr>
            <w:tcW w:w="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113"/>
          <w:p>
            <w:pPr>
              <w:spacing w:after="20"/>
              <w:ind w:left="20"/>
              <w:jc w:val="both"/>
            </w:pPr>
            <w:r>
              <w:rPr>
                <w:rFonts w:ascii="Times New Roman"/>
                <w:b w:val="false"/>
                <w:i w:val="false"/>
                <w:color w:val="000000"/>
                <w:sz w:val="20"/>
              </w:rPr>
              <w:t>
4</w:t>
            </w:r>
          </w:p>
          <w:bookmarkEnd w:id="113"/>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 </w:t>
            </w:r>
            <w:r>
              <w:br/>
            </w:r>
            <w:r>
              <w:rPr>
                <w:rFonts w:ascii="Times New Roman"/>
                <w:b w:val="false"/>
                <w:i w:val="false"/>
                <w:color w:val="000000"/>
                <w:sz w:val="20"/>
              </w:rPr>
              <w:t>
(іс-қимыл) нәтижесі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алушыға тиісті құжаттардың қабылданғаны немесе құжаттарды қабылдаудан бас тарту туралы қолхат береді </w:t>
            </w:r>
          </w:p>
        </w:tc>
        <w:tc>
          <w:tcPr>
            <w:tcW w:w="0" w:type="auto"/>
            <w:vMerge/>
            <w:tcBorders>
              <w:top w:val="nil"/>
              <w:left w:val="single" w:color="cfcfcf" w:sz="5"/>
              <w:bottom w:val="single" w:color="cfcfcf" w:sz="5"/>
              <w:right w:val="single" w:color="cfcfcf" w:sz="5"/>
            </w:tcBorders>
          </w:tcP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r>
              <w:br/>
            </w:r>
            <w:r>
              <w:rPr>
                <w:rFonts w:ascii="Times New Roman"/>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көрсетілетін қызметті берушінің басшысына ұсынады</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көрсетілетін қызметті берушінің кеңсе қызметкеріне жолдайды</w:t>
            </w:r>
          </w:p>
        </w:tc>
        <w:tc>
          <w:tcPr>
            <w:tcW w:w="1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Мемлекеттік корпорацияға жолдайды</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анықтаманы немесе дәлелді бас тартуды көрсетілетін қызметті алушыға береді</w:t>
            </w:r>
          </w:p>
        </w:tc>
      </w:tr>
      <w:tr>
        <w:trPr>
          <w:trHeight w:val="30" w:hRule="atLeast"/>
        </w:trPr>
        <w:tc>
          <w:tcPr>
            <w:tcW w:w="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114"/>
          <w:p>
            <w:pPr>
              <w:spacing w:after="20"/>
              <w:ind w:left="20"/>
              <w:jc w:val="both"/>
            </w:pPr>
            <w:r>
              <w:rPr>
                <w:rFonts w:ascii="Times New Roman"/>
                <w:b w:val="false"/>
                <w:i w:val="false"/>
                <w:color w:val="000000"/>
                <w:sz w:val="20"/>
              </w:rPr>
              <w:t>
5</w:t>
            </w:r>
          </w:p>
          <w:bookmarkEnd w:id="114"/>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r>
              <w:br/>
            </w:r>
            <w:r>
              <w:rPr>
                <w:rFonts w:ascii="Times New Roman"/>
                <w:b w:val="false"/>
                <w:i w:val="false"/>
                <w:color w:val="000000"/>
                <w:sz w:val="20"/>
              </w:rPr>
              <w:t>
 </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 көрсету мерзіміне кірмейді</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3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жасалатын мәмілелерді ресімдеу үшін қорғаншылық немесе қамқоршылық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бойынша функцияларды жүзеге асыратын органдардың анықтамаларын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437" w:id="115"/>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115"/>
    <w:bookmarkStart w:name="z438"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624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24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жасалатын мәмілелерді ресімдеу үшін қорғаншылық немесе қамқоршылық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бойынша функцияларды жүзеге асыратын органдардың анықтамаларын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444" w:id="117"/>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17"/>
    <w:bookmarkStart w:name="z445"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1150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150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жасалатын мәмілелерді ресімдеу үшін қорғаншылық немесе қамқоршылық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бойынша функцияларды жүзеге асыратын органдардың анықтамаларын беру"</w:t>
            </w:r>
            <w:r>
              <w:br/>
            </w: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450" w:id="119"/>
    <w:p>
      <w:pPr>
        <w:spacing w:after="0"/>
        <w:ind w:left="0"/>
        <w:jc w:val="left"/>
      </w:pPr>
      <w:r>
        <w:rPr>
          <w:rFonts w:ascii="Times New Roman"/>
          <w:b/>
          <w:i w:val="false"/>
          <w:color w:val="000000"/>
        </w:rPr>
        <w:t xml:space="preserve"> Мемлекеттік қызмет көрсетудің бизнес процестерінің анықтамалығы</w:t>
      </w:r>
    </w:p>
    <w:bookmarkEnd w:id="119"/>
    <w:bookmarkStart w:name="z451"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2" w:id="121"/>
    <w:p>
      <w:pPr>
        <w:spacing w:after="0"/>
        <w:ind w:left="0"/>
        <w:jc w:val="left"/>
      </w:pPr>
      <w:r>
        <w:rPr>
          <w:rFonts w:ascii="Times New Roman"/>
          <w:b/>
          <w:i w:val="false"/>
          <w:color w:val="000000"/>
        </w:rPr>
        <w:t xml:space="preserve"> Шартты белгілемелер:</w:t>
      </w:r>
    </w:p>
    <w:bookmarkEnd w:id="121"/>
    <w:bookmarkStart w:name="z453"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2016 жылғы 29 ақпандағы</w:t>
            </w:r>
            <w:r>
              <w:br/>
            </w:r>
            <w:r>
              <w:rPr>
                <w:rFonts w:ascii="Times New Roman"/>
                <w:b w:val="false"/>
                <w:i w:val="false"/>
                <w:color w:val="000000"/>
                <w:sz w:val="20"/>
              </w:rPr>
              <w:t>№ 372 қаулысына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"2" қазандағы</w:t>
            </w:r>
            <w:r>
              <w:br/>
            </w:r>
            <w:r>
              <w:rPr>
                <w:rFonts w:ascii="Times New Roman"/>
                <w:b w:val="false"/>
                <w:i w:val="false"/>
                <w:color w:val="000000"/>
                <w:sz w:val="20"/>
              </w:rPr>
              <w:t xml:space="preserve">№ 179 қаулысымен бекітілген </w:t>
            </w:r>
          </w:p>
        </w:tc>
      </w:tr>
    </w:tbl>
    <w:bookmarkStart w:name="z456" w:id="123"/>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регламенті</w:t>
      </w:r>
    </w:p>
    <w:bookmarkEnd w:id="123"/>
    <w:bookmarkStart w:name="z457" w:id="124"/>
    <w:p>
      <w:pPr>
        <w:spacing w:after="0"/>
        <w:ind w:left="0"/>
        <w:jc w:val="left"/>
      </w:pPr>
      <w:r>
        <w:rPr>
          <w:rFonts w:ascii="Times New Roman"/>
          <w:b/>
          <w:i w:val="false"/>
          <w:color w:val="000000"/>
        </w:rPr>
        <w:t xml:space="preserve"> 1. Жалпы ережелер</w:t>
      </w:r>
    </w:p>
    <w:bookmarkEnd w:id="124"/>
    <w:bookmarkStart w:name="z458" w:id="125"/>
    <w:p>
      <w:pPr>
        <w:spacing w:after="0"/>
        <w:ind w:left="0"/>
        <w:jc w:val="both"/>
      </w:pPr>
      <w:r>
        <w:rPr>
          <w:rFonts w:ascii="Times New Roman"/>
          <w:b w:val="false"/>
          <w:i w:val="false"/>
          <w:color w:val="000000"/>
          <w:sz w:val="28"/>
        </w:rPr>
        <w:t xml:space="preserve">
      1. Көрсетілетін қызметті берушінің атауы: аудандардың және облыстық маңызы бар қаланың білім бөлімдері (бұдан әрі – көрсетілетін қызметті беруші). </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xml:space="preserve">
      </w:t>
      </w:r>
      <w:r>
        <w:rPr>
          <w:rFonts w:ascii="Times New Roman"/>
          <w:b w:val="false"/>
          <w:i w:val="false"/>
          <w:color w:val="000000"/>
          <w:sz w:val="28"/>
        </w:rPr>
        <w:t>2) "Азаматтарға арналған үкімет" мемлекеттік корпорациясының коммерциялық емес қоғамы (бұдан әрі – Мемлекеттік корпорация);</w:t>
      </w:r>
      <w:r>
        <w:br/>
      </w:r>
      <w:r>
        <w:rPr>
          <w:rFonts w:ascii="Times New Roman"/>
          <w:b w:val="false"/>
          <w:i w:val="false"/>
          <w:color w:val="000000"/>
          <w:sz w:val="28"/>
        </w:rPr>
        <w:t xml:space="preserve">
      </w:t>
      </w:r>
      <w:r>
        <w:rPr>
          <w:rFonts w:ascii="Times New Roman"/>
          <w:b w:val="false"/>
          <w:i w:val="false"/>
          <w:color w:val="000000"/>
          <w:sz w:val="28"/>
        </w:rPr>
        <w:t>3) www.e.gov.kz "электрондық үкімет"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 xml:space="preserve">3. Мемлекеттік көрсетілетін қызмет нәтижесі -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туралы шешім.</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электрондық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көрсетілетін қызмет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br/>
      </w:r>
      <w:r>
        <w:rPr>
          <w:rFonts w:ascii="Times New Roman"/>
          <w:b w:val="false"/>
          <w:i w:val="false"/>
          <w:color w:val="000000"/>
          <w:sz w:val="28"/>
        </w:rPr>
        <w:t xml:space="preserve">
      </w:t>
      </w:r>
      <w:r>
        <w:rPr>
          <w:rFonts w:ascii="Times New Roman"/>
          <w:b w:val="false"/>
          <w:i w:val="false"/>
          <w:color w:val="000000"/>
          <w:sz w:val="28"/>
        </w:rP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125"/>
    <w:bookmarkStart w:name="z468" w:id="126"/>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26"/>
    <w:bookmarkStart w:name="z469" w:id="127"/>
    <w:p>
      <w:pPr>
        <w:spacing w:after="0"/>
        <w:ind w:left="0"/>
        <w:jc w:val="both"/>
      </w:pPr>
      <w:r>
        <w:rPr>
          <w:rFonts w:ascii="Times New Roman"/>
          <w:b w:val="false"/>
          <w:i w:val="false"/>
          <w:color w:val="000000"/>
          <w:sz w:val="28"/>
        </w:rPr>
        <w:t>
      5. Мемлекеттік қызмет көрсету бойынша рәсімді (іс-қимылды) бастауға негіздеме: көрсетілетін қызметті алушының көрсетілетін қызметті берушіге немесе Мемлекеттік корпорацияға стандарттың 2–қосымшасына сәйкес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көрсетілетін қызметті берушіге стандарттың 9-тармағына сәйкес құжаттарды ұсынады;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 тиісті құжаттардың қабылданғаны туралы қолхат береді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4) көрсетілетін қызметті берушінің орындаушысы құжаттарды қарайды және қорғаншылық және қамқоршылық белгілеу жөніндегі комиссияның (бұдан әрі – комиссия) қарауына ұсынады (үш жұмыс күні ішінде); </w:t>
      </w:r>
      <w:r>
        <w:br/>
      </w:r>
      <w:r>
        <w:rPr>
          <w:rFonts w:ascii="Times New Roman"/>
          <w:b w:val="false"/>
          <w:i w:val="false"/>
          <w:color w:val="000000"/>
          <w:sz w:val="28"/>
        </w:rPr>
        <w:t xml:space="preserve">
      </w:t>
      </w:r>
      <w:r>
        <w:rPr>
          <w:rFonts w:ascii="Times New Roman"/>
          <w:b w:val="false"/>
          <w:i w:val="false"/>
          <w:color w:val="000000"/>
          <w:sz w:val="28"/>
        </w:rPr>
        <w:t>5) комиссия құжаттарды қарайды, шешім шығарады және комиссия отырысының хаттамасын көрсетілетін қызметті берушіге жолдайды (үш жұмыс күні ішінде);</w:t>
      </w:r>
      <w:r>
        <w:br/>
      </w:r>
      <w:r>
        <w:rPr>
          <w:rFonts w:ascii="Times New Roman"/>
          <w:b w:val="false"/>
          <w:i w:val="false"/>
          <w:color w:val="000000"/>
          <w:sz w:val="28"/>
        </w:rPr>
        <w:t xml:space="preserve">
      </w:t>
      </w:r>
      <w:r>
        <w:rPr>
          <w:rFonts w:ascii="Times New Roman"/>
          <w:b w:val="false"/>
          <w:i w:val="false"/>
          <w:color w:val="000000"/>
          <w:sz w:val="28"/>
        </w:rPr>
        <w:t xml:space="preserve">6) көрсетілетін қызметті берушінің орындаушысы комиссия отырысының хаттамасы негізінде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туралы бұйрықтың (бұдан әрі – бұйрық) жобасын дайындайды және көрсетілетін қызметті берушінің басшысына ұсынады (екі жұмыс күні ішінде); </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бұйрыққа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бұйрықтың көшірмесін тіркейді және көрсетілетін қызметті алушыға береді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27"/>
    <w:bookmarkStart w:name="z480" w:id="128"/>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128"/>
    <w:bookmarkStart w:name="z481" w:id="129"/>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орындаушысы;</w:t>
      </w:r>
      <w:r>
        <w:br/>
      </w:r>
      <w:r>
        <w:rPr>
          <w:rFonts w:ascii="Times New Roman"/>
          <w:b w:val="false"/>
          <w:i w:val="false"/>
          <w:color w:val="000000"/>
          <w:sz w:val="28"/>
        </w:rPr>
        <w:t xml:space="preserve">
      </w:t>
      </w:r>
      <w:r>
        <w:rPr>
          <w:rFonts w:ascii="Times New Roman"/>
          <w:b w:val="false"/>
          <w:i w:val="false"/>
          <w:color w:val="000000"/>
          <w:sz w:val="28"/>
        </w:rPr>
        <w:t>4) Мемлекеттік корпорация қызметкері;</w:t>
      </w:r>
      <w:r>
        <w:br/>
      </w:r>
      <w:r>
        <w:rPr>
          <w:rFonts w:ascii="Times New Roman"/>
          <w:b w:val="false"/>
          <w:i w:val="false"/>
          <w:color w:val="000000"/>
          <w:sz w:val="28"/>
        </w:rPr>
        <w:t xml:space="preserve">
      </w:t>
      </w:r>
      <w:r>
        <w:rPr>
          <w:rFonts w:ascii="Times New Roman"/>
          <w:b w:val="false"/>
          <w:i w:val="false"/>
          <w:color w:val="000000"/>
          <w:sz w:val="28"/>
        </w:rPr>
        <w:t>5) Мемлекеттік корпорация жинақтау бөлімінің қызметкері.</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көрсетілетін қызметті берушілер және (немесе) Мемлекеттік корпорацияның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129"/>
    <w:bookmarkStart w:name="z490" w:id="130"/>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 </w:t>
      </w:r>
    </w:p>
    <w:bookmarkEnd w:id="130"/>
    <w:bookmarkStart w:name="z491" w:id="131"/>
    <w:p>
      <w:pPr>
        <w:spacing w:after="0"/>
        <w:ind w:left="0"/>
        <w:jc w:val="both"/>
      </w:pPr>
      <w:r>
        <w:rPr>
          <w:rFonts w:ascii="Times New Roman"/>
          <w:b w:val="false"/>
          <w:i w:val="false"/>
          <w:color w:val="000000"/>
          <w:sz w:val="28"/>
        </w:rPr>
        <w:t xml:space="preserve">
      10.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Мемлекеттік корпорацияға стандарттың 9-тармағына сәйкес келесі құжаттарды ұсынады:</w:t>
      </w:r>
      <w:r>
        <w:br/>
      </w:r>
      <w:r>
        <w:rPr>
          <w:rFonts w:ascii="Times New Roman"/>
          <w:b w:val="false"/>
          <w:i w:val="false"/>
          <w:color w:val="000000"/>
          <w:sz w:val="28"/>
        </w:rPr>
        <w:t xml:space="preserve">
      </w:t>
      </w:r>
      <w:r>
        <w:rPr>
          <w:rFonts w:ascii="Times New Roman"/>
          <w:b w:val="false"/>
          <w:i w:val="false"/>
          <w:color w:val="000000"/>
          <w:sz w:val="28"/>
        </w:rPr>
        <w:t>стандарттың 2-қосымшасына сәйкес нысан бойынша қамқоршының немесе қорғаншының жәрдемақы тағайындау үшін өтініші;</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 (жеке басын сәйкестендіру үшін талап етіледі);</w:t>
      </w:r>
      <w:r>
        <w:br/>
      </w:r>
      <w:r>
        <w:rPr>
          <w:rFonts w:ascii="Times New Roman"/>
          <w:b w:val="false"/>
          <w:i w:val="false"/>
          <w:color w:val="000000"/>
          <w:sz w:val="28"/>
        </w:rPr>
        <w:t xml:space="preserve">
      </w:t>
      </w:r>
      <w:r>
        <w:rPr>
          <w:rFonts w:ascii="Times New Roman"/>
          <w:b w:val="false"/>
          <w:i w:val="false"/>
          <w:color w:val="000000"/>
          <w:sz w:val="28"/>
        </w:rPr>
        <w:t xml:space="preserve">қамқоршы немесе қорғаншы етіп тағайындау туралы жергілікті атқарушы орган қаулысының көшірмесі; </w:t>
      </w:r>
      <w:r>
        <w:br/>
      </w:r>
      <w:r>
        <w:rPr>
          <w:rFonts w:ascii="Times New Roman"/>
          <w:b w:val="false"/>
          <w:i w:val="false"/>
          <w:color w:val="000000"/>
          <w:sz w:val="28"/>
        </w:rPr>
        <w:t xml:space="preserve">
      </w:t>
      </w:r>
      <w:r>
        <w:rPr>
          <w:rFonts w:ascii="Times New Roman"/>
          <w:b w:val="false"/>
          <w:i w:val="false"/>
          <w:color w:val="000000"/>
          <w:sz w:val="28"/>
        </w:rPr>
        <w:t>бала 2007 жылғы 13 тамызға дейін не Қазақстан Республикасынан тыс жерде туылған жағдайда баланың туу туралы куәлігінің көшірмесі;</w:t>
      </w:r>
      <w:r>
        <w:br/>
      </w:r>
      <w:r>
        <w:rPr>
          <w:rFonts w:ascii="Times New Roman"/>
          <w:b w:val="false"/>
          <w:i w:val="false"/>
          <w:color w:val="000000"/>
          <w:sz w:val="28"/>
        </w:rPr>
        <w:t xml:space="preserve">
      </w:t>
      </w:r>
      <w:r>
        <w:rPr>
          <w:rFonts w:ascii="Times New Roman"/>
          <w:b w:val="false"/>
          <w:i w:val="false"/>
          <w:color w:val="000000"/>
          <w:sz w:val="28"/>
        </w:rPr>
        <w:t>балаға жалғыз ата-анасының немесе екеуiнiң де қамқорлығының жоқтығын растайтын құжаттардың көшірмелері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w:t>
      </w:r>
      <w:r>
        <w:br/>
      </w:r>
      <w:r>
        <w:rPr>
          <w:rFonts w:ascii="Times New Roman"/>
          <w:b w:val="false"/>
          <w:i w:val="false"/>
          <w:color w:val="000000"/>
          <w:sz w:val="28"/>
        </w:rPr>
        <w:t xml:space="preserve">
      </w:t>
      </w:r>
      <w:r>
        <w:rPr>
          <w:rFonts w:ascii="Times New Roman"/>
          <w:b w:val="false"/>
          <w:i w:val="false"/>
          <w:color w:val="000000"/>
          <w:sz w:val="28"/>
        </w:rPr>
        <w:t>екінші деңгейдегі банкте немесе банк операцияларының жеке түрлерін жүзеге асыруға Қазақстан Республикасы Ұлттық Банкінің лицензиясы бар ұйымда қорғаншының немесе қамқоршының атына дербес шоттың ашылуы туралы шарттың көшірмесі;</w:t>
      </w:r>
      <w:r>
        <w:br/>
      </w:r>
      <w:r>
        <w:rPr>
          <w:rFonts w:ascii="Times New Roman"/>
          <w:b w:val="false"/>
          <w:i w:val="false"/>
          <w:color w:val="000000"/>
          <w:sz w:val="28"/>
        </w:rPr>
        <w:t xml:space="preserve">
      </w:t>
      </w:r>
      <w:r>
        <w:rPr>
          <w:rFonts w:ascii="Times New Roman"/>
          <w:b w:val="false"/>
          <w:i w:val="false"/>
          <w:color w:val="000000"/>
          <w:sz w:val="28"/>
        </w:rPr>
        <w:t>баланың (балалардың) табысы (мемлекеттік әлеуметтік жәрдемақыларды және өзге де әлеуметтік төлемдерді алуды растайтын құжаттар, алименттер, баланың (балалардың) мүлкінен түсетін табыстары туралы мәліметтер) туралы құжаттар;</w:t>
      </w:r>
      <w:r>
        <w:br/>
      </w:r>
      <w:r>
        <w:rPr>
          <w:rFonts w:ascii="Times New Roman"/>
          <w:b w:val="false"/>
          <w:i w:val="false"/>
          <w:color w:val="000000"/>
          <w:sz w:val="28"/>
        </w:rPr>
        <w:t xml:space="preserve">
      </w:t>
      </w:r>
      <w:r>
        <w:rPr>
          <w:rFonts w:ascii="Times New Roman"/>
          <w:b w:val="false"/>
          <w:i w:val="false"/>
          <w:color w:val="000000"/>
          <w:sz w:val="28"/>
        </w:rPr>
        <w:t>2) Мемлекеттік корпорация қызметкері құжаттарды тіркейді және көрсетілетін қызметті алушыға тиісті құжаттардың қабылданғаны туралы қолхат береді немесе көрсетілетін қызметті алушы стандарттың 9-тармағында көрсетілген құжаттардың толық емес топтамасын ұсынған жағдайда, Мемлекеттік корпорация қызметкері құжаттарды қабылдаудан бас тартады және стандарттың 3-қосымшасына сәйкес нысан бойынша құжаттарды қабылдаудан бас тарту туралы қолхат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 xml:space="preserve">4) құжаттар қабылдағаннан кейін мемлекеттік қызмет көрсету процесінде көрсетілетін қызметті берушінің құрылымдық бөлімшелерінің (қызметкерлерінің)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2-7)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кеңсе қызметкері бұйрықтың көшірмесін тіркейді және Мемлекеттік корпорацияға жолдайды (бір жұмыс күні ішінде);</w:t>
      </w:r>
      <w:r>
        <w:br/>
      </w:r>
      <w:r>
        <w:rPr>
          <w:rFonts w:ascii="Times New Roman"/>
          <w:b w:val="false"/>
          <w:i w:val="false"/>
          <w:color w:val="000000"/>
          <w:sz w:val="28"/>
        </w:rPr>
        <w:t xml:space="preserve">
      </w:t>
      </w:r>
      <w:r>
        <w:rPr>
          <w:rFonts w:ascii="Times New Roman"/>
          <w:b w:val="false"/>
          <w:i w:val="false"/>
          <w:color w:val="000000"/>
          <w:sz w:val="28"/>
        </w:rPr>
        <w:t>6) Мемлекеттік корпорация қызметкері бұйрықтың көшірмесін тіркейді және көрсетілетін қызметті алушыға береді (он бес минуттан аспайды).</w:t>
      </w:r>
      <w:r>
        <w:br/>
      </w:r>
      <w:r>
        <w:rPr>
          <w:rFonts w:ascii="Times New Roman"/>
          <w:b w:val="false"/>
          <w:i w:val="false"/>
          <w:color w:val="000000"/>
          <w:sz w:val="28"/>
        </w:rPr>
        <w:t xml:space="preserve">
      </w:t>
      </w:r>
      <w:r>
        <w:rPr>
          <w:rFonts w:ascii="Times New Roman"/>
          <w:b w:val="false"/>
          <w:i w:val="false"/>
          <w:color w:val="000000"/>
          <w:sz w:val="28"/>
        </w:rPr>
        <w:t>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2-қосымшасында келтірілген.</w:t>
      </w:r>
      <w:r>
        <w:br/>
      </w:r>
      <w:r>
        <w:rPr>
          <w:rFonts w:ascii="Times New Roman"/>
          <w:b w:val="false"/>
          <w:i w:val="false"/>
          <w:color w:val="000000"/>
          <w:sz w:val="28"/>
        </w:rPr>
        <w:t xml:space="preserve">
      </w:t>
      </w:r>
      <w:r>
        <w:rPr>
          <w:rFonts w:ascii="Times New Roman"/>
          <w:b w:val="false"/>
          <w:i w:val="false"/>
          <w:color w:val="000000"/>
          <w:sz w:val="28"/>
        </w:rPr>
        <w:t>11.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тіркеледі және көрсетілетін қызметті алушының ЭЦҚ-сы қойылған электрондық құжат нысанындағы сұраныс (бұдан әрі – электрондық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"жеке кабинетіне" мемлекеттік көрсетілетін қызмет нәтижесін алу күні көрсетіле отырып, электрондық сұраныс пен құжаттардың қабылданғандығы туралы хабарлама жолданады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3) электрондық сұраныс пен құжаттарды қабылдағаннан кейін мемлекеттік қызмет көрсету процесінде көрсетілетін қызметті берушінің құрылымдық бөлімшелерінің (қызметкерлерінің) өзара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2-7) тармақшаларына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"жеке кабинетіне"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және ата-анасының қамқорлығынсыз 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асырап-бағуға 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517" w:id="13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7"/>
        <w:gridCol w:w="3222"/>
        <w:gridCol w:w="1882"/>
        <w:gridCol w:w="1133"/>
        <w:gridCol w:w="986"/>
        <w:gridCol w:w="1135"/>
        <w:gridCol w:w="1135"/>
        <w:gridCol w:w="1136"/>
        <w:gridCol w:w="1134"/>
      </w:tblGrid>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133"/>
          <w:p>
            <w:pPr>
              <w:spacing w:after="20"/>
              <w:ind w:left="20"/>
              <w:jc w:val="both"/>
            </w:pPr>
            <w:r>
              <w:rPr>
                <w:rFonts w:ascii="Times New Roman"/>
                <w:b w:val="false"/>
                <w:i w:val="false"/>
                <w:color w:val="000000"/>
                <w:sz w:val="20"/>
              </w:rPr>
              <w:t>
1</w:t>
            </w:r>
          </w:p>
          <w:bookmarkEnd w:id="133"/>
        </w:tc>
        <w:tc>
          <w:tcPr>
            <w:tcW w:w="32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134"/>
          <w:p>
            <w:pPr>
              <w:spacing w:after="20"/>
              <w:ind w:left="20"/>
              <w:jc w:val="both"/>
            </w:pPr>
            <w:r>
              <w:rPr>
                <w:rFonts w:ascii="Times New Roman"/>
                <w:b w:val="false"/>
                <w:i w:val="false"/>
                <w:color w:val="000000"/>
                <w:sz w:val="20"/>
              </w:rPr>
              <w:t>
2</w:t>
            </w:r>
          </w:p>
          <w:bookmarkEnd w:id="134"/>
        </w:tc>
        <w:tc>
          <w:tcPr>
            <w:tcW w:w="32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135"/>
          <w:p>
            <w:pPr>
              <w:spacing w:after="20"/>
              <w:ind w:left="20"/>
              <w:jc w:val="both"/>
            </w:pPr>
            <w:r>
              <w:rPr>
                <w:rFonts w:ascii="Times New Roman"/>
                <w:b w:val="false"/>
                <w:i w:val="false"/>
                <w:color w:val="000000"/>
                <w:sz w:val="20"/>
              </w:rPr>
              <w:t>
3</w:t>
            </w:r>
          </w:p>
          <w:bookmarkEnd w:id="135"/>
        </w:tc>
        <w:tc>
          <w:tcPr>
            <w:tcW w:w="32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(іс-қимылдың) атауы және олардың сипаттамасы </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тиісті құжаттардың қабылданғаны туралы қолхат береді</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қарайды </w:t>
            </w:r>
            <w:r>
              <w:br/>
            </w:r>
            <w:r>
              <w:rPr>
                <w:rFonts w:ascii="Times New Roman"/>
                <w:b w:val="false"/>
                <w:i w:val="false"/>
                <w:color w:val="000000"/>
                <w:sz w:val="20"/>
              </w:rPr>
              <w:t>
 </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шешім шығарады</w:t>
            </w:r>
            <w:r>
              <w:br/>
            </w:r>
            <w:r>
              <w:rPr>
                <w:rFonts w:ascii="Times New Roman"/>
                <w:b w:val="false"/>
                <w:i w:val="false"/>
                <w:color w:val="000000"/>
                <w:sz w:val="20"/>
              </w:rPr>
              <w:t>
 </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отырысының хаттамасы негізінде бұйрықтың жобасын дайындайды</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қол қояды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көшірмесін</w:t>
            </w:r>
            <w:r>
              <w:br/>
            </w:r>
            <w:r>
              <w:rPr>
                <w:rFonts w:ascii="Times New Roman"/>
                <w:b w:val="false"/>
                <w:i w:val="false"/>
                <w:color w:val="000000"/>
                <w:sz w:val="20"/>
              </w:rPr>
              <w:t>
 тіркейді</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136"/>
          <w:p>
            <w:pPr>
              <w:spacing w:after="20"/>
              <w:ind w:left="20"/>
              <w:jc w:val="both"/>
            </w:pPr>
            <w:r>
              <w:rPr>
                <w:rFonts w:ascii="Times New Roman"/>
                <w:b w:val="false"/>
                <w:i w:val="false"/>
                <w:color w:val="000000"/>
                <w:sz w:val="20"/>
              </w:rPr>
              <w:t>
4</w:t>
            </w:r>
          </w:p>
          <w:bookmarkEnd w:id="136"/>
        </w:tc>
        <w:tc>
          <w:tcPr>
            <w:tcW w:w="32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қызметті берушінің </w:t>
            </w:r>
            <w:r>
              <w:br/>
            </w:r>
            <w:r>
              <w:rPr>
                <w:rFonts w:ascii="Times New Roman"/>
                <w:b w:val="false"/>
                <w:i w:val="false"/>
                <w:color w:val="000000"/>
                <w:sz w:val="20"/>
              </w:rPr>
              <w:t>
 басшысына ұсынады</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комиссияның қарауына ұсынады</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отырысының хаттамасын көрсетілетін қызметті берушіге жолдайды</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жобасын көрсетілетін қызметті берушінің басшысына ұсынады</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көрсетілетін қызметті берушінің кеңсе қызметкеріне жолдайды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көшірмесін</w:t>
            </w:r>
            <w:r>
              <w:br/>
            </w:r>
            <w:r>
              <w:rPr>
                <w:rFonts w:ascii="Times New Roman"/>
                <w:b w:val="false"/>
                <w:i w:val="false"/>
                <w:color w:val="000000"/>
                <w:sz w:val="20"/>
              </w:rPr>
              <w:t xml:space="preserve">
көрсетілетін қызметті </w:t>
            </w:r>
            <w:r>
              <w:br/>
            </w:r>
            <w:r>
              <w:rPr>
                <w:rFonts w:ascii="Times New Roman"/>
                <w:b w:val="false"/>
                <w:i w:val="false"/>
                <w:color w:val="000000"/>
                <w:sz w:val="20"/>
              </w:rPr>
              <w:t>
алушыға береді</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137"/>
          <w:p>
            <w:pPr>
              <w:spacing w:after="20"/>
              <w:ind w:left="20"/>
              <w:jc w:val="both"/>
            </w:pPr>
            <w:r>
              <w:rPr>
                <w:rFonts w:ascii="Times New Roman"/>
                <w:b w:val="false"/>
                <w:i w:val="false"/>
                <w:color w:val="000000"/>
                <w:sz w:val="20"/>
              </w:rPr>
              <w:t>
5</w:t>
            </w:r>
          </w:p>
          <w:bookmarkEnd w:id="137"/>
        </w:tc>
        <w:tc>
          <w:tcPr>
            <w:tcW w:w="32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r>
              <w:br/>
            </w:r>
            <w:r>
              <w:rPr>
                <w:rFonts w:ascii="Times New Roman"/>
                <w:b w:val="false"/>
                <w:i w:val="false"/>
                <w:color w:val="000000"/>
                <w:sz w:val="20"/>
              </w:rPr>
              <w:t>
 </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және ата-анасының қамқорлығынсыз 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асырап-бағуға 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28" w:id="138"/>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8"/>
        <w:gridCol w:w="1968"/>
        <w:gridCol w:w="2715"/>
        <w:gridCol w:w="2901"/>
        <w:gridCol w:w="1410"/>
        <w:gridCol w:w="1410"/>
        <w:gridCol w:w="1228"/>
      </w:tblGrid>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139"/>
          <w:p>
            <w:pPr>
              <w:spacing w:after="20"/>
              <w:ind w:left="20"/>
              <w:jc w:val="both"/>
            </w:pPr>
            <w:r>
              <w:rPr>
                <w:rFonts w:ascii="Times New Roman"/>
                <w:b w:val="false"/>
                <w:i w:val="false"/>
                <w:color w:val="000000"/>
                <w:sz w:val="20"/>
              </w:rPr>
              <w:t>
1</w:t>
            </w:r>
          </w:p>
          <w:bookmarkEnd w:id="139"/>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2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140"/>
          <w:p>
            <w:pPr>
              <w:spacing w:after="20"/>
              <w:ind w:left="20"/>
              <w:jc w:val="both"/>
            </w:pPr>
            <w:r>
              <w:rPr>
                <w:rFonts w:ascii="Times New Roman"/>
                <w:b w:val="false"/>
                <w:i w:val="false"/>
                <w:color w:val="000000"/>
                <w:sz w:val="20"/>
              </w:rPr>
              <w:t>
2</w:t>
            </w:r>
          </w:p>
          <w:bookmarkEnd w:id="140"/>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c>
          <w:tcPr>
            <w:tcW w:w="29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r>
              <w:br/>
            </w:r>
            <w:r>
              <w:rPr>
                <w:rFonts w:ascii="Times New Roman"/>
                <w:b w:val="false"/>
                <w:i w:val="false"/>
                <w:color w:val="000000"/>
                <w:sz w:val="20"/>
              </w:rPr>
              <w:t>
 </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41"/>
          <w:p>
            <w:pPr>
              <w:spacing w:after="20"/>
              <w:ind w:left="20"/>
              <w:jc w:val="both"/>
            </w:pPr>
            <w:r>
              <w:rPr>
                <w:rFonts w:ascii="Times New Roman"/>
                <w:b w:val="false"/>
                <w:i w:val="false"/>
                <w:color w:val="000000"/>
                <w:sz w:val="20"/>
              </w:rPr>
              <w:t>
3</w:t>
            </w:r>
          </w:p>
          <w:bookmarkEnd w:id="141"/>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атауы және олардың сипаттамасы </w:t>
            </w:r>
          </w:p>
        </w:tc>
        <w:tc>
          <w:tcPr>
            <w:tcW w:w="2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29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қарайды </w:t>
            </w:r>
            <w:r>
              <w:br/>
            </w:r>
            <w:r>
              <w:rPr>
                <w:rFonts w:ascii="Times New Roman"/>
                <w:b w:val="false"/>
                <w:i w:val="false"/>
                <w:color w:val="000000"/>
                <w:sz w:val="20"/>
              </w:rPr>
              <w:t>
 </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142"/>
          <w:p>
            <w:pPr>
              <w:spacing w:after="20"/>
              <w:ind w:left="20"/>
              <w:jc w:val="both"/>
            </w:pPr>
            <w:r>
              <w:rPr>
                <w:rFonts w:ascii="Times New Roman"/>
                <w:b w:val="false"/>
                <w:i w:val="false"/>
                <w:color w:val="000000"/>
                <w:sz w:val="20"/>
              </w:rPr>
              <w:t>
4</w:t>
            </w:r>
          </w:p>
          <w:bookmarkEnd w:id="142"/>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w:t>
            </w:r>
            <w:r>
              <w:br/>
            </w:r>
            <w:r>
              <w:rPr>
                <w:rFonts w:ascii="Times New Roman"/>
                <w:b w:val="false"/>
                <w:i w:val="false"/>
                <w:color w:val="000000"/>
                <w:sz w:val="20"/>
              </w:rPr>
              <w:t xml:space="preserve">
мемлекеттік қызметті көрсету бойынша рәсім </w:t>
            </w:r>
            <w:r>
              <w:br/>
            </w:r>
            <w:r>
              <w:rPr>
                <w:rFonts w:ascii="Times New Roman"/>
                <w:b w:val="false"/>
                <w:i w:val="false"/>
                <w:color w:val="000000"/>
                <w:sz w:val="20"/>
              </w:rPr>
              <w:t>
(іс-қимыл) нәтижесі</w:t>
            </w:r>
          </w:p>
        </w:tc>
        <w:tc>
          <w:tcPr>
            <w:tcW w:w="2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алушыға тиісті құжаттардың қабылданғаны немесе құжаттарды қабылдаудан бас тарту туралы қолхат береді </w:t>
            </w:r>
          </w:p>
        </w:tc>
        <w:tc>
          <w:tcPr>
            <w:tcW w:w="0" w:type="auto"/>
            <w:vMerge/>
            <w:tcBorders>
              <w:top w:val="nil"/>
              <w:left w:val="single" w:color="cfcfcf" w:sz="5"/>
              <w:bottom w:val="single" w:color="cfcfcf" w:sz="5"/>
              <w:right w:val="single" w:color="cfcfcf" w:sz="5"/>
            </w:tcBorders>
          </w:tcP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r>
              <w:br/>
            </w:r>
            <w:r>
              <w:rPr>
                <w:rFonts w:ascii="Times New Roman"/>
                <w:b w:val="false"/>
                <w:i w:val="false"/>
                <w:color w:val="000000"/>
                <w:sz w:val="20"/>
              </w:rPr>
              <w:t>
 </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комиссияның қарауына ұсынады</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43"/>
          <w:p>
            <w:pPr>
              <w:spacing w:after="20"/>
              <w:ind w:left="20"/>
              <w:jc w:val="both"/>
            </w:pPr>
            <w:r>
              <w:rPr>
                <w:rFonts w:ascii="Times New Roman"/>
                <w:b w:val="false"/>
                <w:i w:val="false"/>
                <w:color w:val="000000"/>
                <w:sz w:val="20"/>
              </w:rPr>
              <w:t>
5</w:t>
            </w:r>
          </w:p>
          <w:bookmarkEnd w:id="143"/>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27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c>
          <w:tcPr>
            <w:tcW w:w="29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құжаттарды қабылдау күні мемлекеттік қызмет көрсету мерзіміне кірмейді</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r>
    </w:tbl>
    <w:bookmarkStart w:name="z534" w:id="144"/>
    <w:p>
      <w:pPr>
        <w:spacing w:after="0"/>
        <w:ind w:left="0"/>
        <w:jc w:val="both"/>
      </w:pPr>
      <w:r>
        <w:rPr>
          <w:rFonts w:ascii="Times New Roman"/>
          <w:b w:val="false"/>
          <w:i w:val="false"/>
          <w:color w:val="000000"/>
          <w:sz w:val="28"/>
        </w:rPr>
        <w:t>
      кестенің жалғасы: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64"/>
        <w:gridCol w:w="2544"/>
        <w:gridCol w:w="1827"/>
        <w:gridCol w:w="1827"/>
        <w:gridCol w:w="1827"/>
        <w:gridCol w:w="1587"/>
        <w:gridCol w:w="1824"/>
      </w:tblGrid>
      <w:tr>
        <w:trPr>
          <w:trHeight w:val="30" w:hRule="atLeast"/>
        </w:trPr>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45"/>
          <w:p>
            <w:pPr>
              <w:spacing w:after="20"/>
              <w:ind w:left="20"/>
              <w:jc w:val="both"/>
            </w:pPr>
            <w:r>
              <w:rPr>
                <w:rFonts w:ascii="Times New Roman"/>
                <w:b w:val="false"/>
                <w:i w:val="false"/>
                <w:color w:val="000000"/>
                <w:sz w:val="20"/>
              </w:rPr>
              <w:t>
1</w:t>
            </w:r>
          </w:p>
          <w:bookmarkEnd w:id="145"/>
        </w:tc>
        <w:tc>
          <w:tcPr>
            <w:tcW w:w="2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146"/>
          <w:p>
            <w:pPr>
              <w:spacing w:after="20"/>
              <w:ind w:left="20"/>
              <w:jc w:val="both"/>
            </w:pPr>
            <w:r>
              <w:rPr>
                <w:rFonts w:ascii="Times New Roman"/>
                <w:b w:val="false"/>
                <w:i w:val="false"/>
                <w:color w:val="000000"/>
                <w:sz w:val="20"/>
              </w:rPr>
              <w:t>
2</w:t>
            </w:r>
          </w:p>
          <w:bookmarkEnd w:id="146"/>
        </w:tc>
        <w:tc>
          <w:tcPr>
            <w:tcW w:w="2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w:t>
            </w:r>
          </w:p>
        </w:tc>
      </w:tr>
      <w:tr>
        <w:trPr>
          <w:trHeight w:val="30" w:hRule="atLeast"/>
        </w:trPr>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147"/>
          <w:p>
            <w:pPr>
              <w:spacing w:after="20"/>
              <w:ind w:left="20"/>
              <w:jc w:val="both"/>
            </w:pPr>
            <w:r>
              <w:rPr>
                <w:rFonts w:ascii="Times New Roman"/>
                <w:b w:val="false"/>
                <w:i w:val="false"/>
                <w:color w:val="000000"/>
                <w:sz w:val="20"/>
              </w:rPr>
              <w:t>
3</w:t>
            </w:r>
          </w:p>
          <w:bookmarkEnd w:id="147"/>
        </w:tc>
        <w:tc>
          <w:tcPr>
            <w:tcW w:w="2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xml:space="preserve">
(іс-қимылдың) атауы және олардың сипаттамасы </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шешім шығарады</w:t>
            </w:r>
            <w:r>
              <w:br/>
            </w:r>
            <w:r>
              <w:rPr>
                <w:rFonts w:ascii="Times New Roman"/>
                <w:b w:val="false"/>
                <w:i w:val="false"/>
                <w:color w:val="000000"/>
                <w:sz w:val="20"/>
              </w:rPr>
              <w:t>
 </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отырысының хаттамасы негізінде бұйрықтың жобасын дайындайды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қол қояды</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көшірмесін тіркейді</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көшірмесін тіркейді</w:t>
            </w:r>
          </w:p>
        </w:tc>
      </w:tr>
      <w:tr>
        <w:trPr>
          <w:trHeight w:val="30" w:hRule="atLeast"/>
        </w:trPr>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148"/>
          <w:p>
            <w:pPr>
              <w:spacing w:after="20"/>
              <w:ind w:left="20"/>
              <w:jc w:val="both"/>
            </w:pPr>
            <w:r>
              <w:rPr>
                <w:rFonts w:ascii="Times New Roman"/>
                <w:b w:val="false"/>
                <w:i w:val="false"/>
                <w:color w:val="000000"/>
                <w:sz w:val="20"/>
              </w:rPr>
              <w:t>
4</w:t>
            </w:r>
          </w:p>
          <w:bookmarkEnd w:id="148"/>
        </w:tc>
        <w:tc>
          <w:tcPr>
            <w:tcW w:w="2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w:t>
            </w:r>
            <w:r>
              <w:br/>
            </w:r>
            <w:r>
              <w:rPr>
                <w:rFonts w:ascii="Times New Roman"/>
                <w:b w:val="false"/>
                <w:i w:val="false"/>
                <w:color w:val="000000"/>
                <w:sz w:val="20"/>
              </w:rPr>
              <w:t xml:space="preserve">
мемлекеттік қызметті көрсету бойынша рәсім </w:t>
            </w:r>
            <w:r>
              <w:br/>
            </w:r>
            <w:r>
              <w:rPr>
                <w:rFonts w:ascii="Times New Roman"/>
                <w:b w:val="false"/>
                <w:i w:val="false"/>
                <w:color w:val="000000"/>
                <w:sz w:val="20"/>
              </w:rPr>
              <w:t>
(іс-қимыл) нәтижесі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отырысының хаттамасын көрсетілетін қызметті берушіге жолдайды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жобасын көрсетілетін қызметті берушінің басшысына ұсынады</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бұйрқты көрсетілетін қызметті берушінің кеңсе қызметкеріне жолдайды</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көшірмесін Мемлекеттік корпорацияға жолдайды</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бұйрықтың көшірмесін көрсетілетін қызметті алушыға береді </w:t>
            </w:r>
          </w:p>
        </w:tc>
      </w:tr>
      <w:tr>
        <w:trPr>
          <w:trHeight w:val="30" w:hRule="atLeast"/>
        </w:trPr>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149"/>
          <w:p>
            <w:pPr>
              <w:spacing w:after="20"/>
              <w:ind w:left="20"/>
              <w:jc w:val="both"/>
            </w:pPr>
            <w:r>
              <w:rPr>
                <w:rFonts w:ascii="Times New Roman"/>
                <w:b w:val="false"/>
                <w:i w:val="false"/>
                <w:color w:val="000000"/>
                <w:sz w:val="20"/>
              </w:rPr>
              <w:t>
5</w:t>
            </w:r>
          </w:p>
          <w:bookmarkEnd w:id="149"/>
        </w:tc>
        <w:tc>
          <w:tcPr>
            <w:tcW w:w="2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және ата-анасының қамқорлығынсыз 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асырап-бағуға 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45" w:id="150"/>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 </w:t>
      </w:r>
    </w:p>
    <w:bookmarkEnd w:id="150"/>
    <w:bookmarkStart w:name="z546" w:id="151"/>
    <w:p>
      <w:pPr>
        <w:spacing w:after="0"/>
        <w:ind w:left="0"/>
        <w:jc w:val="left"/>
      </w:pPr>
      <w:r>
        <w:rPr>
          <w:rFonts w:ascii="Times New Roman"/>
          <w:b/>
          <w:i w:val="false"/>
          <w:color w:val="000000"/>
        </w:rPr>
        <w:t xml:space="preserve"> Көрсетілетін қызметті алушы көрсетілетін қызметті берушіге жүгінген кезде:</w:t>
      </w:r>
    </w:p>
    <w:bookmarkEnd w:id="151"/>
    <w:bookmarkStart w:name="z547"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Мемлекеттік корпорацияға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және ата-анасының қамқорлығынсыз 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асырап-бағуға 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55" w:id="153"/>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53"/>
    <w:bookmarkStart w:name="z556"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139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139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және ата-анасының қамқорлығынсыз 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асырап-бағуға 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62" w:id="155"/>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155"/>
    <w:bookmarkStart w:name="z563" w:id="156"/>
    <w:p>
      <w:pPr>
        <w:spacing w:after="0"/>
        <w:ind w:left="0"/>
        <w:jc w:val="left"/>
      </w:pPr>
      <w:r>
        <w:rPr>
          <w:rFonts w:ascii="Times New Roman"/>
          <w:b/>
          <w:i w:val="false"/>
          <w:color w:val="000000"/>
        </w:rPr>
        <w:t xml:space="preserve"> Көрсетілетін қызметті алушы көрсетілетін қызметті берушіге жүгінген кезде:</w:t>
      </w:r>
    </w:p>
    <w:bookmarkEnd w:id="156"/>
    <w:bookmarkStart w:name="z564"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5" w:id="158"/>
    <w:p>
      <w:pPr>
        <w:spacing w:after="0"/>
        <w:ind w:left="0"/>
        <w:jc w:val="left"/>
      </w:pPr>
      <w:r>
        <w:rPr>
          <w:rFonts w:ascii="Times New Roman"/>
          <w:b/>
          <w:i w:val="false"/>
          <w:color w:val="000000"/>
        </w:rPr>
        <w:t xml:space="preserve"> Көрсетілетін қызметті алушы Мемлекеттік корпорацияға жүгінген кезде:</w:t>
      </w:r>
    </w:p>
    <w:bookmarkEnd w:id="158"/>
    <w:bookmarkStart w:name="z566"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xml:space="preserve">
      </w:t>
      </w:r>
    </w:p>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9" w:id="160"/>
    <w:p>
      <w:pPr>
        <w:spacing w:after="0"/>
        <w:ind w:left="0"/>
        <w:jc w:val="left"/>
      </w:pPr>
      <w:r>
        <w:rPr>
          <w:rFonts w:ascii="Times New Roman"/>
          <w:b/>
          <w:i w:val="false"/>
          <w:color w:val="000000"/>
        </w:rPr>
        <w:t xml:space="preserve"> Шартты белгілемелер:</w:t>
      </w:r>
    </w:p>
    <w:bookmarkEnd w:id="160"/>
    <w:bookmarkStart w:name="z570"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8105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2016 жылғы 29 ақпандағы</w:t>
            </w:r>
            <w:r>
              <w:br/>
            </w:r>
            <w:r>
              <w:rPr>
                <w:rFonts w:ascii="Times New Roman"/>
                <w:b w:val="false"/>
                <w:i w:val="false"/>
                <w:color w:val="000000"/>
                <w:sz w:val="20"/>
              </w:rPr>
              <w:t>№ 372 қаулысына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"2" қазандағы</w:t>
            </w:r>
            <w:r>
              <w:br/>
            </w:r>
            <w:r>
              <w:rPr>
                <w:rFonts w:ascii="Times New Roman"/>
                <w:b w:val="false"/>
                <w:i w:val="false"/>
                <w:color w:val="000000"/>
                <w:sz w:val="20"/>
              </w:rPr>
              <w:t>№ 179 қаулысымен бекітілген</w:t>
            </w:r>
          </w:p>
        </w:tc>
      </w:tr>
    </w:tbl>
    <w:bookmarkStart w:name="z573" w:id="162"/>
    <w:p>
      <w:pPr>
        <w:spacing w:after="0"/>
        <w:ind w:left="0"/>
        <w:jc w:val="left"/>
      </w:pPr>
      <w:r>
        <w:rPr>
          <w:rFonts w:ascii="Times New Roman"/>
          <w:b/>
          <w:i w:val="false"/>
          <w:color w:val="000000"/>
        </w:rPr>
        <w:t xml:space="preserve"> "Баланы (балаларды) патронаттық тәрбиелеуге беру" мемлекеттік көрсетілетін қызмет регламенті</w:t>
      </w:r>
    </w:p>
    <w:bookmarkEnd w:id="162"/>
    <w:bookmarkStart w:name="z574" w:id="163"/>
    <w:p>
      <w:pPr>
        <w:spacing w:after="0"/>
        <w:ind w:left="0"/>
        <w:jc w:val="left"/>
      </w:pPr>
      <w:r>
        <w:rPr>
          <w:rFonts w:ascii="Times New Roman"/>
          <w:b/>
          <w:i w:val="false"/>
          <w:color w:val="000000"/>
        </w:rPr>
        <w:t xml:space="preserve"> 1. Жалпы ережелер</w:t>
      </w:r>
    </w:p>
    <w:bookmarkEnd w:id="163"/>
    <w:bookmarkStart w:name="z575" w:id="164"/>
    <w:p>
      <w:pPr>
        <w:spacing w:after="0"/>
        <w:ind w:left="0"/>
        <w:jc w:val="both"/>
      </w:pPr>
      <w:r>
        <w:rPr>
          <w:rFonts w:ascii="Times New Roman"/>
          <w:b w:val="false"/>
          <w:i w:val="false"/>
          <w:color w:val="000000"/>
          <w:sz w:val="28"/>
        </w:rPr>
        <w:t xml:space="preserve">
      1. Көрсетілетін қызметті берушінің атауы: аудандардың және облыстық маңызы бар қаланың білім бөлімдері (бұдан әрі – көрсетілетін қызметті беруші).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үшін өтініштерді қабылдау: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xml:space="preserve">
      </w:t>
      </w:r>
      <w:r>
        <w:rPr>
          <w:rFonts w:ascii="Times New Roman"/>
          <w:b w:val="false"/>
          <w:i w:val="false"/>
          <w:color w:val="000000"/>
          <w:sz w:val="28"/>
        </w:rPr>
        <w:t>2) "электрондық үкіметтің" www. egov. kz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көрсетудің нәтижелерін беру көрсетілетін қызметті берушінің кеңсесі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3. Мемлекеттік көрсетілетін қызмет нәтижесі:</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берушіге жүгінген кезде - баланы (балаларды) патронаттық тәрбиелеуге беру туралы шарт не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"Баланы (балаларды) патронаттық тәрбиелеуге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 бойынша мемлекеттік қызмет көрсетуден бас тарту туралы дәлелді жауап.</w:t>
      </w:r>
      <w:r>
        <w:br/>
      </w:r>
      <w:r>
        <w:rPr>
          <w:rFonts w:ascii="Times New Roman"/>
          <w:b w:val="false"/>
          <w:i w:val="false"/>
          <w:color w:val="000000"/>
          <w:sz w:val="28"/>
        </w:rPr>
        <w:t xml:space="preserve">
      </w:t>
      </w:r>
      <w:r>
        <w:rPr>
          <w:rFonts w:ascii="Times New Roman"/>
          <w:b w:val="false"/>
          <w:i w:val="false"/>
          <w:color w:val="000000"/>
          <w:sz w:val="28"/>
        </w:rPr>
        <w:t xml:space="preserve">Порталда - стандарттың 1-қосымшасына сәйкес нысан бойынша баланы (балаларды) патронаттық тәрбиеге беру туралы шарт жасау туралы хабарлама (бұдан әрі – шарт жасау туралы хабарлама) не стандарттың 10-тармағында көрсетілген жағдайларда және негіздер бойынша мемлекеттік көрсетуден бас тарту туралы дәлелді жауап (бұдан әрі - дәлелді бас тарту). </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 шарт жасау туралы хабарламаны алғаннан кейін баланы (балаларды) патронаттық тәрбиелеуге беру туралы шарт жасау үшін хабарламада көрсетілген мекенжай бойынша хабарласуы қажет. </w:t>
      </w:r>
      <w:r>
        <w:br/>
      </w:r>
      <w:r>
        <w:rPr>
          <w:rFonts w:ascii="Times New Roman"/>
          <w:b w:val="false"/>
          <w:i w:val="false"/>
          <w:color w:val="000000"/>
          <w:sz w:val="28"/>
        </w:rPr>
        <w:t xml:space="preserve">
      </w:t>
      </w:r>
      <w:r>
        <w:rPr>
          <w:rFonts w:ascii="Times New Roman"/>
          <w:b w:val="false"/>
          <w:i w:val="false"/>
          <w:color w:val="000000"/>
          <w:sz w:val="28"/>
        </w:rPr>
        <w:t xml:space="preserve">4. Мемлекеттік көрсетілетін қызмет нәтижесін ұсыну нысаны - қағаз түрінде. </w:t>
      </w:r>
    </w:p>
    <w:bookmarkEnd w:id="164"/>
    <w:bookmarkStart w:name="z586" w:id="16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65"/>
    <w:bookmarkStart w:name="z587" w:id="166"/>
    <w:p>
      <w:pPr>
        <w:spacing w:after="0"/>
        <w:ind w:left="0"/>
        <w:jc w:val="both"/>
      </w:pPr>
      <w:r>
        <w:rPr>
          <w:rFonts w:ascii="Times New Roman"/>
          <w:b w:val="false"/>
          <w:i w:val="false"/>
          <w:color w:val="000000"/>
          <w:sz w:val="28"/>
        </w:rPr>
        <w:t>
      5. Мемлекеттік қызмет көрсету бойынша рәсімді (іс-қимылды) бастауға негіздеме: көрсетілетін қызметті алушының көрсетілетін қызметті берушіге патронат тәрбиеші болуға тілек білдіргені туралы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көрсетілетін қызметті берушіге стандарттың 9-тармағына сәйкес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2) көрсетілетін қызметті берушінің кеңсе қызметкері құжаттарды тіркейді, көрсетілетін қызметті алушыға: </w:t>
      </w:r>
      <w:r>
        <w:br/>
      </w:r>
      <w:r>
        <w:rPr>
          <w:rFonts w:ascii="Times New Roman"/>
          <w:b w:val="false"/>
          <w:i w:val="false"/>
          <w:color w:val="000000"/>
          <w:sz w:val="28"/>
        </w:rPr>
        <w:t xml:space="preserve">
      </w:t>
      </w:r>
      <w:r>
        <w:rPr>
          <w:rFonts w:ascii="Times New Roman"/>
          <w:b w:val="false"/>
          <w:i w:val="false"/>
          <w:color w:val="000000"/>
          <w:sz w:val="28"/>
        </w:rPr>
        <w:t>өтініштің нөмірі және қабылданған күні;</w:t>
      </w:r>
      <w:r>
        <w:br/>
      </w:r>
      <w:r>
        <w:rPr>
          <w:rFonts w:ascii="Times New Roman"/>
          <w:b w:val="false"/>
          <w:i w:val="false"/>
          <w:color w:val="000000"/>
          <w:sz w:val="28"/>
        </w:rPr>
        <w:t xml:space="preserve">
      </w:t>
      </w:r>
      <w:r>
        <w:rPr>
          <w:rFonts w:ascii="Times New Roman"/>
          <w:b w:val="false"/>
          <w:i w:val="false"/>
          <w:color w:val="000000"/>
          <w:sz w:val="28"/>
        </w:rPr>
        <w:t>сұралатын мемлекеттік қызметтің түрі;</w:t>
      </w:r>
      <w:r>
        <w:br/>
      </w:r>
      <w:r>
        <w:rPr>
          <w:rFonts w:ascii="Times New Roman"/>
          <w:b w:val="false"/>
          <w:i w:val="false"/>
          <w:color w:val="000000"/>
          <w:sz w:val="28"/>
        </w:rPr>
        <w:t xml:space="preserve">
      </w:t>
      </w:r>
      <w:r>
        <w:rPr>
          <w:rFonts w:ascii="Times New Roman"/>
          <w:b w:val="false"/>
          <w:i w:val="false"/>
          <w:color w:val="000000"/>
          <w:sz w:val="28"/>
        </w:rPr>
        <w:t>қоса берілген құжаттардың саны мен атауы;</w:t>
      </w:r>
      <w:r>
        <w:br/>
      </w:r>
      <w:r>
        <w:rPr>
          <w:rFonts w:ascii="Times New Roman"/>
          <w:b w:val="false"/>
          <w:i w:val="false"/>
          <w:color w:val="000000"/>
          <w:sz w:val="28"/>
        </w:rPr>
        <w:t xml:space="preserve">
      </w:t>
      </w:r>
      <w:r>
        <w:rPr>
          <w:rFonts w:ascii="Times New Roman"/>
          <w:b w:val="false"/>
          <w:i w:val="false"/>
          <w:color w:val="000000"/>
          <w:sz w:val="28"/>
        </w:rPr>
        <w:t>құжаттардың берілетін күні (уақыты) мен орны;</w:t>
      </w:r>
      <w:r>
        <w:br/>
      </w:r>
      <w:r>
        <w:rPr>
          <w:rFonts w:ascii="Times New Roman"/>
          <w:b w:val="false"/>
          <w:i w:val="false"/>
          <w:color w:val="000000"/>
          <w:sz w:val="28"/>
        </w:rPr>
        <w:t xml:space="preserve">
      </w:t>
      </w:r>
      <w:r>
        <w:rPr>
          <w:rFonts w:ascii="Times New Roman"/>
          <w:b w:val="false"/>
          <w:i w:val="false"/>
          <w:color w:val="000000"/>
          <w:sz w:val="28"/>
        </w:rPr>
        <w:t>өтінішті қабылдаған көрсетілетін қызметті берушінің қызметкерінің тегі, аты, сондай-ақ әкесінің аты (бар болғанда);</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тегі, аты, сондай-ақ әкесінің аты (болған жағдайда) және байланыс телефондары (бұдан әрі - тиісті құжаттардың қабылданғаны туралы қолхат) береді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құжаттарды қарайды, көрсетілетін қызметті алушының тұрғын үй-тұрмыстық жағдайын тексеру актісін (бұдан әрі – тексеру актісі) жасайды және қорғаншылық және қамқоршылық белгілеу жөніндегі комиссияның (бұдан әрі – комиссия) қарауына ұсынады (тексеру актісін жасау – күнтізбелік он күн ішінде; құжаттарды комиссияның қарауына ұсыну – күнтізбелік үш күн ішінде);</w:t>
      </w:r>
      <w:r>
        <w:br/>
      </w:r>
      <w:r>
        <w:rPr>
          <w:rFonts w:ascii="Times New Roman"/>
          <w:b w:val="false"/>
          <w:i w:val="false"/>
          <w:color w:val="000000"/>
          <w:sz w:val="28"/>
        </w:rPr>
        <w:t xml:space="preserve">
      </w:t>
      </w:r>
      <w:r>
        <w:rPr>
          <w:rFonts w:ascii="Times New Roman"/>
          <w:b w:val="false"/>
          <w:i w:val="false"/>
          <w:color w:val="000000"/>
          <w:sz w:val="28"/>
        </w:rPr>
        <w:t>5) комиссия құжаттарды қарайды, баланы (балаларды) патронаттық тәрбиелеуге беру туралы не стандарттың 10-тармағында көрсетілген жағдайларда және негіздер бойынша мемлекеттік қызмет көрсетуден дәлелді бас тарту туралы шешім (бұдан әрі – шешім) шығарады және комиссия отырысының хаттамасын көрсетілетін қызметті берушіге жолдайды (күнтізбелік он күн ішінде);</w:t>
      </w:r>
      <w:r>
        <w:br/>
      </w:r>
      <w:r>
        <w:rPr>
          <w:rFonts w:ascii="Times New Roman"/>
          <w:b w:val="false"/>
          <w:i w:val="false"/>
          <w:color w:val="000000"/>
          <w:sz w:val="28"/>
        </w:rPr>
        <w:t xml:space="preserve">
      </w:t>
      </w:r>
      <w:r>
        <w:rPr>
          <w:rFonts w:ascii="Times New Roman"/>
          <w:b w:val="false"/>
          <w:i w:val="false"/>
          <w:color w:val="000000"/>
          <w:sz w:val="28"/>
        </w:rPr>
        <w:t xml:space="preserve">6) көрсетілетін қызметті берушінің орындаушысы комиссия отырысының хаттамасы негізінде баланы (балаларды) патронаттық тәрбиелеуге беру туралы шарттың (бұдан әрі - шарт) жобасын немесе дәлелді бас тартуды дайындайды және көрсетілетін қызметті берушінің басшысына ұсынады (күнтізбелік бес күн ішінде); </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шартқа немесе дәлелді бас тартуға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шартты немесе дәлелді бас тартуды тіркейді және көрсетілетін қызметті алушыға береді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 </w:t>
      </w:r>
    </w:p>
    <w:bookmarkEnd w:id="166"/>
    <w:bookmarkStart w:name="z604" w:id="16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167"/>
    <w:bookmarkStart w:name="z605" w:id="168"/>
    <w:p>
      <w:pPr>
        <w:spacing w:after="0"/>
        <w:ind w:left="0"/>
        <w:jc w:val="both"/>
      </w:pPr>
      <w:r>
        <w:rPr>
          <w:rFonts w:ascii="Times New Roman"/>
          <w:b w:val="false"/>
          <w:i w:val="false"/>
          <w:color w:val="000000"/>
          <w:sz w:val="28"/>
        </w:rPr>
        <w:t>
      7. Мемлекеттік көрсетілетін қызмет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берушінің орындаушысы. </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 </w:t>
      </w:r>
    </w:p>
    <w:bookmarkEnd w:id="168"/>
    <w:bookmarkStart w:name="z612" w:id="169"/>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169"/>
    <w:bookmarkStart w:name="z613" w:id="170"/>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 1) көрсетілетін қызметті алушы порталда тіркеледі және көрсетілетін қызметті алушының электронды-цифралық қолтаңбасы (бұдан әрі - ЭЦҚ) қойылған электрондық құжат нысанындағы сұраныс (бұдан әрі – электрондық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электрондық сұраныс пен құжаттарды қабылдайды, көрсетілетін қызметті алушының "жеке кабинетіне" электрондық сұраныс пен құжаттардың қабылданғандығы туралы хабарлама жолдайды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құжаттарды қарайды, көрсетілетін қызметті алушының тұрғын үй-тұрмыстық жағдайын тексеру актісін (бұдан әрі – тексеру актісі) жасайды және қорғаншылық және қамқоршылық белгілеу жөніндегі комиссияның (бұдан әрі – комиссия) қарауына ұсынады (тексеру актісін жасау – күнтізбелік он күн ішінде; құжаттарды комиссия қарауына ұсыну – күнтізбелік үш күн ішінде);</w:t>
      </w:r>
      <w:r>
        <w:br/>
      </w:r>
      <w:r>
        <w:rPr>
          <w:rFonts w:ascii="Times New Roman"/>
          <w:b w:val="false"/>
          <w:i w:val="false"/>
          <w:color w:val="000000"/>
          <w:sz w:val="28"/>
        </w:rPr>
        <w:t xml:space="preserve">
      </w:t>
      </w:r>
      <w:r>
        <w:rPr>
          <w:rFonts w:ascii="Times New Roman"/>
          <w:b w:val="false"/>
          <w:i w:val="false"/>
          <w:color w:val="000000"/>
          <w:sz w:val="28"/>
        </w:rPr>
        <w:t>5) комиссия құжаттарды қарайды, баланы (балаларды) патронаттық тәрбиелеуге беру туралы не стандарттың 10-тармағында көрсетілген жағдайларда және негіздер бойынша мемлекеттік қызметті көрсетуден дәлелді бас тарту туралы шешім (бұдан әрі – шешім) шығарады және комиссия отырысының хаттамасын көрсетілетін қызметті берушіге жолдайды (күнтізбелік он күн ішінде);</w:t>
      </w:r>
      <w:r>
        <w:br/>
      </w:r>
      <w:r>
        <w:rPr>
          <w:rFonts w:ascii="Times New Roman"/>
          <w:b w:val="false"/>
          <w:i w:val="false"/>
          <w:color w:val="000000"/>
          <w:sz w:val="28"/>
        </w:rPr>
        <w:t xml:space="preserve">
      </w:t>
      </w:r>
      <w:r>
        <w:rPr>
          <w:rFonts w:ascii="Times New Roman"/>
          <w:b w:val="false"/>
          <w:i w:val="false"/>
          <w:color w:val="000000"/>
          <w:sz w:val="28"/>
        </w:rPr>
        <w:t xml:space="preserve">6) көрсетілетін қызметті берушінің орындаушысы комиссия отырысының хаттамасы негізінде баланы (балаларды) патронаттық тәрбиелеуге беру туралы шарттың (бұдан әрі - шарт) жобасын немесе мемлекеттік қызметті көрсетуден дәлелді бас тарту туралы жауап (бұдан әрі – дәлелді бас тарту) дайындайды және көрсетілетін қызметті берушінің басшысына ұсынады (күнтізбелік бес күн ішінде); </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басшысы шартқа немесе дәлелді бас тартуға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кеңсе қызметкері дәлелді бас тартуды немесе шарт жасасу туралы хабарламаны тіркейді және көрсетілетін қызметті алушының "жеке кабинетіне"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9) шарт жасасу туралы хабарламаны алғаннан кейін көрсетілетін қызметті алушы хабарламада көрсетілген мекенжай бойынша шартқа қол қояды және көрсетілетін қызметті берушінің кеңсе қызметкерінен алады.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патронаттық тәрбиелеуге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627" w:id="171"/>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1"/>
        <w:gridCol w:w="3249"/>
        <w:gridCol w:w="1898"/>
        <w:gridCol w:w="1142"/>
        <w:gridCol w:w="4325"/>
        <w:gridCol w:w="1145"/>
      </w:tblGrid>
      <w:tr>
        <w:trPr>
          <w:trHeight w:val="30" w:hRule="atLeast"/>
        </w:trPr>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172"/>
          <w:p>
            <w:pPr>
              <w:spacing w:after="20"/>
              <w:ind w:left="20"/>
              <w:jc w:val="both"/>
            </w:pPr>
            <w:r>
              <w:rPr>
                <w:rFonts w:ascii="Times New Roman"/>
                <w:b w:val="false"/>
                <w:i w:val="false"/>
                <w:color w:val="000000"/>
                <w:sz w:val="20"/>
              </w:rPr>
              <w:t>
1</w:t>
            </w:r>
          </w:p>
          <w:bookmarkEnd w:id="172"/>
        </w:tc>
        <w:tc>
          <w:tcPr>
            <w:tcW w:w="3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173"/>
          <w:p>
            <w:pPr>
              <w:spacing w:after="20"/>
              <w:ind w:left="20"/>
              <w:jc w:val="both"/>
            </w:pPr>
            <w:r>
              <w:rPr>
                <w:rFonts w:ascii="Times New Roman"/>
                <w:b w:val="false"/>
                <w:i w:val="false"/>
                <w:color w:val="000000"/>
                <w:sz w:val="20"/>
              </w:rPr>
              <w:t>
2</w:t>
            </w:r>
          </w:p>
          <w:bookmarkEnd w:id="173"/>
        </w:tc>
        <w:tc>
          <w:tcPr>
            <w:tcW w:w="3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r>
              <w:br/>
            </w:r>
            <w:r>
              <w:rPr>
                <w:rFonts w:ascii="Times New Roman"/>
                <w:b w:val="false"/>
                <w:i w:val="false"/>
                <w:color w:val="000000"/>
                <w:sz w:val="20"/>
              </w:rPr>
              <w:t>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4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174"/>
          <w:p>
            <w:pPr>
              <w:spacing w:after="20"/>
              <w:ind w:left="20"/>
              <w:jc w:val="both"/>
            </w:pPr>
            <w:r>
              <w:rPr>
                <w:rFonts w:ascii="Times New Roman"/>
                <w:b w:val="false"/>
                <w:i w:val="false"/>
                <w:color w:val="000000"/>
                <w:sz w:val="20"/>
              </w:rPr>
              <w:t>
3</w:t>
            </w:r>
          </w:p>
          <w:bookmarkEnd w:id="174"/>
        </w:tc>
        <w:tc>
          <w:tcPr>
            <w:tcW w:w="3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(іс-қимылдың) атауы және олардың сипаттамасы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тиісті құжаттардың қабылданғаны туралы қолхат береді</w:t>
            </w:r>
          </w:p>
        </w:tc>
        <w:tc>
          <w:tcPr>
            <w:tcW w:w="1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4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қарайды және тексеру актісін жасайды </w:t>
            </w: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және шешім шығарады</w:t>
            </w:r>
            <w:r>
              <w:br/>
            </w:r>
            <w:r>
              <w:rPr>
                <w:rFonts w:ascii="Times New Roman"/>
                <w:b w:val="false"/>
                <w:i w:val="false"/>
                <w:color w:val="000000"/>
                <w:sz w:val="20"/>
              </w:rPr>
              <w:t>
 </w:t>
            </w:r>
          </w:p>
        </w:tc>
      </w:tr>
      <w:tr>
        <w:trPr>
          <w:trHeight w:val="30" w:hRule="atLeast"/>
        </w:trPr>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175"/>
          <w:p>
            <w:pPr>
              <w:spacing w:after="20"/>
              <w:ind w:left="20"/>
              <w:jc w:val="both"/>
            </w:pPr>
            <w:r>
              <w:rPr>
                <w:rFonts w:ascii="Times New Roman"/>
                <w:b w:val="false"/>
                <w:i w:val="false"/>
                <w:color w:val="000000"/>
                <w:sz w:val="20"/>
              </w:rPr>
              <w:t>
4</w:t>
            </w:r>
          </w:p>
          <w:bookmarkEnd w:id="175"/>
        </w:tc>
        <w:tc>
          <w:tcPr>
            <w:tcW w:w="3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қызметті берушінің </w:t>
            </w:r>
            <w:r>
              <w:br/>
            </w:r>
            <w:r>
              <w:rPr>
                <w:rFonts w:ascii="Times New Roman"/>
                <w:b w:val="false"/>
                <w:i w:val="false"/>
                <w:color w:val="000000"/>
                <w:sz w:val="20"/>
              </w:rPr>
              <w:t>
 басшысына ұсынады</w:t>
            </w:r>
          </w:p>
        </w:tc>
        <w:tc>
          <w:tcPr>
            <w:tcW w:w="1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4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комиссияның қарауына ұсынады</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отырысының хаттамасын көрсетілетін қызметті берушіге жолдайды</w:t>
            </w:r>
          </w:p>
        </w:tc>
      </w:tr>
      <w:tr>
        <w:trPr>
          <w:trHeight w:val="30" w:hRule="atLeast"/>
        </w:trPr>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176"/>
          <w:p>
            <w:pPr>
              <w:spacing w:after="20"/>
              <w:ind w:left="20"/>
              <w:jc w:val="both"/>
            </w:pPr>
            <w:r>
              <w:rPr>
                <w:rFonts w:ascii="Times New Roman"/>
                <w:b w:val="false"/>
                <w:i w:val="false"/>
                <w:color w:val="000000"/>
                <w:sz w:val="20"/>
              </w:rPr>
              <w:t>
5</w:t>
            </w:r>
          </w:p>
          <w:bookmarkEnd w:id="176"/>
        </w:tc>
        <w:tc>
          <w:tcPr>
            <w:tcW w:w="3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r>
              <w:br/>
            </w:r>
            <w:r>
              <w:rPr>
                <w:rFonts w:ascii="Times New Roman"/>
                <w:b w:val="false"/>
                <w:i w:val="false"/>
                <w:color w:val="000000"/>
                <w:sz w:val="20"/>
              </w:rPr>
              <w:t>
 </w:t>
            </w:r>
          </w:p>
        </w:tc>
        <w:tc>
          <w:tcPr>
            <w:tcW w:w="1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4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актісін жасау – күнтізбелік 10 күн ішінде; құжаттарды комиссияның қарауына ұсыну – күнтізбелік 3 күн ішінде</w:t>
            </w: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күнтізбелік </w:t>
            </w:r>
            <w:r>
              <w:br/>
            </w:r>
            <w:r>
              <w:rPr>
                <w:rFonts w:ascii="Times New Roman"/>
                <w:b w:val="false"/>
                <w:i w:val="false"/>
                <w:color w:val="000000"/>
                <w:sz w:val="20"/>
              </w:rPr>
              <w:t>
10 күн ішінде</w:t>
            </w:r>
          </w:p>
        </w:tc>
      </w:tr>
    </w:tbl>
    <w:bookmarkStart w:name="z633" w:id="177"/>
    <w:p>
      <w:pPr>
        <w:spacing w:after="0"/>
        <w:ind w:left="0"/>
        <w:jc w:val="both"/>
      </w:pPr>
      <w:r>
        <w:rPr>
          <w:rFonts w:ascii="Times New Roman"/>
          <w:b w:val="false"/>
          <w:i w:val="false"/>
          <w:color w:val="000000"/>
          <w:sz w:val="28"/>
        </w:rPr>
        <w:t>
      кестенің жалғасы:</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68"/>
        <w:gridCol w:w="5207"/>
        <w:gridCol w:w="2317"/>
        <w:gridCol w:w="2076"/>
        <w:gridCol w:w="1832"/>
      </w:tblGrid>
      <w:tr>
        <w:trPr>
          <w:trHeight w:val="30" w:hRule="atLeast"/>
        </w:trPr>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178"/>
          <w:p>
            <w:pPr>
              <w:spacing w:after="20"/>
              <w:ind w:left="20"/>
              <w:jc w:val="both"/>
            </w:pPr>
            <w:r>
              <w:rPr>
                <w:rFonts w:ascii="Times New Roman"/>
                <w:b w:val="false"/>
                <w:i w:val="false"/>
                <w:color w:val="000000"/>
                <w:sz w:val="20"/>
              </w:rPr>
              <w:t>
1</w:t>
            </w:r>
          </w:p>
          <w:bookmarkEnd w:id="178"/>
        </w:tc>
        <w:tc>
          <w:tcPr>
            <w:tcW w:w="5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179"/>
          <w:p>
            <w:pPr>
              <w:spacing w:after="20"/>
              <w:ind w:left="20"/>
              <w:jc w:val="both"/>
            </w:pPr>
            <w:r>
              <w:rPr>
                <w:rFonts w:ascii="Times New Roman"/>
                <w:b w:val="false"/>
                <w:i w:val="false"/>
                <w:color w:val="000000"/>
                <w:sz w:val="20"/>
              </w:rPr>
              <w:t>
2</w:t>
            </w:r>
          </w:p>
          <w:bookmarkEnd w:id="179"/>
        </w:tc>
        <w:tc>
          <w:tcPr>
            <w:tcW w:w="5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180"/>
          <w:p>
            <w:pPr>
              <w:spacing w:after="20"/>
              <w:ind w:left="20"/>
              <w:jc w:val="both"/>
            </w:pPr>
            <w:r>
              <w:rPr>
                <w:rFonts w:ascii="Times New Roman"/>
                <w:b w:val="false"/>
                <w:i w:val="false"/>
                <w:color w:val="000000"/>
                <w:sz w:val="20"/>
              </w:rPr>
              <w:t>
3</w:t>
            </w:r>
          </w:p>
          <w:bookmarkEnd w:id="180"/>
        </w:tc>
        <w:tc>
          <w:tcPr>
            <w:tcW w:w="5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(іс-қимылдың) атауы және олардың сипаттамасы </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комиссия отырысының </w:t>
            </w:r>
            <w:r>
              <w:br/>
            </w:r>
            <w:r>
              <w:rPr>
                <w:rFonts w:ascii="Times New Roman"/>
                <w:b w:val="false"/>
                <w:i w:val="false"/>
                <w:color w:val="000000"/>
                <w:sz w:val="20"/>
              </w:rPr>
              <w:t>
хаттамасы негізінде шарттың жобасын немесе дәлелді бас тартуды дайындайды</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шартқа немесе дәлелді </w:t>
            </w:r>
            <w:r>
              <w:br/>
            </w:r>
            <w:r>
              <w:rPr>
                <w:rFonts w:ascii="Times New Roman"/>
                <w:b w:val="false"/>
                <w:i w:val="false"/>
                <w:color w:val="000000"/>
                <w:sz w:val="20"/>
              </w:rPr>
              <w:t>
бас тартуға қол қояды</w:t>
            </w:r>
          </w:p>
        </w:tc>
        <w:tc>
          <w:tcPr>
            <w:tcW w:w="1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 немесе дәлелді </w:t>
            </w:r>
            <w:r>
              <w:br/>
            </w:r>
            <w:r>
              <w:rPr>
                <w:rFonts w:ascii="Times New Roman"/>
                <w:b w:val="false"/>
                <w:i w:val="false"/>
                <w:color w:val="000000"/>
                <w:sz w:val="20"/>
              </w:rPr>
              <w:t>
бас тартуды</w:t>
            </w:r>
            <w:r>
              <w:br/>
            </w:r>
            <w:r>
              <w:rPr>
                <w:rFonts w:ascii="Times New Roman"/>
                <w:b w:val="false"/>
                <w:i w:val="false"/>
                <w:color w:val="000000"/>
                <w:sz w:val="20"/>
              </w:rPr>
              <w:t>
 тіркейді</w:t>
            </w:r>
          </w:p>
        </w:tc>
      </w:tr>
      <w:tr>
        <w:trPr>
          <w:trHeight w:val="30" w:hRule="atLeast"/>
        </w:trPr>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181"/>
          <w:p>
            <w:pPr>
              <w:spacing w:after="20"/>
              <w:ind w:left="20"/>
              <w:jc w:val="both"/>
            </w:pPr>
            <w:r>
              <w:rPr>
                <w:rFonts w:ascii="Times New Roman"/>
                <w:b w:val="false"/>
                <w:i w:val="false"/>
                <w:color w:val="000000"/>
                <w:sz w:val="20"/>
              </w:rPr>
              <w:t>
4</w:t>
            </w:r>
          </w:p>
          <w:bookmarkEnd w:id="181"/>
        </w:tc>
        <w:tc>
          <w:tcPr>
            <w:tcW w:w="5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шарттың жобасын немесе дәлелді бас тартуды </w:t>
            </w:r>
            <w:r>
              <w:br/>
            </w:r>
            <w:r>
              <w:rPr>
                <w:rFonts w:ascii="Times New Roman"/>
                <w:b w:val="false"/>
                <w:i w:val="false"/>
                <w:color w:val="000000"/>
                <w:sz w:val="20"/>
              </w:rPr>
              <w:t>
көрсетілетін қызметті берушінің басшысына ұсынады</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 немесе дәлелді </w:t>
            </w:r>
            <w:r>
              <w:br/>
            </w:r>
            <w:r>
              <w:rPr>
                <w:rFonts w:ascii="Times New Roman"/>
                <w:b w:val="false"/>
                <w:i w:val="false"/>
                <w:color w:val="000000"/>
                <w:sz w:val="20"/>
              </w:rPr>
              <w:t>
бас тартуды көрсетілетін қызметті берушінің кеңсе қызметкеріне жолдайды</w:t>
            </w:r>
          </w:p>
        </w:tc>
        <w:tc>
          <w:tcPr>
            <w:tcW w:w="1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шартты немесе дәлелді </w:t>
            </w:r>
            <w:r>
              <w:br/>
            </w:r>
            <w:r>
              <w:rPr>
                <w:rFonts w:ascii="Times New Roman"/>
                <w:b w:val="false"/>
                <w:i w:val="false"/>
                <w:color w:val="000000"/>
                <w:sz w:val="20"/>
              </w:rPr>
              <w:t xml:space="preserve">
бас тартуды көрсетілетін қызметті </w:t>
            </w:r>
            <w:r>
              <w:br/>
            </w:r>
            <w:r>
              <w:rPr>
                <w:rFonts w:ascii="Times New Roman"/>
                <w:b w:val="false"/>
                <w:i w:val="false"/>
                <w:color w:val="000000"/>
                <w:sz w:val="20"/>
              </w:rPr>
              <w:t>
алушыға береді</w:t>
            </w:r>
          </w:p>
        </w:tc>
      </w:tr>
      <w:tr>
        <w:trPr>
          <w:trHeight w:val="30" w:hRule="atLeast"/>
        </w:trPr>
        <w:tc>
          <w:tcPr>
            <w:tcW w:w="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182"/>
          <w:p>
            <w:pPr>
              <w:spacing w:after="20"/>
              <w:ind w:left="20"/>
              <w:jc w:val="both"/>
            </w:pPr>
            <w:r>
              <w:rPr>
                <w:rFonts w:ascii="Times New Roman"/>
                <w:b w:val="false"/>
                <w:i w:val="false"/>
                <w:color w:val="000000"/>
                <w:sz w:val="20"/>
              </w:rPr>
              <w:t>
5</w:t>
            </w:r>
          </w:p>
          <w:bookmarkEnd w:id="182"/>
        </w:tc>
        <w:tc>
          <w:tcPr>
            <w:tcW w:w="5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күнтізбелік </w:t>
            </w:r>
            <w:r>
              <w:br/>
            </w:r>
            <w:r>
              <w:rPr>
                <w:rFonts w:ascii="Times New Roman"/>
                <w:b w:val="false"/>
                <w:i w:val="false"/>
                <w:color w:val="000000"/>
                <w:sz w:val="20"/>
              </w:rPr>
              <w:t>
5 күн ішінде</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патронаттық тәрбиелеуге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642" w:id="183"/>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 </w:t>
      </w:r>
    </w:p>
    <w:bookmarkEnd w:id="183"/>
    <w:bookmarkStart w:name="z643"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"Баланы (балаларды) патронаттық тәрбиелеуге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647" w:id="185"/>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85"/>
    <w:bookmarkStart w:name="z648"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683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83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9"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0" w:id="188"/>
    <w:p>
      <w:pPr>
        <w:spacing w:after="0"/>
        <w:ind w:left="0"/>
        <w:jc w:val="both"/>
      </w:pPr>
      <w:r>
        <w:rPr>
          <w:rFonts w:ascii="Times New Roman"/>
          <w:b w:val="false"/>
          <w:i w:val="false"/>
          <w:color w:val="000000"/>
          <w:sz w:val="28"/>
        </w:rPr>
        <w:t>
       "Баланы (балаларды) патронаттық тәрбиелеуге беру"</w:t>
      </w:r>
    </w:p>
    <w:bookmarkEnd w:id="188"/>
    <w:bookmarkStart w:name="z651" w:id="189"/>
    <w:p>
      <w:pPr>
        <w:spacing w:after="0"/>
        <w:ind w:left="0"/>
        <w:jc w:val="both"/>
      </w:pPr>
      <w:r>
        <w:rPr>
          <w:rFonts w:ascii="Times New Roman"/>
          <w:b w:val="false"/>
          <w:i w:val="false"/>
          <w:color w:val="000000"/>
          <w:sz w:val="28"/>
        </w:rPr>
        <w:t>
      мемлекеттік көрсетілетін қызмет регламентіне</w:t>
      </w:r>
    </w:p>
    <w:bookmarkEnd w:id="189"/>
    <w:bookmarkStart w:name="z652" w:id="190"/>
    <w:p>
      <w:pPr>
        <w:spacing w:after="0"/>
        <w:ind w:left="0"/>
        <w:jc w:val="both"/>
      </w:pPr>
      <w:r>
        <w:rPr>
          <w:rFonts w:ascii="Times New Roman"/>
          <w:b w:val="false"/>
          <w:i w:val="false"/>
          <w:color w:val="000000"/>
          <w:sz w:val="28"/>
        </w:rPr>
        <w:t>
      4 -қосымша</w:t>
      </w:r>
    </w:p>
    <w:bookmarkEnd w:id="190"/>
    <w:bookmarkStart w:name="z653" w:id="191"/>
    <w:p>
      <w:pPr>
        <w:spacing w:after="0"/>
        <w:ind w:left="0"/>
        <w:jc w:val="both"/>
      </w:pPr>
      <w:r>
        <w:rPr>
          <w:rFonts w:ascii="Times New Roman"/>
          <w:b w:val="false"/>
          <w:i w:val="false"/>
          <w:color w:val="000000"/>
          <w:sz w:val="28"/>
        </w:rPr>
        <w:t>
      Мемлекеттік қызмет көрсетудің бизнес-процестерінің анықтамалығы</w:t>
      </w:r>
    </w:p>
    <w:bookmarkEnd w:id="191"/>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xml:space="preserve">
      </w:t>
      </w:r>
    </w:p>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7" w:id="192"/>
    <w:p>
      <w:pPr>
        <w:spacing w:after="0"/>
        <w:ind w:left="0"/>
        <w:jc w:val="left"/>
      </w:pPr>
      <w:r>
        <w:rPr>
          <w:rFonts w:ascii="Times New Roman"/>
          <w:b/>
          <w:i w:val="false"/>
          <w:color w:val="000000"/>
        </w:rPr>
        <w:t xml:space="preserve"> Шартты белгілемелер:</w:t>
      </w:r>
    </w:p>
    <w:bookmarkEnd w:id="192"/>
    <w:bookmarkStart w:name="z658"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78105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29 ақпандағы № 372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 қазандағы №179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665" w:id="194"/>
    <w:p>
      <w:pPr>
        <w:spacing w:after="0"/>
        <w:ind w:left="0"/>
        <w:jc w:val="left"/>
      </w:pPr>
      <w:r>
        <w:rPr>
          <w:rFonts w:ascii="Times New Roman"/>
          <w:b/>
          <w:i w:val="false"/>
          <w:color w:val="000000"/>
        </w:rPr>
        <w:t xml:space="preserve"> "Бала асырап алуға тілек білдірген адамдарды есепке қою" мемлекеттiк көрсетілетін қызмет регламенті</w:t>
      </w:r>
    </w:p>
    <w:bookmarkEnd w:id="194"/>
    <w:bookmarkStart w:name="z666" w:id="195"/>
    <w:p>
      <w:pPr>
        <w:spacing w:after="0"/>
        <w:ind w:left="0"/>
        <w:jc w:val="left"/>
      </w:pPr>
      <w:r>
        <w:rPr>
          <w:rFonts w:ascii="Times New Roman"/>
          <w:b/>
          <w:i w:val="false"/>
          <w:color w:val="000000"/>
        </w:rPr>
        <w:t xml:space="preserve"> 1. Жалпы ережелер</w:t>
      </w:r>
    </w:p>
    <w:bookmarkEnd w:id="195"/>
    <w:bookmarkStart w:name="z667" w:id="196"/>
    <w:p>
      <w:pPr>
        <w:spacing w:after="0"/>
        <w:ind w:left="0"/>
        <w:jc w:val="both"/>
      </w:pPr>
      <w:r>
        <w:rPr>
          <w:rFonts w:ascii="Times New Roman"/>
          <w:b w:val="false"/>
          <w:i w:val="false"/>
          <w:color w:val="000000"/>
          <w:sz w:val="28"/>
        </w:rPr>
        <w:t xml:space="preserve">
      Көрсетілетін қызметті берушінің атауы: аудандардың және облыстық маңызы бар қаланың білім бөлімдері (бұдан әрі – көрсетілетін қызметті беруші).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үшін өтініштерді қабылдау: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xml:space="preserve">
      </w:t>
      </w:r>
      <w:r>
        <w:rPr>
          <w:rFonts w:ascii="Times New Roman"/>
          <w:b w:val="false"/>
          <w:i w:val="false"/>
          <w:color w:val="000000"/>
          <w:sz w:val="28"/>
        </w:rPr>
        <w:t>2) "электрондық үкіметтің" www. еgov. kz веб-порталы (бұдан әрі – портал )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көрсетудің нәтижесін беру көрсетілетін қызметті берушінің кеңсесі арқылы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xml:space="preserve">
      </w:t>
      </w:r>
      <w:r>
        <w:rPr>
          <w:rFonts w:ascii="Times New Roman"/>
          <w:b w:val="false"/>
          <w:i w:val="false"/>
          <w:color w:val="000000"/>
          <w:sz w:val="28"/>
        </w:rPr>
        <w:t>3. Мемлекеттік көрсетілетін қызмет нәтижесі:</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берушіге жүгінген кезде -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бұйрығымен (нормативтік құқықтық актілерді мемлекеттік тіркеу Тізілімінде № 11184 болып тіркелген) бекітілген "Бала асырап алуға тілек білдірген адамдарды есепке қою" мемлекеттік көрсетілетін қызмет стандартының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 асырап алуға үміткер(лер) болу мүмкіндігі (мүмкін еместігі) туралы қорытынды.</w:t>
      </w:r>
      <w:r>
        <w:br/>
      </w:r>
      <w:r>
        <w:rPr>
          <w:rFonts w:ascii="Times New Roman"/>
          <w:b w:val="false"/>
          <w:i w:val="false"/>
          <w:color w:val="000000"/>
          <w:sz w:val="28"/>
        </w:rPr>
        <w:t xml:space="preserve">
      </w:t>
      </w:r>
      <w:r>
        <w:rPr>
          <w:rFonts w:ascii="Times New Roman"/>
          <w:b w:val="false"/>
          <w:i w:val="false"/>
          <w:color w:val="000000"/>
          <w:sz w:val="28"/>
        </w:rPr>
        <w:t xml:space="preserve">Порталға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бала асырап алуға үміткер(лер) болу мүмкіндігі (мүмкін еместігі) туралы қорытындының дайындығы туралы хабарлама (бұдан әрі – хабарлама).</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хабарламаны алғаннан кейін бала асырап алуға үміткер(лер) болудың мүмкіндігі (мүмкін еместігі) туралы қорытындыны алу үшін хабарламада көрсетілген мекенжай бойынша хабарласуы қажет.</w:t>
      </w:r>
      <w:r>
        <w:br/>
      </w:r>
      <w:r>
        <w:rPr>
          <w:rFonts w:ascii="Times New Roman"/>
          <w:b w:val="false"/>
          <w:i w:val="false"/>
          <w:color w:val="000000"/>
          <w:sz w:val="28"/>
        </w:rPr>
        <w:t xml:space="preserve">
      </w:t>
      </w:r>
      <w:r>
        <w:rPr>
          <w:rFonts w:ascii="Times New Roman"/>
          <w:b w:val="false"/>
          <w:i w:val="false"/>
          <w:color w:val="000000"/>
          <w:sz w:val="28"/>
        </w:rPr>
        <w:t>4. Мемлекеттік көрсетілетін қызмет нәтижесін ұсыну нысаны - қағаз түрінде.</w:t>
      </w:r>
    </w:p>
    <w:bookmarkEnd w:id="196"/>
    <w:bookmarkStart w:name="z678" w:id="197"/>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97"/>
    <w:bookmarkStart w:name="z679" w:id="198"/>
    <w:p>
      <w:pPr>
        <w:spacing w:after="0"/>
        <w:ind w:left="0"/>
        <w:jc w:val="both"/>
      </w:pPr>
      <w:r>
        <w:rPr>
          <w:rFonts w:ascii="Times New Roman"/>
          <w:b w:val="false"/>
          <w:i w:val="false"/>
          <w:color w:val="000000"/>
          <w:sz w:val="28"/>
        </w:rPr>
        <w:t>
      5. Мемлекеттік қызмет көрсету бойынша рәсімді (іс-қимылды) бастауға негіздеме: көрсетілетін қызметті алушының көрсетілетін қызметті берушіге бала асырап алуға тілек білдіру туралы өтініш ұсынуы немесе портал арқылы электрондық құжат нысанындағы сұраныс жолдауы.</w:t>
      </w:r>
      <w:r>
        <w:br/>
      </w:r>
      <w:r>
        <w:rPr>
          <w:rFonts w:ascii="Times New Roman"/>
          <w:b w:val="false"/>
          <w:i w:val="false"/>
          <w:color w:val="000000"/>
          <w:sz w:val="28"/>
        </w:rPr>
        <w:t xml:space="preserve">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көрсетілетін қызметті берушіге 9-тармағына сәйкес құжаттарды ұсынады;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w:t>
      </w:r>
      <w:r>
        <w:br/>
      </w:r>
      <w:r>
        <w:rPr>
          <w:rFonts w:ascii="Times New Roman"/>
          <w:b w:val="false"/>
          <w:i w:val="false"/>
          <w:color w:val="000000"/>
          <w:sz w:val="28"/>
        </w:rPr>
        <w:t xml:space="preserve">
      </w:t>
      </w:r>
      <w:r>
        <w:rPr>
          <w:rFonts w:ascii="Times New Roman"/>
          <w:b w:val="false"/>
          <w:i w:val="false"/>
          <w:color w:val="000000"/>
          <w:sz w:val="28"/>
        </w:rPr>
        <w:t>өтініштің нөмірі және қабылданған күні;</w:t>
      </w:r>
      <w:r>
        <w:br/>
      </w:r>
      <w:r>
        <w:rPr>
          <w:rFonts w:ascii="Times New Roman"/>
          <w:b w:val="false"/>
          <w:i w:val="false"/>
          <w:color w:val="000000"/>
          <w:sz w:val="28"/>
        </w:rPr>
        <w:t xml:space="preserve">
      </w:t>
      </w:r>
      <w:r>
        <w:rPr>
          <w:rFonts w:ascii="Times New Roman"/>
          <w:b w:val="false"/>
          <w:i w:val="false"/>
          <w:color w:val="000000"/>
          <w:sz w:val="28"/>
        </w:rPr>
        <w:t>сұралатын мемлекеттік қызметтің түрі;</w:t>
      </w:r>
      <w:r>
        <w:br/>
      </w:r>
      <w:r>
        <w:rPr>
          <w:rFonts w:ascii="Times New Roman"/>
          <w:b w:val="false"/>
          <w:i w:val="false"/>
          <w:color w:val="000000"/>
          <w:sz w:val="28"/>
        </w:rPr>
        <w:t xml:space="preserve">
      </w:t>
      </w:r>
      <w:r>
        <w:rPr>
          <w:rFonts w:ascii="Times New Roman"/>
          <w:b w:val="false"/>
          <w:i w:val="false"/>
          <w:color w:val="000000"/>
          <w:sz w:val="28"/>
        </w:rPr>
        <w:t>қоса берілген құжаттардың саны мен атауы;</w:t>
      </w:r>
      <w:r>
        <w:br/>
      </w:r>
      <w:r>
        <w:rPr>
          <w:rFonts w:ascii="Times New Roman"/>
          <w:b w:val="false"/>
          <w:i w:val="false"/>
          <w:color w:val="000000"/>
          <w:sz w:val="28"/>
        </w:rPr>
        <w:t xml:space="preserve">
      </w:t>
      </w:r>
      <w:r>
        <w:rPr>
          <w:rFonts w:ascii="Times New Roman"/>
          <w:b w:val="false"/>
          <w:i w:val="false"/>
          <w:color w:val="000000"/>
          <w:sz w:val="28"/>
        </w:rPr>
        <w:t>құжаттар берілетін күні (уақыты) мен орны;</w:t>
      </w:r>
      <w:r>
        <w:br/>
      </w:r>
      <w:r>
        <w:rPr>
          <w:rFonts w:ascii="Times New Roman"/>
          <w:b w:val="false"/>
          <w:i w:val="false"/>
          <w:color w:val="000000"/>
          <w:sz w:val="28"/>
        </w:rPr>
        <w:t xml:space="preserve">
      </w:t>
      </w:r>
      <w:r>
        <w:rPr>
          <w:rFonts w:ascii="Times New Roman"/>
          <w:b w:val="false"/>
          <w:i w:val="false"/>
          <w:color w:val="000000"/>
          <w:sz w:val="28"/>
        </w:rPr>
        <w:t>өтінішті қабылдаған көрсетілетін қызметті берушінің қызметкерінің аты, тегі, сондай-ақ әкесінің аты (бар болғанда);</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тегі, аты, сондай-ақ әкесінің аты (болған жағдайда) және байланыс телефондары көрсетілген тиісті құжаттардың қабылданғаны туралы қолхат береді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орындаушысы құжаттарды қарайды, көрсетілетін қызметті алушының тұрғын үй-тұрмыстық жағдайын тексеру актісін (бұдан әрі – тексеру актісі) жасайды, бала асырап алуға үміткер болудың мүмкіндігі (мүмкін еместігі) туралы қорытындыны (бұдан әрі – қорытынды) дайындайды және көрсетілетін қызметті берушінің басшысына ұсынады (тексеру актісін жасау - күнтізбелік он күн ішінде; қорытындыны дайындау және ұсыну - күнтізбелік үш күн ішінде);</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қорытындыға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кеңсе қызметкері қорытындыны тіркейді және көрсетілетін қызметті алушыға береді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7) қорытынды нәтижесімен оң қорытынды берілген көрсетілетін қызметті алушыны көрсетілетін қызметті берушінің орындаушысы бала асырап алуға тілек білдірген адамдарды есепке алу журналына жазба енгізу арқылы бала асырап алуға үміткер ретінде есепке қояды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98"/>
    <w:bookmarkStart w:name="z695" w:id="199"/>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199"/>
    <w:bookmarkStart w:name="z696" w:id="200"/>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берушінің орындаушысы. </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 </w:t>
      </w:r>
      <w:r>
        <w:br/>
      </w:r>
      <w:r>
        <w:rPr>
          <w:rFonts w:ascii="Times New Roman"/>
          <w:b w:val="false"/>
          <w:i w:val="false"/>
          <w:color w:val="000000"/>
          <w:sz w:val="28"/>
        </w:rPr>
        <w:t xml:space="preserve">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көрсетудің бизнес-процестерінің анықтамалығы "Қызылорда облысының білім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 </w:t>
      </w:r>
    </w:p>
    <w:bookmarkEnd w:id="200"/>
    <w:bookmarkStart w:name="z703" w:id="201"/>
    <w:p>
      <w:pPr>
        <w:spacing w:after="0"/>
        <w:ind w:left="0"/>
        <w:jc w:val="left"/>
      </w:pPr>
      <w:r>
        <w:rPr>
          <w:rFonts w:ascii="Times New Roman"/>
          <w:b/>
          <w:i w:val="false"/>
          <w:color w:val="000000"/>
        </w:rPr>
        <w:t xml:space="preserve"> 4. Мемлекеттік қызмет көрсету барысында ақпараттық жүйелерді пайдалану тәртібінің сипаттамасы</w:t>
      </w:r>
    </w:p>
    <w:bookmarkEnd w:id="201"/>
    <w:bookmarkStart w:name="z704" w:id="202"/>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 1) көрсетілетін қызметті алушы порталда тіркеледі және көрсетілетін қызметті алушының электронды—цифрлық қолтаңбасы (бұдан әрі - ЭЦҚ) қойылған электрондық құжат нысанындағы сұраныс (бұдан әрі – электрондық сұраныс) пен стандарттың 9-тармағына сәйкес құжаттарды жолдайды;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кеңсе қызметкері электрондық сұраныс пен құжаттарды қабылдайды, көрсетілетін қызметті алушының "жеке кабинетіне" электрондық сұраныс пен құжаттардың қабылданғандығы туралы хабарлама жолдайды және құжаттарды көрсетілетін қызметті берушінің басшысына ұсынады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 4) көрсетілетін қызметті берушінің орындаушысы құжаттарды қарайды, көрсетілетін қызметті алушының тұрғын үй-тұрмыстық жағдайын тексеру актісін (бұдан әрі – тексеру актісі) жасайды, бала асырап алуға үміткер болудың мүмкіндігі (мүмкін еместігі) туралы қорытындыны (бұдан әрі – қорытынды) дайындайды және көрсетілетін қызметті берушінің басшысына ұсынады (тексеру актісін жасау - күнтізбелік он күн ішінде; қорытындыны дайындау және ұсыну - күнтізбелік үш күн ішінде);</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қорытындыға қол қояды және көрсетілетін қызметті берушінің кеңсе қызметкеріне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 6) көрсетілетін қызметті берушінің кеңсе қызметкері хабарламаны тіркейді және көрсетілетін қызметті алушының "жеке кабинетіне" жолдайды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7) қорытынды нәтижесімен оң қорытынды берілген көрсетілетін қызметті алушыны көрсетілетін қызметті берушінің орындаушысы бала асырап алуға тілек білдірген адамдарды есепке алу журналына жазба енгізу арқылы бала асырап алуға үміткер ретінде есепке қояды (отыз минуттан аспайды).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алуға тілек білдірген адамдарды есепке қою"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716" w:id="203"/>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5"/>
        <w:gridCol w:w="1972"/>
        <w:gridCol w:w="1594"/>
        <w:gridCol w:w="959"/>
        <w:gridCol w:w="1903"/>
        <w:gridCol w:w="962"/>
        <w:gridCol w:w="960"/>
        <w:gridCol w:w="3495"/>
      </w:tblGrid>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204"/>
          <w:p>
            <w:pPr>
              <w:spacing w:after="20"/>
              <w:ind w:left="20"/>
              <w:jc w:val="both"/>
            </w:pPr>
            <w:r>
              <w:rPr>
                <w:rFonts w:ascii="Times New Roman"/>
                <w:b w:val="false"/>
                <w:i w:val="false"/>
                <w:color w:val="000000"/>
                <w:sz w:val="20"/>
              </w:rPr>
              <w:t>
1</w:t>
            </w:r>
          </w:p>
          <w:bookmarkEnd w:id="204"/>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205"/>
          <w:p>
            <w:pPr>
              <w:spacing w:after="20"/>
              <w:ind w:left="20"/>
              <w:jc w:val="both"/>
            </w:pPr>
            <w:r>
              <w:rPr>
                <w:rFonts w:ascii="Times New Roman"/>
                <w:b w:val="false"/>
                <w:i w:val="false"/>
                <w:color w:val="000000"/>
                <w:sz w:val="20"/>
              </w:rPr>
              <w:t>
2</w:t>
            </w:r>
          </w:p>
          <w:bookmarkEnd w:id="205"/>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3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206"/>
          <w:p>
            <w:pPr>
              <w:spacing w:after="20"/>
              <w:ind w:left="20"/>
              <w:jc w:val="both"/>
            </w:pPr>
            <w:r>
              <w:rPr>
                <w:rFonts w:ascii="Times New Roman"/>
                <w:b w:val="false"/>
                <w:i w:val="false"/>
                <w:color w:val="000000"/>
                <w:sz w:val="20"/>
              </w:rPr>
              <w:t>
3</w:t>
            </w:r>
          </w:p>
          <w:bookmarkEnd w:id="206"/>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xml:space="preserve">
 (іс-қимылдың) атауы және олардың сипаттамасы </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тиісті құжаттардың қабылданғаны туралы қолхат береді</w:t>
            </w:r>
          </w:p>
        </w:tc>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r>
              <w:br/>
            </w:r>
            <w:r>
              <w:rPr>
                <w:rFonts w:ascii="Times New Roman"/>
                <w:b w:val="false"/>
                <w:i w:val="false"/>
                <w:color w:val="000000"/>
                <w:sz w:val="20"/>
              </w:rPr>
              <w:t>
 </w:t>
            </w:r>
          </w:p>
        </w:tc>
        <w:tc>
          <w:tcPr>
            <w:tcW w:w="1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r>
              <w:br/>
            </w:r>
            <w:r>
              <w:rPr>
                <w:rFonts w:ascii="Times New Roman"/>
                <w:b w:val="false"/>
                <w:i w:val="false"/>
                <w:color w:val="000000"/>
                <w:sz w:val="20"/>
              </w:rPr>
              <w:t>
тексеру актісін жасайды және қорытындыны дайындайды</w:t>
            </w:r>
          </w:p>
        </w:tc>
        <w:tc>
          <w:tcPr>
            <w:tcW w:w="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қорытындыға қол қояды</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тіркейді</w:t>
            </w:r>
          </w:p>
        </w:tc>
        <w:tc>
          <w:tcPr>
            <w:tcW w:w="34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нәтижесімен оң қорытынды берілген көрсетілетін қызметті алушыны бала асырап алуға тілек білдірген адамдарды есепке алу журналына жазба енгізу арқылы бала асырап алуға үміткер ретінде есепке қояды</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207"/>
          <w:p>
            <w:pPr>
              <w:spacing w:after="20"/>
              <w:ind w:left="20"/>
              <w:jc w:val="both"/>
            </w:pPr>
            <w:r>
              <w:rPr>
                <w:rFonts w:ascii="Times New Roman"/>
                <w:b w:val="false"/>
                <w:i w:val="false"/>
                <w:color w:val="000000"/>
                <w:sz w:val="20"/>
              </w:rPr>
              <w:t>
4</w:t>
            </w:r>
          </w:p>
          <w:bookmarkEnd w:id="207"/>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 </w:t>
            </w:r>
            <w:r>
              <w:br/>
            </w:r>
            <w:r>
              <w:rPr>
                <w:rFonts w:ascii="Times New Roman"/>
                <w:b w:val="false"/>
                <w:i w:val="false"/>
                <w:color w:val="000000"/>
                <w:sz w:val="20"/>
              </w:rPr>
              <w:t>
(іс-қимыл) нәтижесі</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көрсетілетін қызметті берушінің орындаушысына жолдайды </w:t>
            </w:r>
          </w:p>
        </w:tc>
        <w:tc>
          <w:tcPr>
            <w:tcW w:w="1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көрсетілетін қызметті берушінің басшысына ұсынады</w:t>
            </w:r>
            <w:r>
              <w:br/>
            </w:r>
            <w:r>
              <w:rPr>
                <w:rFonts w:ascii="Times New Roman"/>
                <w:b w:val="false"/>
                <w:i w:val="false"/>
                <w:color w:val="000000"/>
                <w:sz w:val="20"/>
              </w:rPr>
              <w:t>
 </w:t>
            </w:r>
          </w:p>
        </w:tc>
        <w:tc>
          <w:tcPr>
            <w:tcW w:w="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көрсетілетін қызметті берушінің кеңсе қызметкеріне жолдайды</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көрсетілетін қызметті алушыға береді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208"/>
          <w:p>
            <w:pPr>
              <w:spacing w:after="20"/>
              <w:ind w:left="20"/>
              <w:jc w:val="both"/>
            </w:pPr>
            <w:r>
              <w:rPr>
                <w:rFonts w:ascii="Times New Roman"/>
                <w:b w:val="false"/>
                <w:i w:val="false"/>
                <w:color w:val="000000"/>
                <w:sz w:val="20"/>
              </w:rPr>
              <w:t>
5</w:t>
            </w:r>
          </w:p>
          <w:bookmarkEnd w:id="208"/>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1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тексеру актісін жасау - күнтізбелік 10 күн ішінде; </w:t>
            </w:r>
            <w:r>
              <w:br/>
            </w:r>
            <w:r>
              <w:rPr>
                <w:rFonts w:ascii="Times New Roman"/>
                <w:b w:val="false"/>
                <w:i w:val="false"/>
                <w:color w:val="000000"/>
                <w:sz w:val="20"/>
              </w:rPr>
              <w:t>
қорытындыны дайындау және ұсыну - күнтізбелік 3 күн ішінде</w:t>
            </w:r>
          </w:p>
        </w:tc>
        <w:tc>
          <w:tcPr>
            <w:tcW w:w="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c>
          <w:tcPr>
            <w:tcW w:w="3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алуға тілек білдірген адамдарды есепке қою"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725" w:id="209"/>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 </w:t>
      </w:r>
    </w:p>
    <w:bookmarkEnd w:id="209"/>
    <w:bookmarkStart w:name="z726"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 асырап алуға тілек білдірген адамдарды есепке қою"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730" w:id="211"/>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211"/>
    <w:bookmarkStart w:name="z731"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810500" cy="1027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1027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 алуға тілек білдірген адамдарды есепке қою"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735" w:id="213"/>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213"/>
    <w:bookmarkStart w:name="z736"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7" w:id="215"/>
    <w:p>
      <w:pPr>
        <w:spacing w:after="0"/>
        <w:ind w:left="0"/>
        <w:jc w:val="left"/>
      </w:pPr>
      <w:r>
        <w:rPr>
          <w:rFonts w:ascii="Times New Roman"/>
          <w:b/>
          <w:i w:val="false"/>
          <w:color w:val="000000"/>
        </w:rPr>
        <w:t xml:space="preserve"> Шартты белгілемелер:</w:t>
      </w:r>
    </w:p>
    <w:bookmarkEnd w:id="215"/>
    <w:bookmarkStart w:name="z738"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8105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header.xml" Type="http://schemas.openxmlformats.org/officeDocument/2006/relationships/header" Id="rId4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