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0108" w14:textId="4430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 Қызылорда облысы әкімдігінің 2015 жылғы 9 маусымдағы № 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365 қаулысы. Қызылорда облысының Әділет департаментінде 2016 жылғы 01 сәуірде № 5429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Қызылорда облысы әкімдігінің 2015 жылғы 9 маусымдағы </w:t>
      </w:r>
      <w:r>
        <w:rPr>
          <w:rFonts w:ascii="Times New Roman"/>
          <w:b w:val="false"/>
          <w:i w:val="false"/>
          <w:color w:val="000000"/>
          <w:sz w:val="28"/>
        </w:rPr>
        <w:t>№ 33</w:t>
      </w:r>
      <w:r>
        <w:rPr>
          <w:rFonts w:ascii="Times New Roman"/>
          <w:b w:val="false"/>
          <w:i w:val="false"/>
          <w:color w:val="000000"/>
          <w:sz w:val="28"/>
        </w:rPr>
        <w:t xml:space="preserve"> қаулысына (нормативтік құқықтық актілерді мемлекеттік тіркеу Тізілімінде 5064 нөмірімен тіркелген, "Кызылординские вести" және "Сыр бойы" газеттерінде 2015 жылғы 28 шілдеде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қосымшаcына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 xml:space="preserve"> 2016 жылғы " 29" ақпан № 365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xml:space="preserve">№ 33 қаулысымен бекітілген </w:t>
            </w:r>
          </w:p>
        </w:tc>
      </w:tr>
    </w:tbl>
    <w:bookmarkStart w:name="z12" w:id="5"/>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Көрсетілетін қызметті берушінің атауы: ауданның, облыстық маңызы бар қаланың білім бөлімдері, кент, ауыл, ауылдық округ әкімдері (бұдан әрі – көрсетілетін қызметті беруші). </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8" w:id="11"/>
    <w:p>
      <w:pPr>
        <w:spacing w:after="0"/>
        <w:ind w:left="0"/>
        <w:jc w:val="both"/>
      </w:pPr>
      <w:r>
        <w:rPr>
          <w:rFonts w:ascii="Times New Roman"/>
          <w:b w:val="false"/>
          <w:i w:val="false"/>
          <w:color w:val="000000"/>
          <w:sz w:val="28"/>
        </w:rPr>
        <w:t>
      3) "электрондық үкiмет" веб-порталы www.e.gov.kz (бұдан әрi - портал) арқылы жүзеге асырылады.</w:t>
      </w:r>
    </w:p>
    <w:bookmarkEnd w:id="11"/>
    <w:bookmarkStart w:name="z19" w:id="12"/>
    <w:p>
      <w:pPr>
        <w:spacing w:after="0"/>
        <w:ind w:left="0"/>
        <w:jc w:val="both"/>
      </w:pPr>
      <w:r>
        <w:rPr>
          <w:rFonts w:ascii="Times New Roman"/>
          <w:b w:val="false"/>
          <w:i w:val="false"/>
          <w:color w:val="000000"/>
          <w:sz w:val="28"/>
        </w:rPr>
        <w:t xml:space="preserve">
      2. Мемлекеттік көрсетілетін қызмет нысаны - электронды (толық автоматтандырылған) және (немесе) қағаз түрінде. </w:t>
      </w:r>
    </w:p>
    <w:bookmarkEnd w:id="12"/>
    <w:bookmarkStart w:name="z20" w:id="13"/>
    <w:p>
      <w:pPr>
        <w:spacing w:after="0"/>
        <w:ind w:left="0"/>
        <w:jc w:val="both"/>
      </w:pPr>
      <w:r>
        <w:rPr>
          <w:rFonts w:ascii="Times New Roman"/>
          <w:b w:val="false"/>
          <w:i w:val="false"/>
          <w:color w:val="000000"/>
          <w:sz w:val="28"/>
        </w:rPr>
        <w:t xml:space="preserve">
      3. Мемлекеттік көрсетілетін қызмет нәтижесі –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Республикасының Білім және ғылым министрінің 2016 жылғы 21 қаңтардағы №58 бұйрығымен (нормативтік құқықтық актілерді мемлекеттік тіркеу Тізілімінде № болып тіркелген) бекітілген "Мектепке дейінгі балалар ұйымдарына жіберу үшін мектепке дейінгі (7 жасқа дейін) жастағы балаларды кезекке кою"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мектепке дейінгі балалар ұйымына жолдама беру (бұдан әрі - жолдама), мектепке дейінгі ұйымдарда орын болмаған жағдайда кезектілік нөмірі көрсетілген кезекке қою туралы хабарлама беру (бұдан әрі - хабарлама).</w:t>
      </w:r>
    </w:p>
    <w:bookmarkEnd w:id="13"/>
    <w:bookmarkStart w:name="z21" w:id="14"/>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және (немесе) қағаз түрінде. </w:t>
      </w:r>
    </w:p>
    <w:bookmarkEnd w:id="14"/>
    <w:bookmarkStart w:name="z22" w:id="15"/>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5"/>
    <w:bookmarkStart w:name="z23" w:id="1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6"/>
    <w:bookmarkStart w:name="z24"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(қызметкерлерінің) іс-қимыл тәртібінің сипаттамасы</w:t>
      </w:r>
    </w:p>
    <w:bookmarkEnd w:id="17"/>
    <w:bookmarkStart w:name="z25" w:id="1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(не сенімхат бойынша көрсетілетін қызметті алушының уәкілетті өкілінің)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сұраныс жолдауы.</w:t>
      </w:r>
    </w:p>
    <w:bookmarkEnd w:id="18"/>
    <w:bookmarkStart w:name="z26"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19"/>
    <w:bookmarkStart w:name="z27" w:id="20"/>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9-тармағына сәйкес құжаттарды ұсынады;      </w:t>
      </w:r>
    </w:p>
    <w:bookmarkEnd w:id="20"/>
    <w:bookmarkStart w:name="z28" w:id="21"/>
    <w:p>
      <w:pPr>
        <w:spacing w:after="0"/>
        <w:ind w:left="0"/>
        <w:jc w:val="both"/>
      </w:pPr>
      <w:r>
        <w:rPr>
          <w:rFonts w:ascii="Times New Roman"/>
          <w:b w:val="false"/>
          <w:i w:val="false"/>
          <w:color w:val="000000"/>
          <w:sz w:val="28"/>
        </w:rPr>
        <w:t>
      2) көрсетілетін қызметті берушінің орындаушысы өзінің ЭЦҚ-сы арқылы порталға көрсетілетін қызметті алушының деректерін тіркейді, жолдаманы не хабарламаны басып шығарады және көрсетілетін қызметті алушыға не оның өкіліне береді (отыз минуттан аспайды).</w:t>
      </w:r>
    </w:p>
    <w:bookmarkEnd w:id="21"/>
    <w:bookmarkStart w:name="z29" w:id="2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bookmarkStart w:name="z30"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3"/>
    <w:bookmarkStart w:name="z31"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4"/>
    <w:bookmarkStart w:name="z32" w:id="25"/>
    <w:p>
      <w:pPr>
        <w:spacing w:after="0"/>
        <w:ind w:left="0"/>
        <w:jc w:val="both"/>
      </w:pPr>
      <w:r>
        <w:rPr>
          <w:rFonts w:ascii="Times New Roman"/>
          <w:b w:val="false"/>
          <w:i w:val="false"/>
          <w:color w:val="000000"/>
          <w:sz w:val="28"/>
        </w:rPr>
        <w:t>
      1) көрсетілетін қызметті берушінің орындаушысы;</w:t>
      </w:r>
    </w:p>
    <w:bookmarkEnd w:id="25"/>
    <w:bookmarkStart w:name="z33" w:id="26"/>
    <w:p>
      <w:pPr>
        <w:spacing w:after="0"/>
        <w:ind w:left="0"/>
        <w:jc w:val="both"/>
      </w:pPr>
      <w:r>
        <w:rPr>
          <w:rFonts w:ascii="Times New Roman"/>
          <w:b w:val="false"/>
          <w:i w:val="false"/>
          <w:color w:val="000000"/>
          <w:sz w:val="28"/>
        </w:rPr>
        <w:t>
      2) Мемлекеттік корпорация қызметкері.</w:t>
      </w:r>
    </w:p>
    <w:bookmarkEnd w:id="26"/>
    <w:bookmarkStart w:name="z34" w:id="2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
    <w:bookmarkStart w:name="z35" w:id="28"/>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корпорациясымен өзара іс-қимыл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28"/>
    <w:bookmarkStart w:name="z36" w:id="2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9"/>
    <w:bookmarkStart w:name="z37"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0"/>
    <w:bookmarkStart w:name="z38" w:id="31"/>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1"/>
    <w:bookmarkStart w:name="z39" w:id="32"/>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32"/>
    <w:bookmarkStart w:name="z40" w:id="3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33"/>
    <w:bookmarkStart w:name="z41" w:id="34"/>
    <w:p>
      <w:pPr>
        <w:spacing w:after="0"/>
        <w:ind w:left="0"/>
        <w:jc w:val="both"/>
      </w:pPr>
      <w:r>
        <w:rPr>
          <w:rFonts w:ascii="Times New Roman"/>
          <w:b w:val="false"/>
          <w:i w:val="false"/>
          <w:color w:val="000000"/>
          <w:sz w:val="28"/>
        </w:rPr>
        <w:t>
      баланың туу туралы куәлігі (жеке басын сәйкестендіру үшін қажет);</w:t>
      </w:r>
    </w:p>
    <w:bookmarkEnd w:id="34"/>
    <w:bookmarkStart w:name="z42" w:id="35"/>
    <w:p>
      <w:pPr>
        <w:spacing w:after="0"/>
        <w:ind w:left="0"/>
        <w:jc w:val="both"/>
      </w:pPr>
      <w:r>
        <w:rPr>
          <w:rFonts w:ascii="Times New Roman"/>
          <w:b w:val="false"/>
          <w:i w:val="false"/>
          <w:color w:val="000000"/>
          <w:sz w:val="28"/>
        </w:rPr>
        <w:t>
      көрсетілетін қызметті алушының жеке басын куәландыратын құжат (ата-анасының бірінің немесе заңды өкілдерінің (жеке басын сәйкестендіру үшін қажет);</w:t>
      </w:r>
    </w:p>
    <w:bookmarkEnd w:id="35"/>
    <w:bookmarkStart w:name="z43" w:id="36"/>
    <w:p>
      <w:pPr>
        <w:spacing w:after="0"/>
        <w:ind w:left="0"/>
        <w:jc w:val="both"/>
      </w:pPr>
      <w:r>
        <w:rPr>
          <w:rFonts w:ascii="Times New Roman"/>
          <w:b w:val="false"/>
          <w:i w:val="false"/>
          <w:color w:val="000000"/>
          <w:sz w:val="28"/>
        </w:rPr>
        <w:t>
      мектепке дейінгі ұйымға бірінші кезекте орын алу құқығын растайтын құжат (бар болғанда).</w:t>
      </w:r>
    </w:p>
    <w:bookmarkEnd w:id="36"/>
    <w:bookmarkStart w:name="z44" w:id="37"/>
    <w:p>
      <w:pPr>
        <w:spacing w:after="0"/>
        <w:ind w:left="0"/>
        <w:jc w:val="both"/>
      </w:pPr>
      <w:r>
        <w:rPr>
          <w:rFonts w:ascii="Times New Roman"/>
          <w:b w:val="false"/>
          <w:i w:val="false"/>
          <w:color w:val="000000"/>
          <w:sz w:val="28"/>
        </w:rPr>
        <w:t xml:space="preserve">
      Мемлекеттік корпорация қызметкері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 </w:t>
      </w:r>
    </w:p>
    <w:bookmarkEnd w:id="37"/>
    <w:bookmarkStart w:name="z45" w:id="38"/>
    <w:p>
      <w:pPr>
        <w:spacing w:after="0"/>
        <w:ind w:left="0"/>
        <w:jc w:val="both"/>
      </w:pPr>
      <w:r>
        <w:rPr>
          <w:rFonts w:ascii="Times New Roman"/>
          <w:b w:val="false"/>
          <w:i w:val="false"/>
          <w:color w:val="000000"/>
          <w:sz w:val="28"/>
        </w:rPr>
        <w:t>
      Мемлекеттік корпорация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w:t>
      </w:r>
    </w:p>
    <w:bookmarkEnd w:id="38"/>
    <w:bookmarkStart w:name="z46" w:id="39"/>
    <w:p>
      <w:pPr>
        <w:spacing w:after="0"/>
        <w:ind w:left="0"/>
        <w:jc w:val="both"/>
      </w:pPr>
      <w:r>
        <w:rPr>
          <w:rFonts w:ascii="Times New Roman"/>
          <w:b w:val="false"/>
          <w:i w:val="false"/>
          <w:color w:val="000000"/>
          <w:sz w:val="28"/>
        </w:rPr>
        <w:t>
      2) Мемлекеттік корпорация қызметкері өзінің ЭЦҚ-сы арқылы порталға көрсетілетін қызметті алушының деректерін тіркейді, жолдаманы немесе хабарламаны басып шығарады және көрсетілетін қызметті алушыға не оның өкіліне береді (отыз минуттан аспайды);</w:t>
      </w:r>
    </w:p>
    <w:bookmarkEnd w:id="39"/>
    <w:bookmarkStart w:name="z47" w:id="40"/>
    <w:p>
      <w:pPr>
        <w:spacing w:after="0"/>
        <w:ind w:left="0"/>
        <w:jc w:val="both"/>
      </w:pPr>
      <w:r>
        <w:rPr>
          <w:rFonts w:ascii="Times New Roman"/>
          <w:b w:val="false"/>
          <w:i w:val="false"/>
          <w:color w:val="000000"/>
          <w:sz w:val="28"/>
        </w:rPr>
        <w:t xml:space="preserve">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40"/>
    <w:bookmarkStart w:name="z48" w:id="4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1"/>
    <w:bookmarkStart w:name="z49" w:id="42"/>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p>
    <w:bookmarkEnd w:id="42"/>
    <w:bookmarkStart w:name="z50" w:id="4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43"/>
    <w:bookmarkStart w:name="z51" w:id="44"/>
    <w:p>
      <w:pPr>
        <w:spacing w:after="0"/>
        <w:ind w:left="0"/>
        <w:jc w:val="both"/>
      </w:pPr>
      <w:r>
        <w:rPr>
          <w:rFonts w:ascii="Times New Roman"/>
          <w:b w:val="false"/>
          <w:i w:val="false"/>
          <w:color w:val="000000"/>
          <w:sz w:val="28"/>
        </w:rPr>
        <w:t>
      2) көрсетілетін қызметті беруші электронды мемлекеттік қызметті алу үшін порталда ЖСН және парольді (расталу үдерісі) енгізеді;</w:t>
      </w:r>
    </w:p>
    <w:bookmarkEnd w:id="44"/>
    <w:bookmarkStart w:name="z52" w:id="45"/>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45"/>
    <w:bookmarkStart w:name="z53" w:id="46"/>
    <w:p>
      <w:pPr>
        <w:spacing w:after="0"/>
        <w:ind w:left="0"/>
        <w:jc w:val="both"/>
      </w:pPr>
      <w:r>
        <w:rPr>
          <w:rFonts w:ascii="Times New Roman"/>
          <w:b w:val="false"/>
          <w:i w:val="false"/>
          <w:color w:val="000000"/>
          <w:sz w:val="28"/>
        </w:rPr>
        <w:t>
      4) көрсетілетін қызметті алушы "Мектепке дейінгі балалар ұйымдарына жіберу үшін мектепке дейінгі (7 жасқа дейін) жастағы балаларды кезекке қою"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нысанды толтырады (деректерді енгізу);</w:t>
      </w:r>
    </w:p>
    <w:bookmarkEnd w:id="46"/>
    <w:bookmarkStart w:name="z54" w:id="47"/>
    <w:p>
      <w:pPr>
        <w:spacing w:after="0"/>
        <w:ind w:left="0"/>
        <w:jc w:val="both"/>
      </w:pPr>
      <w:r>
        <w:rPr>
          <w:rFonts w:ascii="Times New Roman"/>
          <w:b w:val="false"/>
          <w:i w:val="false"/>
          <w:color w:val="000000"/>
          <w:sz w:val="28"/>
        </w:rPr>
        <w:t xml:space="preserve">
      5) көрсетілетін қызметті алушы өзінің ЭЦҚ-сы арқылы электронды мемлекеттік қызметті көрсетуге толтырылған сұраныстың нысанына қол қояды; </w:t>
      </w:r>
    </w:p>
    <w:bookmarkEnd w:id="47"/>
    <w:bookmarkStart w:name="z55" w:id="48"/>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тіркеу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48"/>
    <w:bookmarkStart w:name="z56" w:id="49"/>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 / "электрондық үкіметтің өңірлік шлюзі" арқылы балаларды кезекке қою бойынша электрондық Тізілімге жолданады;</w:t>
      </w:r>
    </w:p>
    <w:bookmarkEnd w:id="49"/>
    <w:bookmarkStart w:name="z57" w:id="50"/>
    <w:p>
      <w:pPr>
        <w:spacing w:after="0"/>
        <w:ind w:left="0"/>
        <w:jc w:val="both"/>
      </w:pPr>
      <w:r>
        <w:rPr>
          <w:rFonts w:ascii="Times New Roman"/>
          <w:b w:val="false"/>
          <w:i w:val="false"/>
          <w:color w:val="000000"/>
          <w:sz w:val="28"/>
        </w:rPr>
        <w:t xml:space="preserve">
      8) мемлекеттік қызмет көрсету нәтижесінің жауабы жолдама немесе хабарлама құрастырылады. Электрондық құжат құрастырылады және көрсетілетін қызметті алушының не оның өкілінің порталдағы "жеке кабинетіне" жолданады. </w:t>
      </w:r>
    </w:p>
    <w:bookmarkEnd w:id="50"/>
    <w:bookmarkStart w:name="z58" w:id="51"/>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w:t>
            </w:r>
            <w:r>
              <w:br/>
            </w:r>
            <w:r>
              <w:rPr>
                <w:rFonts w:ascii="Times New Roman"/>
                <w:b w:val="false"/>
                <w:i w:val="false"/>
                <w:color w:val="000000"/>
                <w:sz w:val="20"/>
              </w:rPr>
              <w:t>мектепке дейінгі (7 жасқа дейін) жастағы балаларды кезекке қою"</w:t>
            </w:r>
            <w:r>
              <w:br/>
            </w:r>
            <w:r>
              <w:rPr>
                <w:rFonts w:ascii="Times New Roman"/>
                <w:b w:val="false"/>
                <w:i w:val="false"/>
                <w:color w:val="000000"/>
                <w:sz w:val="20"/>
              </w:rPr>
              <w:t>1-қосымша</w:t>
            </w:r>
          </w:p>
        </w:tc>
      </w:tr>
    </w:tbl>
    <w:bookmarkStart w:name="z60" w:id="52"/>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2"/>
    <w:bookmarkStart w:name="z61" w:id="5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6218"/>
        <w:gridCol w:w="4810"/>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w:t>
            </w:r>
          </w:p>
          <w:bookmarkEnd w:id="54"/>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2</w:t>
            </w:r>
          </w:p>
          <w:bookmarkEnd w:id="55"/>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w:t>
            </w:r>
          </w:p>
          <w:bookmarkEnd w:id="56"/>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ЭЦҚ-сы арқылы порталда көрсетілетін қызметті алушының деректерін тіркейді</w:t>
            </w: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4</w:t>
            </w:r>
          </w:p>
          <w:bookmarkEnd w:id="57"/>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немесе хабарламаны басып шығарады және көрсетілетін қызметті алушыға не оның өкіліне береді</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5</w:t>
            </w:r>
          </w:p>
          <w:bookmarkEnd w:id="58"/>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w:t>
            </w:r>
            <w:r>
              <w:br/>
            </w:r>
            <w:r>
              <w:rPr>
                <w:rFonts w:ascii="Times New Roman"/>
                <w:b w:val="false"/>
                <w:i w:val="false"/>
                <w:color w:val="000000"/>
                <w:sz w:val="20"/>
              </w:rPr>
              <w:t>мектепке дейінгі (7 жасқа дейін) жастағы балаларды кезекке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8" w:id="5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9"/>
    <w:bookmarkStart w:name="z69" w:id="6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5392"/>
        <w:gridCol w:w="5805"/>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1"/>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bookmarkEnd w:id="62"/>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2</w:t>
            </w:r>
          </w:p>
          <w:bookmarkEnd w:id="63"/>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3</w:t>
            </w:r>
          </w:p>
          <w:bookmarkEnd w:id="64"/>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ЭЦҚ-сы арқылы порталда көрсетілетін қызметті алушының деректерін тіркейді немесе құжаттарды қабылдаудан бас тарту туралы қолхат береді</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4</w:t>
            </w:r>
          </w:p>
          <w:bookmarkEnd w:id="65"/>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рәсімнің </w:t>
            </w:r>
            <w:r>
              <w:br/>
            </w:r>
            <w:r>
              <w:rPr>
                <w:rFonts w:ascii="Times New Roman"/>
                <w:b w:val="false"/>
                <w:i w:val="false"/>
                <w:color w:val="000000"/>
                <w:sz w:val="20"/>
              </w:rPr>
              <w:t>
(іс-қимылдың) нәтижесі</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немесе хабарламаны басып шығарады және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5</w:t>
            </w:r>
          </w:p>
          <w:bookmarkEnd w:id="66"/>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w:t>
            </w:r>
            <w:r>
              <w:br/>
            </w:r>
            <w:r>
              <w:rPr>
                <w:rFonts w:ascii="Times New Roman"/>
                <w:b w:val="false"/>
                <w:i w:val="false"/>
                <w:color w:val="000000"/>
                <w:sz w:val="20"/>
              </w:rPr>
              <w:t>мектепке дейінгі (7 жасқа дейін) жастағы балаларды кезекке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77" w:id="67"/>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7"/>
    <w:bookmarkStart w:name="z78" w:id="6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7691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w:t>
            </w:r>
            <w:r>
              <w:br/>
            </w:r>
            <w:r>
              <w:rPr>
                <w:rFonts w:ascii="Times New Roman"/>
                <w:b w:val="false"/>
                <w:i w:val="false"/>
                <w:color w:val="000000"/>
                <w:sz w:val="20"/>
              </w:rPr>
              <w:t>мектепке дейінгі (7 жасқа дейін) жастағы балаларды кезекке қою"</w:t>
            </w:r>
            <w:r>
              <w:br/>
            </w: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2" w:id="70"/>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0"/>
    <w:bookmarkStart w:name="z8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4803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w:t>
            </w:r>
            <w:r>
              <w:br/>
            </w:r>
            <w:r>
              <w:rPr>
                <w:rFonts w:ascii="Times New Roman"/>
                <w:b w:val="false"/>
                <w:i w:val="false"/>
                <w:color w:val="000000"/>
                <w:sz w:val="20"/>
              </w:rPr>
              <w:t>мектепке дейінгі (7 жасқа дейін) жастағы балаларды кезекке қою"</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85"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bookmarkStart w:name="z86" w:id="73"/>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3"/>
    <w:bookmarkStart w:name="z8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9309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6375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8" w:id="7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5"/>
    <w:bookmarkStart w:name="z8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7183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18300" cy="774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0" w:id="77"/>
    <w:p>
      <w:pPr>
        <w:spacing w:after="0"/>
        <w:ind w:left="0"/>
        <w:jc w:val="left"/>
      </w:pPr>
      <w:r>
        <w:rPr>
          <w:rFonts w:ascii="Times New Roman"/>
          <w:b/>
          <w:i w:val="false"/>
          <w:color w:val="000000"/>
        </w:rPr>
        <w:t xml:space="preserve"> Шартты белгілемелер:</w:t>
      </w:r>
    </w:p>
    <w:bookmarkEnd w:id="77"/>
    <w:bookmarkStart w:name="z9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