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2c41" w14:textId="daa2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10 ақпандағы № 347 шешімі. Қызылорда облысының Әділет департаментінде 2016 жылғы 14 наурызда № 5404 болып тіркелді. Күші жойылды - Қызылорда облыстық мәслихатының 2019 жылғы 7 ақпандағы № 300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облыстық мәслихатының 07.02.2019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жаңа редакцияда - Қызылорда облыстық мәслихатының 24.10.2017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азаматтарының жекеленген санаттарына амбулаториялық емделу кезінде тегін дәрілік заттар қосымша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облыстық мәслихатының 24.10.2017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10 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 тегін берілетін дәрілік заттар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облыстық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633"/>
        <w:gridCol w:w="1107"/>
        <w:gridCol w:w="4538"/>
        <w:gridCol w:w="4311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түрі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айғақтар (дәрежесі, сатысы, ауыр ағым)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атаулары (шығару нысаны)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(ингаляциялық нысан) 300 мг/5мг,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капсуладағы 28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Ацетилцистеин 100мг,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Ортатізбелі триглициридтері бар толыққанды құнарлы қоспа. (Сусын немесе қосымша тамақтануға, сондай-ақ энтералді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ретінде қолдануға арналған. 3-жастан жоғары балаларға және ересектерге тағайындалады);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Идиопатикалық және екіншілік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гипертензиясы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сатысы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Силденафил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эмболиясы және тромбозы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антикоагулянттық дәрі-дәрмектерді қолдану мүмкін болмағанда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Ривароксабан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Эноксапарин Натрия 0,6 мг;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балалардың, аурудың полиартритикалық формасы мен жүйелер бойынша зақымдану клиникалық белгілерінің болуы, этиотропты генді-инженерлік биологиялық препаратты ем ретінде қолдану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Адалимубаб, инъекцияға 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мг/0,8 мл;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Буллезды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сүру ұзақтығын және өмір сапасын жақсарту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Таңып-байлау материалдары,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гигиенаға арналған зат (сабын)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қорек;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Инфликсимаб 100 мг;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Ағзадағы туа біткен фермент жетіспеушілігінің орнын ауыстырушы препараты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Панкреатин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ЕД/150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Панкреатин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 ЕД/300 мг;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пайда болған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Ағзадағы туа біткен гормонды алмастырушы жетіспеушілігінің орнын ауыстырушы препараты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Октреотид 0,1мг/мл.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 - миллиграмм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 - миллилитр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