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514c8" w14:textId="9a514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мемлекеттік инвестициялық жобалардың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2016 жылғы 20 қаңтардағы № 303 қаулысы. Қызылорда облысының Әділет департаментінде 2016 жылғы 22 қаңтарда № 5316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Қаулының тақырыбы жаңа редакцияда - Қызылорда облысы әкімдігінің 15.09.2016 </w:t>
      </w:r>
      <w:r>
        <w:rPr>
          <w:rFonts w:ascii="Times New Roman"/>
          <w:b w:val="false"/>
          <w:i w:val="false"/>
          <w:color w:val="000000"/>
          <w:sz w:val="28"/>
        </w:rPr>
        <w:t>№ 580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"Бюджеттің атқарылуы және оған кассалық қызмет көрсету ережесін бекіту туралы" Қазақстан Республикасы Қаржы министрінің 2014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540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№ 9934 тіркелген) сәйкес Қызылорда облысының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Қоса берілгендер: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техникалық-экономикалық негiздемелерін әзiрлеу немесе түзету, сондай-ақ оларға қажетті сараптамалар жүргізу "Қызылорда облысының экономика және бюджеттік жоспарлау басқармасы" мемлекеттік мекемесінің тиісті бөлінетін бюджеттік бағдарламасының қаражаты есебінен жүзеге асырылатын 2016 жылға арналған бюджеттiк инвестициялық жобалардың </w:t>
      </w:r>
      <w:r>
        <w:rPr>
          <w:rFonts w:ascii="Times New Roman"/>
          <w:b w:val="false"/>
          <w:i w:val="false"/>
          <w:color w:val="000000"/>
          <w:sz w:val="28"/>
        </w:rPr>
        <w:t>Тiзбесi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конкурстық құжаттамаларын әзірлеу немесе түзету, сондай-ақ оларға қажетті сараптамалар жүргізу "Қызылорда облысының экономика және бюджеттік жоспарлау басқармасы" мемлекеттік мекемесінің тиісті бөлінетін бюджеттік бағдарламасының қаражаты есебінен жүзеге асырылатын 2016 жылға арналған концессиялық жобалардың </w:t>
      </w:r>
      <w:r>
        <w:rPr>
          <w:rFonts w:ascii="Times New Roman"/>
          <w:b w:val="false"/>
          <w:i w:val="false"/>
          <w:color w:val="000000"/>
          <w:sz w:val="28"/>
        </w:rPr>
        <w:t>Тiзбесi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"Қызылорда облысының экономика және бюджеттік жоспарлау басқармасы" мемлекеттік мекемесінің тиісті бөлінетін бюджеттік бағдарламасының қаражаты есебінен жүзеге асырылатын 2016 жылға арналған концессиялық жобаларды консультациялық қолдау жөніндегі қызметтердің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 "Қызылорда облысының экономика және бюджеттік жоспарлау басқармасы" мемлекеттік мекемесінің тиісті бөлінетін бюджеттік бағдарламасының қаражаты есебінен жүзеге асырылатын 2016 жылға арналған мемлекеттік - жекешелік әріптестік жобаларын консультациялық қолдау жөніндегі қызметтердің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 конкурстық құжаттамаларын әзiрлеу немесе түзету, сондай-ақ оларға қажеттi сараптамалар жүргiзу "Қызылорда облысының экономика және бюджеттік жоспарлау басқармасы" мемлекеттік мекемесінің тиісті бөлінетін бюджеттік бағдарламасының қаражаты есебінен жүзеге асырылатын 2016 жылға арналған мемлекеттік-жекешелік әріптестік жобаларының </w:t>
      </w:r>
      <w:r>
        <w:rPr>
          <w:rFonts w:ascii="Times New Roman"/>
          <w:b w:val="false"/>
          <w:i w:val="false"/>
          <w:color w:val="000000"/>
          <w:sz w:val="28"/>
        </w:rPr>
        <w:t>Тiзбесi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Қызылорда облысы әкімдігінің 15.09.2016 </w:t>
      </w:r>
      <w:r>
        <w:rPr>
          <w:rFonts w:ascii="Times New Roman"/>
          <w:b w:val="false"/>
          <w:i w:val="false"/>
          <w:color w:val="000000"/>
          <w:sz w:val="28"/>
        </w:rPr>
        <w:t>№ 580</w:t>
      </w:r>
      <w:r>
        <w:rPr>
          <w:rFonts w:ascii="Times New Roman"/>
          <w:b w:val="false"/>
          <w:i w:val="false"/>
          <w:color w:val="ff0000"/>
          <w:sz w:val="28"/>
        </w:rPr>
        <w:t xml:space="preserve">; 10.11.2016 </w:t>
      </w:r>
      <w:r>
        <w:rPr>
          <w:rFonts w:ascii="Times New Roman"/>
          <w:b w:val="false"/>
          <w:i w:val="false"/>
          <w:color w:val="000000"/>
          <w:sz w:val="28"/>
        </w:rPr>
        <w:t>№ 633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"20"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303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Техникалық-экономикалық негiздемелерін әзiрлеу немесе түзету, сондай-ақ оларға қажетті сараптамалар жүргізу "Қызылорда облысының экономика және бюджеттік жоспарлау басқармасы" мемлекеттік мекемесінің тиісті бөлінетін бюджеттік бағдарламасының қаражаты есебінен жүзеге асырылатын 2016 жылға арналған бюджеттiк инвестициялық жобалардың Тiзбесi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жаңа редакцияда - Қызылорда облысы әкімдігінің 09.03.2016 </w:t>
      </w:r>
      <w:r>
        <w:rPr>
          <w:rFonts w:ascii="Times New Roman"/>
          <w:b w:val="false"/>
          <w:i w:val="false"/>
          <w:color w:val="ff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; өзгерістер енгізілді - Қызылорда облысы әкімдігінің 07.06.2016 </w:t>
      </w:r>
      <w:r>
        <w:rPr>
          <w:rFonts w:ascii="Times New Roman"/>
          <w:b w:val="false"/>
          <w:i w:val="false"/>
          <w:color w:val="ff0000"/>
          <w:sz w:val="28"/>
        </w:rPr>
        <w:t>№ 478</w:t>
      </w:r>
      <w:r>
        <w:rPr>
          <w:rFonts w:ascii="Times New Roman"/>
          <w:b w:val="false"/>
          <w:i w:val="false"/>
          <w:color w:val="ff0000"/>
          <w:sz w:val="28"/>
        </w:rPr>
        <w:t xml:space="preserve"> ; 15.07.2016 </w:t>
      </w:r>
      <w:r>
        <w:rPr>
          <w:rFonts w:ascii="Times New Roman"/>
          <w:b w:val="false"/>
          <w:i w:val="false"/>
          <w:color w:val="ff0000"/>
          <w:sz w:val="28"/>
        </w:rPr>
        <w:t>№ 536</w:t>
      </w:r>
      <w:r>
        <w:rPr>
          <w:rFonts w:ascii="Times New Roman"/>
          <w:b w:val="false"/>
          <w:i w:val="false"/>
          <w:color w:val="ff0000"/>
          <w:sz w:val="28"/>
        </w:rPr>
        <w:t xml:space="preserve"> ; 10.11.2016 </w:t>
      </w:r>
      <w:r>
        <w:rPr>
          <w:rFonts w:ascii="Times New Roman"/>
          <w:b w:val="false"/>
          <w:i w:val="false"/>
          <w:color w:val="ff0000"/>
          <w:sz w:val="28"/>
        </w:rPr>
        <w:t>№ 633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8248"/>
        <w:gridCol w:w="3415"/>
      </w:tblGrid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"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атауы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инвестициялық жобалардың техникалық-экономикалық негіздемелерін әзірлеуді немесе түзетуді қаржыландыру, сондай-ақ қажетті сараптамалар жүргізу 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"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энергетика және тұрғын үй-коммуналдық шаруашылық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Қызылорда облысы әкімдігінің 07.12.2016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654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(алғашқы ресми жарияланған күнінен бастап қолданысқа енгізіледі).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Сырдария өзенінің сол жақ жағалауындағы газ тарату желілерінің құрылысы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Сырдария өзенінің сол жақ жағалауын жылумен жабдықтау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80 421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қаласы Сырдария өзенінің сол жақ жағалауындағы газ тарату желілерінің құрылысы", "Қызылорда қаласы Сырдария өзенінің сол жақ жағалауын жылумен жабдықтау" бюджеттік инвестициялық жобалардың техникалық-экономикалық негіздемелерін мемлекеттік сараптамадан өткізу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жолаушылар көлігі және автомобиль жолдары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қаласында Сырдария өзенінің сол жақ жағалау бөлігінде көше-жолдары желісінің құрылысы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198 621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табиғи ресурстар және табиғат пайдалануды реттеу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Шиелі ауданында Сырдария өзенінің Күміскеткен учаскесінде суларды жинау үшін су қоймасын салу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"20"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303 қаулысымен бекітілген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Конкурстық құжаттамаларын әзірлеу немесе түзету, сондай-ақ оларға қажетті сараптамалар жүргізу "Қызылорда облысының экономика және бюджеттік жоспарлау басқармасы" мемлекеттік мекемесінің тиісті бөлінетін бюджеттік бағдарламасының қаражаты есебінен жүзеге асырылатын 2016 жылға арналған концессиялық жобалардың Тiзбесi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Ескерту.Тізбе жаңа редакцияда - Қызылорда облысы әкімдігінің 10.11.2016 </w:t>
      </w:r>
      <w:r>
        <w:rPr>
          <w:rFonts w:ascii="Times New Roman"/>
          <w:b w:val="false"/>
          <w:i w:val="false"/>
          <w:color w:val="ff0000"/>
          <w:sz w:val="28"/>
        </w:rPr>
        <w:t>№ 633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7602"/>
        <w:gridCol w:w="3875"/>
      </w:tblGrid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атауы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Концессиялық жобалардың конкурстық құжаттамаларын әзірлеуді немесе түзетуді қаржыландыру, сондай-ақ қажетті сараптамалар жүргізу 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экономика және бюджеттік жоспарлау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СПМК-70 ауданындағы 200 орындық жатақханасы бар 600 орынға арналған кәсіптік-техникалық лицей құрылысы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білім беру жүйесін жетілдіру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қаласындағы 500 келушіге арналған емхана құрылысы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"20"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303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"Қызылорда облысының экономика және бюджеттік жоспарлау басқармасы" мемлекеттік мекемесінің тиісті бөлінетін бюджеттік бағдарламасының қаражаты есебінен жүзеге асырылатын 2016 жылға арналған концессиялық жобаларды консультациялық қолдау жөніндегі қызметтердің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жаңа редакцияда - Қызылорда облысы әкімдігінің 15.09.2016 </w:t>
      </w:r>
      <w:r>
        <w:rPr>
          <w:rFonts w:ascii="Times New Roman"/>
          <w:b w:val="false"/>
          <w:i w:val="false"/>
          <w:color w:val="ff0000"/>
          <w:sz w:val="28"/>
        </w:rPr>
        <w:t>№ 580</w:t>
      </w:r>
      <w:r>
        <w:rPr>
          <w:rFonts w:ascii="Times New Roman"/>
          <w:b w:val="false"/>
          <w:i w:val="false"/>
          <w:color w:val="ff0000"/>
          <w:sz w:val="28"/>
        </w:rPr>
        <w:t xml:space="preserve"> ; өзгерістер енгізілді - Қызылорда облысы әкімдігінің 07.12.2016 </w:t>
      </w:r>
      <w:r>
        <w:rPr>
          <w:rFonts w:ascii="Times New Roman"/>
          <w:b w:val="false"/>
          <w:i w:val="false"/>
          <w:color w:val="ff0000"/>
          <w:sz w:val="28"/>
        </w:rPr>
        <w:t>№ 654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8273"/>
        <w:gridCol w:w="3131"/>
      </w:tblGrid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атауы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Концессиялық жобаларды консультациялық қолдау жөніндегі қызметтерді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қаржыландыру 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СПМК-70 ауданындағы 200 орындық жатақханасы бар 600 орынға арналған кәсіптік-техникалық лицей құрылысы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білім беру жүйесін жетілдіру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денсаулық сақтау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қаласындағы 500 келушіге арналған емхана құрылысы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303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"Қызылорда облысының экономика және бюджеттік жоспарлау басқармасы" мемлекеттік мекемесінің тиісті бөлінетін бюджеттік бағдарламасының қаражаты есебінен жүзеге асырылатын 2016 жылға арналған мемлекеттік-жекешелік әріптестік жобаларын консультациялық қолдау жөніндегі қызметтердің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Ескерту.Қаулы тізбемен толықтырылды - Қызылорда облысы әкімдігінің 15.09.2016 </w:t>
      </w:r>
      <w:r>
        <w:rPr>
          <w:rFonts w:ascii="Times New Roman"/>
          <w:b w:val="false"/>
          <w:i w:val="false"/>
          <w:color w:val="ff0000"/>
          <w:sz w:val="28"/>
        </w:rPr>
        <w:t>№ 580</w:t>
      </w:r>
      <w:r>
        <w:rPr>
          <w:rFonts w:ascii="Times New Roman"/>
          <w:b w:val="false"/>
          <w:i w:val="false"/>
          <w:color w:val="ff0000"/>
          <w:sz w:val="28"/>
        </w:rPr>
        <w:t xml:space="preserve">; өзгерістер енгізілді - Қызылорда облысы әкімдігінің 10.11.2016 </w:t>
      </w:r>
      <w:r>
        <w:rPr>
          <w:rFonts w:ascii="Times New Roman"/>
          <w:b w:val="false"/>
          <w:i w:val="false"/>
          <w:color w:val="ff0000"/>
          <w:sz w:val="28"/>
        </w:rPr>
        <w:t>№ 633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4"/>
        <w:gridCol w:w="5448"/>
        <w:gridCol w:w="5328"/>
      </w:tblGrid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"/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атауы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Мемлекеттік-жекешелік әріптестік жобаларын консультациялық қолдау жөніндегі қызметтерді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қаржыландыру 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жолаушылар көлігі және автомобиль жолдары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қаласындағы "Қорқыт Ата" әуежайының жаңа жолаушылар терминалын салу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20 қаңтардағы №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4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Конкурстық құжаттамаларын әзiрлеу немесе түзету, сондай-ақ оларға қажеттi сараптамалар жүргiзу "Қызылорда облысының экономика және бюджеттік жоспарлау басқармасы" мемлекеттік мекемесінің тиісті бөлінетін бюджеттік бағдарламасының қаражаты есебінен жүзеге асырылатын 2016 жылға арналған мемлекеттік-жекешелік әріптестік жобаларының Тiзбесi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Ескерту.Қаулы тізбемен толықтырылды - Қызылорда облысы әкімдігінің 10.11.2016 </w:t>
      </w:r>
      <w:r>
        <w:rPr>
          <w:rFonts w:ascii="Times New Roman"/>
          <w:b w:val="false"/>
          <w:i w:val="false"/>
          <w:color w:val="ff0000"/>
          <w:sz w:val="28"/>
        </w:rPr>
        <w:t>№ 633</w:t>
      </w:r>
      <w:r>
        <w:rPr>
          <w:rFonts w:ascii="Times New Roman"/>
          <w:b w:val="false"/>
          <w:i w:val="false"/>
          <w:color w:val="ff0000"/>
          <w:sz w:val="28"/>
        </w:rPr>
        <w:t xml:space="preserve">; жаңа редакцияда - Қызылорда облысы әкімдігінің 07.12.2016 </w:t>
      </w:r>
      <w:r>
        <w:rPr>
          <w:rFonts w:ascii="Times New Roman"/>
          <w:b w:val="false"/>
          <w:i w:val="false"/>
          <w:color w:val="ff0000"/>
          <w:sz w:val="28"/>
        </w:rPr>
        <w:t>№ 654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5348"/>
        <w:gridCol w:w="5858"/>
      </w:tblGrid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атауы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жобаларының конкурстық құжаттамаларын әзірлеуді немесе түзетуді қаржыландыру, сондай-ақ қажетті сараптамалар жүргізу 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экономика және бюджеттік жоспарлау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қаласындағы жекпе-жек спорт түрлерінің дене шынықтыру-сауықтыру кешенін жалға беру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"/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Жанқожа батыр көшесінде ауысымына 400 қабылдауға арналған емхананы ашу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"/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қаласындағы "Қорқыт Ата" әуежайының жаңа жолаушылар терминалын салу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