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b8c1" w14:textId="48fb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2015 жылғы 22 желтоқсандағы № 47/357 "2016 - 2018 жылдарға арналған қалалық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2016 жылғы 14 қыркүйектегі IV сессиясының № 4/41 шешімі. Қарағанды облысының Әділет департаментінде 2016 жылғы 21 қыркүйекте № 3965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Приозерск қалалық мәслихатының 2015 жылғы 22 желтоқсандағы № 47/357 "2016-2018 жылдарға арналған қалалық бюджет туралы" (Нормативтік құқықтық актілерді мемлекеттік тіркеу тізілімінде № 3599 болып тіркелген, 2016 жылғы 29 қаңтардағы № 4/440 "Приозерский вестник" газетінде, "Әділет" ақпараттық-құқықтық жүйесінде 2016 жылдың 15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2016-2018 жылдарға арналған қалалық бюджет 1, 2 және 3 қосымшаларға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кірістер - 2329442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- 212356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- 10845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- 2101241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шығындар - 2338638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несиелеу - 0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бюджеттік несиелерді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алу 1203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- 1203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бюджеттің тапшылығы (профициті) - алу 7993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бюджеттің тапшылығын қаржыландыру (профицитін пайдалану) - 7993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- 7993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келесі мазмұндағы 4-1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"4-1. 2016 жылға арналған инвестициялық жобаларды іске асыруға бағытталған, жергілікті бюджеттік даму бағдарламаларының тізбесі 5 қосымшаға сәйкес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көрсетілген шешім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5 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 2016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Попченко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қыркүйектегі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4/41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 XLVII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47/357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қалалық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1433"/>
        <w:gridCol w:w="692"/>
        <w:gridCol w:w="5821"/>
        <w:gridCol w:w="36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 а у 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2329442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9"/>
        <w:gridCol w:w="444"/>
        <w:gridCol w:w="1238"/>
        <w:gridCol w:w="1078"/>
        <w:gridCol w:w="6272"/>
        <w:gridCol w:w="234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Шығындар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2338638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93033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 жүйесі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жазасын өтеген адамдарды әлеуметтік бейімдеу мен оңалтуды ұйымдастыру және жүзеге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 сақтауды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саясат,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Өнеркәсіп, сәулет, қала құрылысы және құрылыс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Көлiк және коммуникациялар саласындағы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 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5"/>
        <w:gridCol w:w="1265"/>
        <w:gridCol w:w="1972"/>
        <w:gridCol w:w="1973"/>
        <w:gridCol w:w="1973"/>
        <w:gridCol w:w="38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несиелерді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057"/>
        <w:gridCol w:w="1057"/>
        <w:gridCol w:w="1057"/>
        <w:gridCol w:w="4250"/>
        <w:gridCol w:w="382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4"/>
        <w:gridCol w:w="2267"/>
        <w:gridCol w:w="1325"/>
        <w:gridCol w:w="3224"/>
        <w:gridCol w:w="41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Сыныбы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2"/>
        <w:gridCol w:w="5178"/>
      </w:tblGrid>
      <w:tr>
        <w:trPr>
          <w:trHeight w:val="30" w:hRule="atLeast"/>
        </w:trPr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Бюджеттің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14 қыркүйектегі IV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4/41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22 желтоқсандағы XLVII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47/357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5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инвестициялық жобаларды іске асыруға бағытталған, жергілікті бюджеттік даму бағдарламаларының тізбесі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0"/>
        <w:gridCol w:w="865"/>
        <w:gridCol w:w="2101"/>
        <w:gridCol w:w="2101"/>
        <w:gridCol w:w="3651"/>
        <w:gridCol w:w="21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