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9fff" w14:textId="6909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2015 жылғы 25 желтоқсандағы ХХХ сессиясының № 285 "2016-2018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2016 жылғы 11 мамырдағы II сессиясының № 17 шешімі. Қарағанды облысының Әділет департаментінде 2016 жылғы 25 мамырда № 3820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2015 жылғы 25 желтоқсандағы ХХХ сессиясының № 285 "2016-2018 жылдарға арналған аудан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 тізілімінде № 3620 болып тіркелген, 2016 жылғы 04 ақпанында "Әділет" құқықтық-ақпараттық жүйесінде және 2016 жылғы 23 қантардағы № 3-4 (6027) "Ұлытау өңірі" газетінде жарияланған)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тиісінше 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5764390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5059694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701656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5848035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39706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47722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8016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123351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123351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47722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8016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83645 мың теңге".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9-1 тармақпен толықтырылсын: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2016 жылға арналған аудан бюджетінің құрамында жергілікті өзін-өзі басқару органдарына берілетін трансферттер 8 қосымшаға сәйкес белгіленсін.";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өкілеттігін уақытша жүзеге асырушы,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№12 Терісаққан сайлау округінің депутаты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Ақтаев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5059694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5022600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5005380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701656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дейiнгi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жүйеcін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мамырдағы №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ХХХ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желтоқсандағы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нысаналы трансферттер мен бюджеттік кредиттер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мамандандырылмаған жасөспірім спорт мектептерінің қызметін жүзеге асыру үшін өкілеттіліктерін бөлуіне байланысты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Жаңартылатын энергия көздерін пайдалануды қолдауға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агроөнеркәсіптік кешені бөлімшелерін ұстауға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 ағымдағы нысалы трансферттер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мырдағы 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XXX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желтоқсандағы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3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инвестициялық жобаларды іске асыруға бағытталған бағдарламаларының тізбесі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кент, ауылдық округ әкімінің аппараттары арқылы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Қараркеңгір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  <w:bookmarkEnd w:id="3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щеңберінде өңірлерді экономикалық дамытуға жәрдемдесу бойынша іске асыру</w:t>
            </w:r>
          </w:p>
          <w:bookmarkEnd w:id="3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Қосымшаның жалғасы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27761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мамырдағы №17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3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