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4271" w14:textId="a084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2016 жылғы 7 қыркүйектегі 7 сессиясының № 101 шешімі. Қарағанды облысының Әділет департаментінде 2016 жылғы 27 қыркүйекте № 3967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жылдың 6 ақпанында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1 мамыр – Қазақстан халқының бірлігі мерекесі;";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30 тамыз – Қазақстан Республикасының Конституция күні.";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жүктелсін (Н.С.Кобжанов).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