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d530" w14:textId="c40d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2016 жылғы 6 қазандағы VII сессиясының № 73 шешімі. Қарағанды облысының Әділет департаментінде 2016 жылғы 28 қазанда № 4020 болып тіркелді. Күші жойылды - Қарағанды облысы Нұра аудандық мәслихатының 2020 жылғы 18 қарашадағы № 503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18.11.2020 № 503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"Нұра аудандық мәслихатының аппараты" мемлекеттік мекемесінің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Таттыбаев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2016 жылғы 6 қазандағы</w:t>
            </w:r>
            <w:r>
              <w:br/>
            </w:r>
            <w:r>
              <w:rPr>
                <w:rFonts w:ascii="Times New Roman"/>
                <w:b w:val="false"/>
                <w:i w:val="false"/>
                <w:color w:val="000000"/>
                <w:sz w:val="20"/>
              </w:rPr>
              <w:t>7 сессиясының</w:t>
            </w:r>
            <w:r>
              <w:br/>
            </w:r>
            <w:r>
              <w:rPr>
                <w:rFonts w:ascii="Times New Roman"/>
                <w:b w:val="false"/>
                <w:i w:val="false"/>
                <w:color w:val="000000"/>
                <w:sz w:val="20"/>
              </w:rPr>
              <w:t>№ шешімімен бекітілген</w:t>
            </w:r>
          </w:p>
        </w:tc>
      </w:tr>
    </w:tbl>
    <w:bookmarkStart w:name="z9" w:id="3"/>
    <w:p>
      <w:pPr>
        <w:spacing w:after="0"/>
        <w:ind w:left="0"/>
        <w:jc w:val="left"/>
      </w:pPr>
      <w:r>
        <w:rPr>
          <w:rFonts w:ascii="Times New Roman"/>
          <w:b/>
          <w:i w:val="false"/>
          <w:color w:val="000000"/>
        </w:rPr>
        <w:t xml:space="preserve"> "Нұра аудандық мәслихатының аппараты" мемлекеттік мекемесінің қызметтік куәлігін беру Қағидалары және оның сипаттамасы</w:t>
      </w:r>
    </w:p>
    <w:bookmarkEnd w:id="3"/>
    <w:bookmarkStart w:name="z10" w:id="4"/>
    <w:p>
      <w:pPr>
        <w:spacing w:after="0"/>
        <w:ind w:left="0"/>
        <w:jc w:val="both"/>
      </w:pPr>
      <w:r>
        <w:rPr>
          <w:rFonts w:ascii="Times New Roman"/>
          <w:b w:val="false"/>
          <w:i w:val="false"/>
          <w:color w:val="000000"/>
          <w:sz w:val="28"/>
        </w:rPr>
        <w:t xml:space="preserve">
      1. Осы "Нұра аудандық мәслихатының аппараты" мемлекеттік мекемесінің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"Нұра аудандық мәслихатының аппараты" мемлекеттік мекемесінің қызметтік куәлігін беру тәртібін және оның сипаттамасынайқындайды.</w:t>
      </w:r>
    </w:p>
    <w:bookmarkEnd w:id="4"/>
    <w:bookmarkStart w:name="z11" w:id="5"/>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"Нұра аудандық мәслихатының аппараты" мемлекеттік мекемесінде атқаратын лауазымын растайтын ресми құжат болып табылады.</w:t>
      </w:r>
    </w:p>
    <w:bookmarkEnd w:id="5"/>
    <w:bookmarkStart w:name="z12" w:id="6"/>
    <w:p>
      <w:pPr>
        <w:spacing w:after="0"/>
        <w:ind w:left="0"/>
        <w:jc w:val="both"/>
      </w:pPr>
      <w:r>
        <w:rPr>
          <w:rFonts w:ascii="Times New Roman"/>
          <w:b w:val="false"/>
          <w:i w:val="false"/>
          <w:color w:val="000000"/>
          <w:sz w:val="28"/>
        </w:rPr>
        <w:t>
      3. Куәлік бір түрде жасанды теріден жасалған мұқабада көзделген.</w:t>
      </w:r>
    </w:p>
    <w:bookmarkEnd w:id="6"/>
    <w:bookmarkStart w:name="z13" w:id="7"/>
    <w:p>
      <w:pPr>
        <w:spacing w:after="0"/>
        <w:ind w:left="0"/>
        <w:jc w:val="both"/>
      </w:pPr>
      <w:r>
        <w:rPr>
          <w:rFonts w:ascii="Times New Roman"/>
          <w:b w:val="false"/>
          <w:i w:val="false"/>
          <w:color w:val="000000"/>
          <w:sz w:val="28"/>
        </w:rPr>
        <w:t>
      4. Куәлік Нұра аудандық мәслихаты хатшысының қолымен белгіленген тәртіпте беріледі.</w:t>
      </w:r>
    </w:p>
    <w:bookmarkEnd w:id="7"/>
    <w:bookmarkStart w:name="z14" w:id="8"/>
    <w:p>
      <w:pPr>
        <w:spacing w:after="0"/>
        <w:ind w:left="0"/>
        <w:jc w:val="both"/>
      </w:pPr>
      <w:r>
        <w:rPr>
          <w:rFonts w:ascii="Times New Roman"/>
          <w:b w:val="false"/>
          <w:i w:val="false"/>
          <w:color w:val="000000"/>
          <w:sz w:val="28"/>
        </w:rPr>
        <w:t>
      5. Куәлік лауазымға тағайындаған, ауыстырған (қайта тағайындаған), бүлінген, жоғалған кезде беріледі.</w:t>
      </w:r>
    </w:p>
    <w:bookmarkEnd w:id="8"/>
    <w:bookmarkStart w:name="z15" w:id="9"/>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 ішінде куәлікті алған жеріне тапсырады.</w:t>
      </w:r>
    </w:p>
    <w:bookmarkEnd w:id="9"/>
    <w:bookmarkStart w:name="z16" w:id="10"/>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p>
    <w:bookmarkEnd w:id="10"/>
    <w:bookmarkStart w:name="z17" w:id="11"/>
    <w:p>
      <w:pPr>
        <w:spacing w:after="0"/>
        <w:ind w:left="0"/>
        <w:jc w:val="both"/>
      </w:pPr>
      <w:r>
        <w:rPr>
          <w:rFonts w:ascii="Times New Roman"/>
          <w:b w:val="false"/>
          <w:i w:val="false"/>
          <w:color w:val="000000"/>
          <w:sz w:val="28"/>
        </w:rPr>
        <w:t>
      8. Куәліктердің берілуі мен қайтарылуын есепке алуды мәслихат аппаратының басшысы жүргізеді.</w:t>
      </w:r>
    </w:p>
    <w:bookmarkEnd w:id="11"/>
    <w:bookmarkStart w:name="z18" w:id="12"/>
    <w:p>
      <w:pPr>
        <w:spacing w:after="0"/>
        <w:ind w:left="0"/>
        <w:jc w:val="both"/>
      </w:pPr>
      <w:r>
        <w:rPr>
          <w:rFonts w:ascii="Times New Roman"/>
          <w:b w:val="false"/>
          <w:i w:val="false"/>
          <w:color w:val="000000"/>
          <w:sz w:val="28"/>
        </w:rPr>
        <w:t xml:space="preserve">
      9.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мәслихат аппаратының басшысы жүргізеді.</w:t>
      </w:r>
    </w:p>
    <w:bookmarkEnd w:id="12"/>
    <w:bookmarkStart w:name="z19" w:id="13"/>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мәслихат аппаратының басшысына хабарлайды.</w:t>
      </w:r>
    </w:p>
    <w:bookmarkEnd w:id="13"/>
    <w:bookmarkStart w:name="z20" w:id="14"/>
    <w:p>
      <w:pPr>
        <w:spacing w:after="0"/>
        <w:ind w:left="0"/>
        <w:jc w:val="both"/>
      </w:pPr>
      <w:r>
        <w:rPr>
          <w:rFonts w:ascii="Times New Roman"/>
          <w:b w:val="false"/>
          <w:i w:val="false"/>
          <w:color w:val="000000"/>
          <w:sz w:val="28"/>
        </w:rPr>
        <w:t>
      11. Куәлікті жоғалтқан адам жоғалған куәліктің жарамсыздығы туралы ақпаратты жергілікті бұқаралық ақпарат құралдарына жариялауға жібереді.</w:t>
      </w:r>
    </w:p>
    <w:bookmarkEnd w:id="14"/>
    <w:bookmarkStart w:name="z21" w:id="15"/>
    <w:p>
      <w:pPr>
        <w:spacing w:after="0"/>
        <w:ind w:left="0"/>
        <w:jc w:val="both"/>
      </w:pPr>
      <w:r>
        <w:rPr>
          <w:rFonts w:ascii="Times New Roman"/>
          <w:b w:val="false"/>
          <w:i w:val="false"/>
          <w:color w:val="000000"/>
          <w:sz w:val="28"/>
        </w:rPr>
        <w:t>
      12.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фактіні аппарат басшысы белгіленген тәртіппен қызметтік тексеру жүргізу қажеттігі тұрғысынан қарайды.</w:t>
      </w:r>
    </w:p>
    <w:bookmarkEnd w:id="15"/>
    <w:bookmarkStart w:name="z22" w:id="16"/>
    <w:p>
      <w:pPr>
        <w:spacing w:after="0"/>
        <w:ind w:left="0"/>
        <w:jc w:val="both"/>
      </w:pPr>
      <w:r>
        <w:rPr>
          <w:rFonts w:ascii="Times New Roman"/>
          <w:b w:val="false"/>
          <w:i w:val="false"/>
          <w:color w:val="000000"/>
          <w:sz w:val="28"/>
        </w:rPr>
        <w:t>
      13. Көк түсті жасанды теріден жасалған мұқабадағы куәлікте Қазақстан Республикасының Мемлекеттік Елтаңбасы бейнеленген және "Куәлік" деген жазбасы мемлекеттік және орыс тілінде болады. Ашылған түрінде куәліктің мөлшері 65x200 миллиметр болады.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жағының сол жақ бұрышында Қазақстан Республикасы Мемлекеттік Елтаңбасының суреті. Сол жағының оң жақ бұрышындафотосуретке арналған орын бар. Екі жағында да жоғарғы бөлігінде мемлекеттік және орыс тілдерінде "Нұра аудандық мәслихатының аппараты" мемлекеттік мекемесі деген жазу басылады, төменгі жағында куәліктің нөмірі, мемлекеттік және орыс тілдерінде тегі, аты, әкесінің аты (бар болса), атқаратын лауазымы мемлекеттік және орыс тілінде көрсетіледі. Екі жақ төменгі тарапында куәліктің берілген күні болады.</w:t>
      </w:r>
    </w:p>
    <w:bookmarkEnd w:id="16"/>
    <w:bookmarkStart w:name="z23" w:id="17"/>
    <w:p>
      <w:pPr>
        <w:spacing w:after="0"/>
        <w:ind w:left="0"/>
        <w:jc w:val="both"/>
      </w:pPr>
      <w:r>
        <w:rPr>
          <w:rFonts w:ascii="Times New Roman"/>
          <w:b w:val="false"/>
          <w:i w:val="false"/>
          <w:color w:val="000000"/>
          <w:sz w:val="28"/>
        </w:rPr>
        <w:t>
      14. Куәліктер Нұра аудандық мәслихатының хатшысы қолымен расталады және елтаңбалы мөрмен бекітіледі.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 және оның</w:t>
            </w:r>
            <w:r>
              <w:br/>
            </w:r>
            <w:r>
              <w:rPr>
                <w:rFonts w:ascii="Times New Roman"/>
                <w:b w:val="false"/>
                <w:i w:val="false"/>
                <w:color w:val="000000"/>
                <w:sz w:val="20"/>
              </w:rPr>
              <w:t>сипаттамасына 1 қосымша</w:t>
            </w:r>
          </w:p>
        </w:tc>
      </w:tr>
    </w:tbl>
    <w:bookmarkStart w:name="z25" w:id="18"/>
    <w:p>
      <w:pPr>
        <w:spacing w:after="0"/>
        <w:ind w:left="0"/>
        <w:jc w:val="both"/>
      </w:pPr>
      <w:r>
        <w:rPr>
          <w:rFonts w:ascii="Times New Roman"/>
          <w:b w:val="false"/>
          <w:i w:val="false"/>
          <w:color w:val="000000"/>
          <w:sz w:val="28"/>
        </w:rPr>
        <w:t>
      Нысан</w:t>
      </w:r>
    </w:p>
    <w:bookmarkEnd w:id="18"/>
    <w:bookmarkStart w:name="z26" w:id="19"/>
    <w:p>
      <w:pPr>
        <w:spacing w:after="0"/>
        <w:ind w:left="0"/>
        <w:jc w:val="left"/>
      </w:pPr>
      <w:r>
        <w:rPr>
          <w:rFonts w:ascii="Times New Roman"/>
          <w:b/>
          <w:i w:val="false"/>
          <w:color w:val="000000"/>
        </w:rPr>
        <w:t xml:space="preserve"> "Нұра аудандық мәслихатының аппараты" мемлекеттік мекемесінің қызметтік куәліктерін беру және қайтару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5"/>
        <w:gridCol w:w="824"/>
        <w:gridCol w:w="824"/>
        <w:gridCol w:w="1340"/>
        <w:gridCol w:w="1856"/>
        <w:gridCol w:w="824"/>
        <w:gridCol w:w="1857"/>
      </w:tblGrid>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Тегі, аты, әкесініңаты (барболса)</w:t>
            </w:r>
          </w:p>
          <w:bookmarkEnd w:id="20"/>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лауазымы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r>
              <w:br/>
            </w: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w:t>
            </w:r>
            <w:r>
              <w:br/>
            </w:r>
            <w:r>
              <w:rPr>
                <w:rFonts w:ascii="Times New Roman"/>
                <w:b w:val="false"/>
                <w:i w:val="false"/>
                <w:color w:val="000000"/>
                <w:sz w:val="20"/>
              </w:rPr>
              <w:t>қолы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r>
              <w:br/>
            </w:r>
            <w:r>
              <w:rPr>
                <w:rFonts w:ascii="Times New Roman"/>
                <w:b w:val="false"/>
                <w:i w:val="false"/>
                <w:color w:val="000000"/>
                <w:sz w:val="20"/>
              </w:rPr>
              <w:t>күні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w:t>
            </w:r>
            <w:r>
              <w:br/>
            </w:r>
            <w:r>
              <w:rPr>
                <w:rFonts w:ascii="Times New Roman"/>
                <w:b w:val="false"/>
                <w:i w:val="false"/>
                <w:color w:val="000000"/>
                <w:sz w:val="20"/>
              </w:rPr>
              <w:t>қолы</w:t>
            </w:r>
          </w:p>
        </w:tc>
      </w:tr>
    </w:tbl>
    <w:bookmarkStart w:name="z28" w:id="21"/>
    <w:p>
      <w:pPr>
        <w:spacing w:after="0"/>
        <w:ind w:left="0"/>
        <w:jc w:val="both"/>
      </w:pPr>
      <w:r>
        <w:rPr>
          <w:rFonts w:ascii="Times New Roman"/>
          <w:b w:val="false"/>
          <w:i w:val="false"/>
          <w:color w:val="000000"/>
          <w:sz w:val="28"/>
        </w:rPr>
        <w:t>
      Ескертпе: журнал тігілген, нөмірленген болуы тиіс.</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 және оның</w:t>
            </w:r>
            <w:r>
              <w:br/>
            </w:r>
            <w:r>
              <w:rPr>
                <w:rFonts w:ascii="Times New Roman"/>
                <w:b w:val="false"/>
                <w:i w:val="false"/>
                <w:color w:val="000000"/>
                <w:sz w:val="20"/>
              </w:rPr>
              <w:t>сипаттамасына 2 қосымша</w:t>
            </w:r>
          </w:p>
        </w:tc>
      </w:tr>
    </w:tbl>
    <w:bookmarkStart w:name="z30" w:id="22"/>
    <w:p>
      <w:pPr>
        <w:spacing w:after="0"/>
        <w:ind w:left="0"/>
        <w:jc w:val="both"/>
      </w:pPr>
      <w:r>
        <w:rPr>
          <w:rFonts w:ascii="Times New Roman"/>
          <w:b w:val="false"/>
          <w:i w:val="false"/>
          <w:color w:val="000000"/>
          <w:sz w:val="28"/>
        </w:rPr>
        <w:t>
      Нысан</w:t>
      </w:r>
    </w:p>
    <w:bookmarkEnd w:id="22"/>
    <w:bookmarkStart w:name="z31" w:id="23"/>
    <w:p>
      <w:pPr>
        <w:spacing w:after="0"/>
        <w:ind w:left="0"/>
        <w:jc w:val="left"/>
      </w:pPr>
      <w:r>
        <w:rPr>
          <w:rFonts w:ascii="Times New Roman"/>
          <w:b/>
          <w:i w:val="false"/>
          <w:color w:val="000000"/>
        </w:rPr>
        <w:t xml:space="preserve"> Ұйымның атауы</w:t>
      </w:r>
    </w:p>
    <w:bookmarkEnd w:id="23"/>
    <w:bookmarkStart w:name="z32" w:id="24"/>
    <w:p>
      <w:pPr>
        <w:spacing w:after="0"/>
        <w:ind w:left="0"/>
        <w:jc w:val="left"/>
      </w:pPr>
      <w:r>
        <w:rPr>
          <w:rFonts w:ascii="Times New Roman"/>
          <w:b/>
          <w:i w:val="false"/>
          <w:color w:val="000000"/>
        </w:rPr>
        <w:t xml:space="preserve"> АКТІ № ______</w:t>
      </w:r>
    </w:p>
    <w:bookmarkEnd w:id="24"/>
    <w:bookmarkStart w:name="z33" w:id="25"/>
    <w:p>
      <w:pPr>
        <w:spacing w:after="0"/>
        <w:ind w:left="0"/>
        <w:jc w:val="both"/>
      </w:pPr>
      <w:r>
        <w:rPr>
          <w:rFonts w:ascii="Times New Roman"/>
          <w:b w:val="false"/>
          <w:i w:val="false"/>
          <w:color w:val="000000"/>
          <w:sz w:val="28"/>
        </w:rPr>
        <w:t>
      __________________ ________________</w:t>
      </w:r>
    </w:p>
    <w:bookmarkEnd w:id="25"/>
    <w:bookmarkStart w:name="z34" w:id="26"/>
    <w:p>
      <w:pPr>
        <w:spacing w:after="0"/>
        <w:ind w:left="0"/>
        <w:jc w:val="both"/>
      </w:pPr>
      <w:r>
        <w:rPr>
          <w:rFonts w:ascii="Times New Roman"/>
          <w:b w:val="false"/>
          <w:i w:val="false"/>
          <w:color w:val="000000"/>
          <w:sz w:val="28"/>
        </w:rPr>
        <w:t>
      жасалу орны күні</w:t>
      </w:r>
    </w:p>
    <w:bookmarkEnd w:id="26"/>
    <w:bookmarkStart w:name="z35" w:id="27"/>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қызметтік куәлікті беру қағидаларының </w:t>
      </w:r>
      <w:r>
        <w:rPr>
          <w:rFonts w:ascii="Times New Roman"/>
          <w:b w:val="false"/>
          <w:i w:val="false"/>
          <w:color w:val="000000"/>
          <w:sz w:val="28"/>
        </w:rPr>
        <w:t>7-тармағының</w:t>
      </w:r>
      <w:r>
        <w:rPr>
          <w:rFonts w:ascii="Times New Roman"/>
          <w:b w:val="false"/>
          <w:i w:val="false"/>
          <w:color w:val="000000"/>
          <w:sz w:val="28"/>
        </w:rPr>
        <w:t xml:space="preserve"> негізінде "Нұра аудандық мәслихатының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bookmarkEnd w:id="27"/>
    <w:bookmarkStart w:name="z36" w:id="28"/>
    <w:p>
      <w:pPr>
        <w:spacing w:after="0"/>
        <w:ind w:left="0"/>
        <w:jc w:val="both"/>
      </w:pPr>
      <w:r>
        <w:rPr>
          <w:rFonts w:ascii="Times New Roman"/>
          <w:b w:val="false"/>
          <w:i w:val="false"/>
          <w:color w:val="000000"/>
          <w:sz w:val="28"/>
        </w:rPr>
        <w:t>
      Тегі, аты, әкесінің аты (бар болса) Лауазымның атауы Қолы</w:t>
      </w:r>
    </w:p>
    <w:bookmarkEnd w:id="28"/>
    <w:bookmarkStart w:name="z37" w:id="29"/>
    <w:p>
      <w:pPr>
        <w:spacing w:after="0"/>
        <w:ind w:left="0"/>
        <w:jc w:val="both"/>
      </w:pPr>
      <w:r>
        <w:rPr>
          <w:rFonts w:ascii="Times New Roman"/>
          <w:b w:val="false"/>
          <w:i w:val="false"/>
          <w:color w:val="000000"/>
          <w:sz w:val="28"/>
        </w:rPr>
        <w:t>
      Тегі, аты, әкесінің аты (бар болса) Лауазымның атауы Қолы</w:t>
      </w:r>
    </w:p>
    <w:bookmarkEnd w:id="29"/>
    <w:bookmarkStart w:name="z38" w:id="30"/>
    <w:p>
      <w:pPr>
        <w:spacing w:after="0"/>
        <w:ind w:left="0"/>
        <w:jc w:val="both"/>
      </w:pPr>
      <w:r>
        <w:rPr>
          <w:rFonts w:ascii="Times New Roman"/>
          <w:b w:val="false"/>
          <w:i w:val="false"/>
          <w:color w:val="000000"/>
          <w:sz w:val="28"/>
        </w:rPr>
        <w:t>
      Тегі, аты, әкесінің аты (бар болса) Лауазымның атауы Қолы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