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04c0" w14:textId="be90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43 сессиясының 2015 жылғы 22 желтоқсандағы № 5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2016 жылғы 3 ақпандағы 45 сессиясының № 5 шешімі. Қарағанды облысының Әділет департаментінде 2016 жылғы 9 ақпанда № 3656 болып тіркелді. 2017 жылдың 1 қаңтарына дейін қолданыста болды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43 сессиясының 2015 жылғы 22 желтоқсандағы № 5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3587 болып тіркелген, 2016 жылғы 13 қаңтардағы "Әділет" ақпараттық-құқықтық жүйесінде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2016-2018 жылдарға арналған аудандық бюджет 1, 2 және 3 қосымшаларға сәйкес, оның ішінде 2016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5 629 094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1 880 455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8 369 мың теңге;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14 421 мың теңге;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3 725 849 мың теңге;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5 710 349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56 757 мың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82 719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25 962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138 012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  <w:r>
        <w:rPr>
          <w:rFonts w:ascii="Times New Roman"/>
          <w:b w:val="false"/>
          <w:i w:val="false"/>
          <w:color w:val="000000"/>
          <w:sz w:val="28"/>
        </w:rPr>
        <w:t xml:space="preserve">138 012 мың теңге, оның ішінде: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82 719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25 962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81 255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2016 жылдың 1 қаңтарынан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өкілеттігін уақытша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Ргебаев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ақпандағы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5 629 094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1 880 455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3 725 849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3 725 849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2"/>
        <w:gridCol w:w="1292"/>
        <w:gridCol w:w="5157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5 710 349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4 256 193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3 814 125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3 761 256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3 636 821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2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25 962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21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583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9"/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4"/>
        <w:gridCol w:w="4018"/>
        <w:gridCol w:w="4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5"/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-138 012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(профицитін пайдалану)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ақпандағы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5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бюджеттің ауылдар, кенттер, ауылдық округтер бойынша шығындары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1"/>
        <w:gridCol w:w="1102"/>
        <w:gridCol w:w="2993"/>
        <w:gridCol w:w="2117"/>
        <w:gridCol w:w="1827"/>
        <w:gridCol w:w="18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4"/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Ғабиден Мұстафин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401 718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324 396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324 396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324 396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324 396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62"/>
        <w:gridCol w:w="1185"/>
        <w:gridCol w:w="1185"/>
        <w:gridCol w:w="3221"/>
        <w:gridCol w:w="1965"/>
        <w:gridCol w:w="1655"/>
        <w:gridCol w:w="1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Қушоқы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Ақөре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3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7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1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3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62"/>
        <w:gridCol w:w="1185"/>
        <w:gridCol w:w="1185"/>
        <w:gridCol w:w="3221"/>
        <w:gridCol w:w="1654"/>
        <w:gridCol w:w="1655"/>
        <w:gridCol w:w="19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Ақбел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Белағаш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Қызылқайың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2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4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8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2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0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4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548"/>
        <w:gridCol w:w="1156"/>
        <w:gridCol w:w="1156"/>
        <w:gridCol w:w="3141"/>
        <w:gridCol w:w="1916"/>
        <w:gridCol w:w="1614"/>
        <w:gridCol w:w="19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 жырау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әкімінің аппараты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Дубовка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Доскей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Қаражар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Қарақұдық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Корнеевка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548"/>
        <w:gridCol w:w="1156"/>
        <w:gridCol w:w="1156"/>
        <w:gridCol w:w="3141"/>
        <w:gridCol w:w="1614"/>
        <w:gridCol w:w="1917"/>
        <w:gridCol w:w="19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әкімінің аппараты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Петровка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Ростов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548"/>
        <w:gridCol w:w="1156"/>
        <w:gridCol w:w="1156"/>
        <w:gridCol w:w="3141"/>
        <w:gridCol w:w="1916"/>
        <w:gridCol w:w="1614"/>
        <w:gridCol w:w="19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Самарканд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Суықсу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4406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5"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Шешенқара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