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b89e" w14:textId="c8db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2016 жылғы 21 желтоқсандағы 9 сессиясының № 89 шешімі. Қарағанды облысының Әділет департаментінде 2016 жылғы 29 желтоқсанда № 4071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2017 жылға келесі көлемдерде бекітілсін:</w:t>
      </w:r>
    </w:p>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5115460 мың теңге, оның ішінде:</w:t>
      </w:r>
    </w:p>
    <w:bookmarkEnd w:id="1"/>
    <w:bookmarkStart w:name="z8" w:id="2"/>
    <w:p>
      <w:pPr>
        <w:spacing w:after="0"/>
        <w:ind w:left="0"/>
        <w:jc w:val="both"/>
      </w:pPr>
      <w:r>
        <w:rPr>
          <w:rFonts w:ascii="Times New Roman"/>
          <w:b w:val="false"/>
          <w:i w:val="false"/>
          <w:color w:val="000000"/>
          <w:sz w:val="28"/>
        </w:rPr>
        <w:t>
      салықтық түсімдер – 1451853 мың теңге;</w:t>
      </w:r>
    </w:p>
    <w:bookmarkEnd w:id="2"/>
    <w:bookmarkStart w:name="z9" w:id="3"/>
    <w:p>
      <w:pPr>
        <w:spacing w:after="0"/>
        <w:ind w:left="0"/>
        <w:jc w:val="both"/>
      </w:pPr>
      <w:r>
        <w:rPr>
          <w:rFonts w:ascii="Times New Roman"/>
          <w:b w:val="false"/>
          <w:i w:val="false"/>
          <w:color w:val="000000"/>
          <w:sz w:val="28"/>
        </w:rPr>
        <w:t>
      салықтық емес түсімдер – 6252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 8861 мың теңге;</w:t>
      </w:r>
    </w:p>
    <w:bookmarkEnd w:id="4"/>
    <w:bookmarkStart w:name="z11" w:id="5"/>
    <w:p>
      <w:pPr>
        <w:spacing w:after="0"/>
        <w:ind w:left="0"/>
        <w:jc w:val="both"/>
      </w:pPr>
      <w:r>
        <w:rPr>
          <w:rFonts w:ascii="Times New Roman"/>
          <w:b w:val="false"/>
          <w:i w:val="false"/>
          <w:color w:val="000000"/>
          <w:sz w:val="28"/>
        </w:rPr>
        <w:t>
      трансферттер түсімі – 3648494 мың теңге;</w:t>
      </w:r>
    </w:p>
    <w:bookmarkEnd w:id="5"/>
    <w:bookmarkStart w:name="z12" w:id="6"/>
    <w:p>
      <w:pPr>
        <w:spacing w:after="0"/>
        <w:ind w:left="0"/>
        <w:jc w:val="both"/>
      </w:pPr>
      <w:r>
        <w:rPr>
          <w:rFonts w:ascii="Times New Roman"/>
          <w:b w:val="false"/>
          <w:i w:val="false"/>
          <w:color w:val="000000"/>
          <w:sz w:val="28"/>
        </w:rPr>
        <w:t>
      2) шығындар – 5164070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39997 мың теңге:</w:t>
      </w:r>
    </w:p>
    <w:bookmarkEnd w:id="7"/>
    <w:bookmarkStart w:name="z14" w:id="8"/>
    <w:p>
      <w:pPr>
        <w:spacing w:after="0"/>
        <w:ind w:left="0"/>
        <w:jc w:val="both"/>
      </w:pPr>
      <w:r>
        <w:rPr>
          <w:rFonts w:ascii="Times New Roman"/>
          <w:b w:val="false"/>
          <w:i w:val="false"/>
          <w:color w:val="000000"/>
          <w:sz w:val="28"/>
        </w:rPr>
        <w:t>
      бюджеттік кредиттер – 57859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 17862 мың теңге;</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7"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8"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алу 88607 мың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(профицитін пайдалану) – 88607 мың теңге:</w:t>
      </w:r>
    </w:p>
    <w:bookmarkEnd w:id="14"/>
    <w:p>
      <w:pPr>
        <w:spacing w:after="0"/>
        <w:ind w:left="0"/>
        <w:jc w:val="both"/>
      </w:pPr>
      <w:r>
        <w:rPr>
          <w:rFonts w:ascii="Times New Roman"/>
          <w:b w:val="false"/>
          <w:i w:val="false"/>
          <w:color w:val="000000"/>
          <w:sz w:val="28"/>
        </w:rPr>
        <w:t>
      қарыздар түсімдері - 57859 мың теңге;</w:t>
      </w:r>
    </w:p>
    <w:p>
      <w:pPr>
        <w:spacing w:after="0"/>
        <w:ind w:left="0"/>
        <w:jc w:val="both"/>
      </w:pPr>
      <w:r>
        <w:rPr>
          <w:rFonts w:ascii="Times New Roman"/>
          <w:b w:val="false"/>
          <w:i w:val="false"/>
          <w:color w:val="000000"/>
          <w:sz w:val="28"/>
        </w:rPr>
        <w:t>
      қарыздарды өтеу – 20420 мың теңге;</w:t>
      </w:r>
    </w:p>
    <w:p>
      <w:pPr>
        <w:spacing w:after="0"/>
        <w:ind w:left="0"/>
        <w:jc w:val="left"/>
      </w:pPr>
      <w:r>
        <w:rPr>
          <w:rFonts w:ascii="Times New Roman"/>
          <w:b w:val="false"/>
          <w:i w:val="false"/>
          <w:color w:val="000000"/>
          <w:sz w:val="28"/>
        </w:rPr>
        <w:t>
      бюджет қаражатының пайдаланылатын қалдықтары – 51168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аудандық мәслихатының 05.12.2017 № 156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2. 2017 жылға арналған аудандық бюджетке кірістерді бөлу нормативтері келесі мөлшерлерде белгіленсін: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1) жеке табыс салығы бойынша:</w:t>
      </w:r>
    </w:p>
    <w:bookmarkEnd w:id="15"/>
    <w:p>
      <w:pPr>
        <w:spacing w:after="0"/>
        <w:ind w:left="0"/>
        <w:jc w:val="both"/>
      </w:pPr>
      <w:r>
        <w:rPr>
          <w:rFonts w:ascii="Times New Roman"/>
          <w:b w:val="false"/>
          <w:i w:val="false"/>
          <w:color w:val="000000"/>
          <w:sz w:val="28"/>
        </w:rPr>
        <w:t>
       төлем көзінен салық салынатын табыстардан ұсталатын – 95 пайыздан;</w:t>
      </w:r>
    </w:p>
    <w:p>
      <w:pPr>
        <w:spacing w:after="0"/>
        <w:ind w:left="0"/>
        <w:jc w:val="both"/>
      </w:pPr>
      <w:r>
        <w:rPr>
          <w:rFonts w:ascii="Times New Roman"/>
          <w:b w:val="false"/>
          <w:i w:val="false"/>
          <w:color w:val="000000"/>
          <w:sz w:val="28"/>
        </w:rPr>
        <w:t>
       төлем көзінен салық салынбайтын табыстардан ұсталатын - 100 пайыздан;</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- 100 пайыздан;</w:t>
      </w:r>
    </w:p>
    <w:p>
      <w:pPr>
        <w:spacing w:after="0"/>
        <w:ind w:left="0"/>
        <w:jc w:val="left"/>
      </w:pPr>
      <w:r>
        <w:rPr>
          <w:rFonts w:ascii="Times New Roman"/>
          <w:b w:val="false"/>
          <w:i w:val="false"/>
          <w:color w:val="000000"/>
          <w:sz w:val="28"/>
        </w:rPr>
        <w:t>
       2) әлеуметтік салық бойынша - 100 пайыздан.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Ақтоғай аудандық мәслихатының 11.07.2017 № 135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3. 2017 жылға арналған аудандық бюджетке облыстық бюджеттен берілетін субвенция мөлшері 2306908 мың теңге сомасында қарастырылсын.</w:t>
      </w:r>
      <w:r>
        <w:br/>
      </w:r>
      <w:r>
        <w:rPr>
          <w:rFonts w:ascii="Times New Roman"/>
          <w:b w:val="false"/>
          <w:i w:val="false"/>
          <w:color w:val="000000"/>
          <w:sz w:val="28"/>
        </w:rPr>
        <w:t xml:space="preserve">
      </w:t>
      </w:r>
      <w:r>
        <w:rPr>
          <w:rFonts w:ascii="Times New Roman"/>
          <w:b w:val="false"/>
          <w:i w:val="false"/>
          <w:color w:val="000000"/>
          <w:sz w:val="28"/>
        </w:rPr>
        <w:t xml:space="preserve"> 4. 2017 жылға арналған аудандық бюджет шығыстарының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 5. 2017 жылға арналған аудандық бюджеттен қаржыландырылатын денсаулық сақтау, әлеуметтік қамсыздандыру, білім беру, мәдениет, спорт және ветеринария саласының ауылдық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 6. Ақтоғай ауданы әкімдігінің 2017 жылға арналған резерві 20193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Ақтоғай аудандық мәслихатының 05.12.2017 № 156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7. 2017 жылға арналған аудандық бюджетті атқару барысында жергілікті бюджеттік бағдарламалардың секвестерлеуге жатпайтыны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 8. 2017 жылға арналған аудандық бюджет құрамында кенттердің, ауылдың және ауылдық округтердің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 9. Аудандық бюджеттің құрамында жергілікті өзін-өзі басқару органдарына трансферттердің 2017 жылғы бөлінуі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 10. Осы шешім 2017 жылдың 1 қаңтарынан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Отыншин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Р.Әбеуов</w:t>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КЕЛІСІЛДІ: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экономика</w:t>
            </w:r>
          </w:p>
          <w:p>
            <w:pPr>
              <w:spacing w:after="20"/>
              <w:ind w:left="20"/>
              <w:jc w:val="both"/>
            </w:pPr>
          </w:p>
          <w:p>
            <w:pPr>
              <w:spacing w:after="20"/>
              <w:ind w:left="20"/>
              <w:jc w:val="both"/>
            </w:pPr>
            <w:r>
              <w:rPr>
                <w:rFonts w:ascii="Times New Roman"/>
                <w:b w:val="false"/>
                <w:i/>
                <w:color w:val="000000"/>
                <w:sz w:val="20"/>
              </w:rPr>
              <w:t>және қаржы бөлімі" мемлекеттік</w:t>
            </w:r>
          </w:p>
          <w:p>
            <w:pPr>
              <w:spacing w:after="0"/>
              <w:ind w:left="0"/>
              <w:jc w:val="left"/>
            </w:pP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Б.Тлеубергенов</w:t>
            </w:r>
            <w:r>
              <w:rPr>
                <w:rFonts w:ascii="Times New Roman"/>
                <w:b w:val="false"/>
                <w:i w:val="false"/>
                <w:color w:val="000000"/>
                <w:sz w:val="20"/>
              </w:rPr>
              <w:t>
</w:t>
            </w:r>
          </w:p>
        </w:tc>
      </w:tr>
    </w:tbl>
    <w:bookmarkStart w:name="z39" w:id="17"/>
    <w:p>
      <w:pPr>
        <w:spacing w:after="0"/>
        <w:ind w:left="0"/>
        <w:jc w:val="both"/>
      </w:pPr>
      <w:r>
        <w:rPr>
          <w:rFonts w:ascii="Times New Roman"/>
          <w:b w:val="false"/>
          <w:i w:val="false"/>
          <w:color w:val="000000"/>
          <w:sz w:val="28"/>
        </w:rPr>
        <w:t>
      2016 жылғы 21 желтоқсан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9 сессиясының № 89 шешіміне</w:t>
            </w:r>
            <w:r>
              <w:br/>
            </w:r>
            <w:r>
              <w:rPr>
                <w:rFonts w:ascii="Times New Roman"/>
                <w:b w:val="false"/>
                <w:i w:val="false"/>
                <w:color w:val="000000"/>
                <w:sz w:val="20"/>
              </w:rPr>
              <w:t>1 қосымша</w:t>
            </w:r>
          </w:p>
        </w:tc>
      </w:tr>
    </w:tbl>
    <w:bookmarkStart w:name="z41" w:id="18"/>
    <w:p>
      <w:pPr>
        <w:spacing w:after="0"/>
        <w:ind w:left="0"/>
        <w:jc w:val="left"/>
      </w:pPr>
      <w:r>
        <w:rPr>
          <w:rFonts w:ascii="Times New Roman"/>
          <w:b/>
          <w:i w:val="false"/>
          <w:color w:val="000000"/>
        </w:rPr>
        <w:t xml:space="preserve">  2017 жылға арналған аудандық бюджет</w:t>
      </w:r>
    </w:p>
    <w:bookmarkEnd w:id="18"/>
    <w:p>
      <w:pPr>
        <w:spacing w:after="0"/>
        <w:ind w:left="0"/>
        <w:jc w:val="both"/>
      </w:pPr>
      <w:r>
        <w:rPr>
          <w:rFonts w:ascii="Times New Roman"/>
          <w:b w:val="false"/>
          <w:i w:val="false"/>
          <w:color w:val="ff0000"/>
          <w:sz w:val="28"/>
        </w:rPr>
        <w:t xml:space="preserve">
      Ескерту. 1-қосымша жаңа редакцияда - Қарағанды облысы Ақтоғай аудандық мәслихатының 05.12.2017 № 156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1451853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1</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1</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1</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1</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1</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4"/>
          <w:p>
            <w:pPr>
              <w:spacing w:after="20"/>
              <w:ind w:left="20"/>
              <w:jc w:val="both"/>
            </w:pPr>
            <w:r>
              <w:rPr>
                <w:rFonts w:ascii="Times New Roman"/>
                <w:b w:val="false"/>
                <w:i w:val="false"/>
                <w:color w:val="000000"/>
                <w:sz w:val="20"/>
              </w:rPr>
              <w:t>
1</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1</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1</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2</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2</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2</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2</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2</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2</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3</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3</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3</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3</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4</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4</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Функционалдық топ</w:t>
            </w:r>
          </w:p>
          <w:bookmarkEnd w:id="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5164070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трансферт есебінен республикалық бюджеттен бөлінген пайдаланылмаған (түгел пайдаланылмаған)нысаналы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10</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Санаты</w:t>
            </w:r>
          </w:p>
          <w:bookmarkEnd w:id="23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9"/>
          <w:p>
            <w:pPr>
              <w:spacing w:after="20"/>
              <w:ind w:left="20"/>
              <w:jc w:val="both"/>
            </w:pPr>
            <w:r>
              <w:rPr>
                <w:rFonts w:ascii="Times New Roman"/>
                <w:b w:val="false"/>
                <w:i w:val="false"/>
                <w:color w:val="000000"/>
                <w:sz w:val="20"/>
              </w:rPr>
              <w:t>
1</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5</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Функционалдық топ</w:t>
            </w:r>
          </w:p>
          <w:bookmarkEnd w:id="2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r>
              <w:rPr>
                <w:rFonts w:ascii="Times New Roman"/>
                <w:b/>
                <w:i w:val="false"/>
                <w:color w:val="000000"/>
                <w:sz w:val="20"/>
              </w:rPr>
              <w:t>( профициті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88607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9 сессиясының № 89 шешіміне</w:t>
            </w:r>
            <w:r>
              <w:br/>
            </w:r>
            <w:r>
              <w:rPr>
                <w:rFonts w:ascii="Times New Roman"/>
                <w:b w:val="false"/>
                <w:i w:val="false"/>
                <w:color w:val="000000"/>
                <w:sz w:val="20"/>
              </w:rPr>
              <w:t>2 қосымша</w:t>
            </w:r>
          </w:p>
        </w:tc>
      </w:tr>
    </w:tbl>
    <w:bookmarkStart w:name="z272" w:id="246"/>
    <w:p>
      <w:pPr>
        <w:spacing w:after="0"/>
        <w:ind w:left="0"/>
        <w:jc w:val="left"/>
      </w:pPr>
      <w:r>
        <w:rPr>
          <w:rFonts w:ascii="Times New Roman"/>
          <w:b/>
          <w:i w:val="false"/>
          <w:color w:val="000000"/>
        </w:rPr>
        <w:t xml:space="preserve">  2018 жылға арналған аудандық бюджет</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7"/>
          <w:p>
            <w:pPr>
              <w:spacing w:after="20"/>
              <w:ind w:left="20"/>
              <w:jc w:val="both"/>
            </w:pPr>
            <w:r>
              <w:rPr>
                <w:rFonts w:ascii="Times New Roman"/>
                <w:b w:val="false"/>
                <w:i w:val="false"/>
                <w:color w:val="000000"/>
                <w:sz w:val="20"/>
              </w:rPr>
              <w:t>
Санаты</w:t>
            </w:r>
          </w:p>
          <w:bookmarkEnd w:id="24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8"/>
          <w:p>
            <w:pPr>
              <w:spacing w:after="20"/>
              <w:ind w:left="20"/>
              <w:jc w:val="both"/>
            </w:pPr>
            <w:r>
              <w:rPr>
                <w:rFonts w:ascii="Times New Roman"/>
                <w:b w:val="false"/>
                <w:i w:val="false"/>
                <w:color w:val="000000"/>
                <w:sz w:val="20"/>
              </w:rPr>
              <w:t>
 </w:t>
            </w:r>
          </w:p>
          <w:bookmarkEnd w:id="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0"/>
          <w:p>
            <w:pPr>
              <w:spacing w:after="20"/>
              <w:ind w:left="20"/>
              <w:jc w:val="both"/>
            </w:pPr>
            <w:r>
              <w:rPr>
                <w:rFonts w:ascii="Times New Roman"/>
                <w:b w:val="false"/>
                <w:i w:val="false"/>
                <w:color w:val="000000"/>
                <w:sz w:val="20"/>
              </w:rPr>
              <w:t>
1</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1548315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3"/>
          <w:p>
            <w:pPr>
              <w:spacing w:after="20"/>
              <w:ind w:left="20"/>
              <w:jc w:val="both"/>
            </w:pPr>
            <w:r>
              <w:rPr>
                <w:rFonts w:ascii="Times New Roman"/>
                <w:b w:val="false"/>
                <w:i w:val="false"/>
                <w:color w:val="000000"/>
                <w:sz w:val="20"/>
              </w:rPr>
              <w:t>
1</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1</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5"/>
          <w:p>
            <w:pPr>
              <w:spacing w:after="20"/>
              <w:ind w:left="20"/>
              <w:jc w:val="both"/>
            </w:pPr>
            <w:r>
              <w:rPr>
                <w:rFonts w:ascii="Times New Roman"/>
                <w:b w:val="false"/>
                <w:i w:val="false"/>
                <w:color w:val="000000"/>
                <w:sz w:val="20"/>
              </w:rPr>
              <w:t>
1</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6"/>
          <w:p>
            <w:pPr>
              <w:spacing w:after="20"/>
              <w:ind w:left="20"/>
              <w:jc w:val="both"/>
            </w:pPr>
            <w:r>
              <w:rPr>
                <w:rFonts w:ascii="Times New Roman"/>
                <w:b w:val="false"/>
                <w:i w:val="false"/>
                <w:color w:val="000000"/>
                <w:sz w:val="20"/>
              </w:rPr>
              <w:t>
1</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7"/>
          <w:p>
            <w:pPr>
              <w:spacing w:after="20"/>
              <w:ind w:left="20"/>
              <w:jc w:val="both"/>
            </w:pPr>
            <w:r>
              <w:rPr>
                <w:rFonts w:ascii="Times New Roman"/>
                <w:b w:val="false"/>
                <w:i w:val="false"/>
                <w:color w:val="000000"/>
                <w:sz w:val="20"/>
              </w:rPr>
              <w:t>
1</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8"/>
          <w:p>
            <w:pPr>
              <w:spacing w:after="20"/>
              <w:ind w:left="20"/>
              <w:jc w:val="both"/>
            </w:pPr>
            <w:r>
              <w:rPr>
                <w:rFonts w:ascii="Times New Roman"/>
                <w:b w:val="false"/>
                <w:i w:val="false"/>
                <w:color w:val="000000"/>
                <w:sz w:val="20"/>
              </w:rPr>
              <w:t>
1</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9"/>
          <w:p>
            <w:pPr>
              <w:spacing w:after="20"/>
              <w:ind w:left="20"/>
              <w:jc w:val="both"/>
            </w:pPr>
            <w:r>
              <w:rPr>
                <w:rFonts w:ascii="Times New Roman"/>
                <w:b w:val="false"/>
                <w:i w:val="false"/>
                <w:color w:val="000000"/>
                <w:sz w:val="20"/>
              </w:rPr>
              <w:t>
1</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1</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1</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1</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1</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1</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1</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7"/>
          <w:p>
            <w:pPr>
              <w:spacing w:after="20"/>
              <w:ind w:left="20"/>
              <w:jc w:val="both"/>
            </w:pPr>
            <w:r>
              <w:rPr>
                <w:rFonts w:ascii="Times New Roman"/>
                <w:b w:val="false"/>
                <w:i w:val="false"/>
                <w:color w:val="000000"/>
                <w:sz w:val="20"/>
              </w:rPr>
              <w:t>
1</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8"/>
          <w:p>
            <w:pPr>
              <w:spacing w:after="20"/>
              <w:ind w:left="20"/>
              <w:jc w:val="both"/>
            </w:pPr>
            <w:r>
              <w:rPr>
                <w:rFonts w:ascii="Times New Roman"/>
                <w:b w:val="false"/>
                <w:i w:val="false"/>
                <w:color w:val="000000"/>
                <w:sz w:val="20"/>
              </w:rPr>
              <w:t>
1</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9"/>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0"/>
          <w:p>
            <w:pPr>
              <w:spacing w:after="20"/>
              <w:ind w:left="20"/>
              <w:jc w:val="both"/>
            </w:pPr>
            <w:r>
              <w:rPr>
                <w:rFonts w:ascii="Times New Roman"/>
                <w:b w:val="false"/>
                <w:i w:val="false"/>
                <w:color w:val="000000"/>
                <w:sz w:val="20"/>
              </w:rPr>
              <w:t>
2</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2</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2</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3"/>
          <w:p>
            <w:pPr>
              <w:spacing w:after="20"/>
              <w:ind w:left="20"/>
              <w:jc w:val="both"/>
            </w:pPr>
            <w:r>
              <w:rPr>
                <w:rFonts w:ascii="Times New Roman"/>
                <w:b w:val="false"/>
                <w:i w:val="false"/>
                <w:color w:val="000000"/>
                <w:sz w:val="20"/>
              </w:rPr>
              <w:t>
2</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4"/>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5"/>
          <w:p>
            <w:pPr>
              <w:spacing w:after="20"/>
              <w:ind w:left="20"/>
              <w:jc w:val="both"/>
            </w:pPr>
            <w:r>
              <w:rPr>
                <w:rFonts w:ascii="Times New Roman"/>
                <w:b w:val="false"/>
                <w:i w:val="false"/>
                <w:color w:val="000000"/>
                <w:sz w:val="20"/>
              </w:rPr>
              <w:t>
3</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3</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7"/>
          <w:p>
            <w:pPr>
              <w:spacing w:after="20"/>
              <w:ind w:left="20"/>
              <w:jc w:val="both"/>
            </w:pPr>
            <w:r>
              <w:rPr>
                <w:rFonts w:ascii="Times New Roman"/>
                <w:b w:val="false"/>
                <w:i w:val="false"/>
                <w:color w:val="000000"/>
                <w:sz w:val="20"/>
              </w:rPr>
              <w:t>
4</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8"/>
          <w:p>
            <w:pPr>
              <w:spacing w:after="20"/>
              <w:ind w:left="20"/>
              <w:jc w:val="both"/>
            </w:pPr>
            <w:r>
              <w:rPr>
                <w:rFonts w:ascii="Times New Roman"/>
                <w:b w:val="false"/>
                <w:i w:val="false"/>
                <w:color w:val="000000"/>
                <w:sz w:val="20"/>
              </w:rPr>
              <w:t>
4</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4</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Функционалдық топ</w:t>
            </w:r>
          </w:p>
          <w:bookmarkEnd w:id="28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1"/>
          <w:p>
            <w:pPr>
              <w:spacing w:after="20"/>
              <w:ind w:left="20"/>
              <w:jc w:val="both"/>
            </w:pPr>
            <w:r>
              <w:rPr>
                <w:rFonts w:ascii="Times New Roman"/>
                <w:b w:val="false"/>
                <w:i w:val="false"/>
                <w:color w:val="000000"/>
                <w:sz w:val="20"/>
              </w:rPr>
              <w:t>
 </w:t>
            </w:r>
          </w:p>
          <w:bookmarkEnd w:id="2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2"/>
          <w:p>
            <w:pPr>
              <w:spacing w:after="20"/>
              <w:ind w:left="20"/>
              <w:jc w:val="both"/>
            </w:pPr>
            <w:r>
              <w:rPr>
                <w:rFonts w:ascii="Times New Roman"/>
                <w:b w:val="false"/>
                <w:i w:val="false"/>
                <w:color w:val="000000"/>
                <w:sz w:val="20"/>
              </w:rPr>
              <w:t>
 </w:t>
            </w:r>
          </w:p>
          <w:bookmarkEnd w:id="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w:t>
            </w:r>
          </w:p>
          <w:bookmarkEnd w:id="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1</w:t>
            </w:r>
          </w:p>
          <w:bookmarkEnd w:id="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w:t>
            </w:r>
          </w:p>
          <w:bookmarkEnd w:id="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4024043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w:t>
            </w:r>
          </w:p>
          <w:bookmarkEnd w:id="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8"/>
          <w:p>
            <w:pPr>
              <w:spacing w:after="20"/>
              <w:ind w:left="20"/>
              <w:jc w:val="both"/>
            </w:pPr>
            <w:r>
              <w:rPr>
                <w:rFonts w:ascii="Times New Roman"/>
                <w:b w:val="false"/>
                <w:i w:val="false"/>
                <w:color w:val="000000"/>
                <w:sz w:val="20"/>
              </w:rPr>
              <w:t>
 </w:t>
            </w:r>
          </w:p>
          <w:bookmarkEnd w:id="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9"/>
          <w:p>
            <w:pPr>
              <w:spacing w:after="20"/>
              <w:ind w:left="20"/>
              <w:jc w:val="both"/>
            </w:pPr>
            <w:r>
              <w:rPr>
                <w:rFonts w:ascii="Times New Roman"/>
                <w:b w:val="false"/>
                <w:i w:val="false"/>
                <w:color w:val="000000"/>
                <w:sz w:val="20"/>
              </w:rPr>
              <w:t>
 </w:t>
            </w:r>
          </w:p>
          <w:bookmarkEnd w:id="2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0"/>
          <w:p>
            <w:pPr>
              <w:spacing w:after="20"/>
              <w:ind w:left="20"/>
              <w:jc w:val="both"/>
            </w:pPr>
            <w:r>
              <w:rPr>
                <w:rFonts w:ascii="Times New Roman"/>
                <w:b w:val="false"/>
                <w:i w:val="false"/>
                <w:color w:val="000000"/>
                <w:sz w:val="20"/>
              </w:rPr>
              <w:t>
 </w:t>
            </w:r>
          </w:p>
          <w:bookmarkEnd w:id="2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1"/>
          <w:p>
            <w:pPr>
              <w:spacing w:after="20"/>
              <w:ind w:left="20"/>
              <w:jc w:val="both"/>
            </w:pPr>
            <w:r>
              <w:rPr>
                <w:rFonts w:ascii="Times New Roman"/>
                <w:b w:val="false"/>
                <w:i w:val="false"/>
                <w:color w:val="000000"/>
                <w:sz w:val="20"/>
              </w:rPr>
              <w:t>
 </w:t>
            </w:r>
          </w:p>
          <w:bookmarkEnd w:id="2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2"/>
          <w:p>
            <w:pPr>
              <w:spacing w:after="20"/>
              <w:ind w:left="20"/>
              <w:jc w:val="both"/>
            </w:pPr>
            <w:r>
              <w:rPr>
                <w:rFonts w:ascii="Times New Roman"/>
                <w:b w:val="false"/>
                <w:i w:val="false"/>
                <w:color w:val="000000"/>
                <w:sz w:val="20"/>
              </w:rPr>
              <w:t>
 </w:t>
            </w:r>
          </w:p>
          <w:bookmarkEnd w:id="2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3"/>
          <w:p>
            <w:pPr>
              <w:spacing w:after="20"/>
              <w:ind w:left="20"/>
              <w:jc w:val="both"/>
            </w:pPr>
            <w:r>
              <w:rPr>
                <w:rFonts w:ascii="Times New Roman"/>
                <w:b w:val="false"/>
                <w:i w:val="false"/>
                <w:color w:val="000000"/>
                <w:sz w:val="20"/>
              </w:rPr>
              <w:t>
 </w:t>
            </w:r>
          </w:p>
          <w:bookmarkEnd w:id="2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4"/>
          <w:p>
            <w:pPr>
              <w:spacing w:after="20"/>
              <w:ind w:left="20"/>
              <w:jc w:val="both"/>
            </w:pPr>
            <w:r>
              <w:rPr>
                <w:rFonts w:ascii="Times New Roman"/>
                <w:b w:val="false"/>
                <w:i w:val="false"/>
                <w:color w:val="000000"/>
                <w:sz w:val="20"/>
              </w:rPr>
              <w:t>
 </w:t>
            </w:r>
          </w:p>
          <w:bookmarkEnd w:id="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5"/>
          <w:p>
            <w:pPr>
              <w:spacing w:after="20"/>
              <w:ind w:left="20"/>
              <w:jc w:val="both"/>
            </w:pPr>
            <w:r>
              <w:rPr>
                <w:rFonts w:ascii="Times New Roman"/>
                <w:b w:val="false"/>
                <w:i w:val="false"/>
                <w:color w:val="000000"/>
                <w:sz w:val="20"/>
              </w:rPr>
              <w:t>
 </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6"/>
          <w:p>
            <w:pPr>
              <w:spacing w:after="20"/>
              <w:ind w:left="20"/>
              <w:jc w:val="both"/>
            </w:pPr>
            <w:r>
              <w:rPr>
                <w:rFonts w:ascii="Times New Roman"/>
                <w:b w:val="false"/>
                <w:i w:val="false"/>
                <w:color w:val="000000"/>
                <w:sz w:val="20"/>
              </w:rPr>
              <w:t>
 </w:t>
            </w:r>
          </w:p>
          <w:bookmarkEnd w:id="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7"/>
          <w:p>
            <w:pPr>
              <w:spacing w:after="20"/>
              <w:ind w:left="20"/>
              <w:jc w:val="both"/>
            </w:pPr>
            <w:r>
              <w:rPr>
                <w:rFonts w:ascii="Times New Roman"/>
                <w:b w:val="false"/>
                <w:i w:val="false"/>
                <w:color w:val="000000"/>
                <w:sz w:val="20"/>
              </w:rPr>
              <w:t>
 </w:t>
            </w:r>
          </w:p>
          <w:bookmarkEnd w:id="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8"/>
          <w:p>
            <w:pPr>
              <w:spacing w:after="20"/>
              <w:ind w:left="20"/>
              <w:jc w:val="both"/>
            </w:pPr>
            <w:r>
              <w:rPr>
                <w:rFonts w:ascii="Times New Roman"/>
                <w:b w:val="false"/>
                <w:i w:val="false"/>
                <w:color w:val="000000"/>
                <w:sz w:val="20"/>
              </w:rPr>
              <w:t>
 </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9"/>
          <w:p>
            <w:pPr>
              <w:spacing w:after="20"/>
              <w:ind w:left="20"/>
              <w:jc w:val="both"/>
            </w:pPr>
            <w:r>
              <w:rPr>
                <w:rFonts w:ascii="Times New Roman"/>
                <w:b w:val="false"/>
                <w:i w:val="false"/>
                <w:color w:val="000000"/>
                <w:sz w:val="20"/>
              </w:rPr>
              <w:t>
 </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0"/>
          <w:p>
            <w:pPr>
              <w:spacing w:after="20"/>
              <w:ind w:left="20"/>
              <w:jc w:val="both"/>
            </w:pPr>
            <w:r>
              <w:rPr>
                <w:rFonts w:ascii="Times New Roman"/>
                <w:b w:val="false"/>
                <w:i w:val="false"/>
                <w:color w:val="000000"/>
                <w:sz w:val="20"/>
              </w:rPr>
              <w:t>
 </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1"/>
          <w:p>
            <w:pPr>
              <w:spacing w:after="20"/>
              <w:ind w:left="20"/>
              <w:jc w:val="both"/>
            </w:pPr>
            <w:r>
              <w:rPr>
                <w:rFonts w:ascii="Times New Roman"/>
                <w:b w:val="false"/>
                <w:i w:val="false"/>
                <w:color w:val="000000"/>
                <w:sz w:val="20"/>
              </w:rPr>
              <w:t>
 </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2"/>
          <w:p>
            <w:pPr>
              <w:spacing w:after="20"/>
              <w:ind w:left="20"/>
              <w:jc w:val="both"/>
            </w:pPr>
            <w:r>
              <w:rPr>
                <w:rFonts w:ascii="Times New Roman"/>
                <w:b w:val="false"/>
                <w:i w:val="false"/>
                <w:color w:val="000000"/>
                <w:sz w:val="20"/>
              </w:rPr>
              <w:t>
 </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3"/>
          <w:p>
            <w:pPr>
              <w:spacing w:after="20"/>
              <w:ind w:left="20"/>
              <w:jc w:val="both"/>
            </w:pPr>
            <w:r>
              <w:rPr>
                <w:rFonts w:ascii="Times New Roman"/>
                <w:b w:val="false"/>
                <w:i w:val="false"/>
                <w:color w:val="000000"/>
                <w:sz w:val="20"/>
              </w:rPr>
              <w:t>
 </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4"/>
          <w:p>
            <w:pPr>
              <w:spacing w:after="20"/>
              <w:ind w:left="20"/>
              <w:jc w:val="both"/>
            </w:pPr>
            <w:r>
              <w:rPr>
                <w:rFonts w:ascii="Times New Roman"/>
                <w:b w:val="false"/>
                <w:i w:val="false"/>
                <w:color w:val="000000"/>
                <w:sz w:val="20"/>
              </w:rPr>
              <w:t>
 </w:t>
            </w:r>
          </w:p>
          <w:bookmarkEnd w:id="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5"/>
          <w:p>
            <w:pPr>
              <w:spacing w:after="20"/>
              <w:ind w:left="20"/>
              <w:jc w:val="both"/>
            </w:pPr>
            <w:r>
              <w:rPr>
                <w:rFonts w:ascii="Times New Roman"/>
                <w:b w:val="false"/>
                <w:i w:val="false"/>
                <w:color w:val="000000"/>
                <w:sz w:val="20"/>
              </w:rPr>
              <w:t>
 </w:t>
            </w:r>
          </w:p>
          <w:bookmarkEnd w:id="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6"/>
          <w:p>
            <w:pPr>
              <w:spacing w:after="20"/>
              <w:ind w:left="20"/>
              <w:jc w:val="both"/>
            </w:pPr>
            <w:r>
              <w:rPr>
                <w:rFonts w:ascii="Times New Roman"/>
                <w:b w:val="false"/>
                <w:i w:val="false"/>
                <w:color w:val="000000"/>
                <w:sz w:val="20"/>
              </w:rPr>
              <w:t>
 </w:t>
            </w:r>
          </w:p>
          <w:bookmarkEnd w:id="3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7"/>
          <w:p>
            <w:pPr>
              <w:spacing w:after="20"/>
              <w:ind w:left="20"/>
              <w:jc w:val="both"/>
            </w:pPr>
            <w:r>
              <w:rPr>
                <w:rFonts w:ascii="Times New Roman"/>
                <w:b w:val="false"/>
                <w:i w:val="false"/>
                <w:color w:val="000000"/>
                <w:sz w:val="20"/>
              </w:rPr>
              <w:t>
 </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8"/>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9"/>
          <w:p>
            <w:pPr>
              <w:spacing w:after="20"/>
              <w:ind w:left="20"/>
              <w:jc w:val="both"/>
            </w:pPr>
            <w:r>
              <w:rPr>
                <w:rFonts w:ascii="Times New Roman"/>
                <w:b w:val="false"/>
                <w:i w:val="false"/>
                <w:color w:val="000000"/>
                <w:sz w:val="20"/>
              </w:rPr>
              <w:t>
 </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0"/>
          <w:p>
            <w:pPr>
              <w:spacing w:after="20"/>
              <w:ind w:left="20"/>
              <w:jc w:val="both"/>
            </w:pPr>
            <w:r>
              <w:rPr>
                <w:rFonts w:ascii="Times New Roman"/>
                <w:b w:val="false"/>
                <w:i w:val="false"/>
                <w:color w:val="000000"/>
                <w:sz w:val="20"/>
              </w:rPr>
              <w:t>
 </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1"/>
          <w:p>
            <w:pPr>
              <w:spacing w:after="20"/>
              <w:ind w:left="20"/>
              <w:jc w:val="both"/>
            </w:pPr>
            <w:r>
              <w:rPr>
                <w:rFonts w:ascii="Times New Roman"/>
                <w:b w:val="false"/>
                <w:i w:val="false"/>
                <w:color w:val="000000"/>
                <w:sz w:val="20"/>
              </w:rPr>
              <w:t>
 </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2"/>
          <w:p>
            <w:pPr>
              <w:spacing w:after="20"/>
              <w:ind w:left="20"/>
              <w:jc w:val="both"/>
            </w:pPr>
            <w:r>
              <w:rPr>
                <w:rFonts w:ascii="Times New Roman"/>
                <w:b w:val="false"/>
                <w:i w:val="false"/>
                <w:color w:val="000000"/>
                <w:sz w:val="20"/>
              </w:rPr>
              <w:t>
 </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3"/>
          <w:p>
            <w:pPr>
              <w:spacing w:after="20"/>
              <w:ind w:left="20"/>
              <w:jc w:val="both"/>
            </w:pPr>
            <w:r>
              <w:rPr>
                <w:rFonts w:ascii="Times New Roman"/>
                <w:b w:val="false"/>
                <w:i w:val="false"/>
                <w:color w:val="000000"/>
                <w:sz w:val="20"/>
              </w:rPr>
              <w:t>
 </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4"/>
          <w:p>
            <w:pPr>
              <w:spacing w:after="20"/>
              <w:ind w:left="20"/>
              <w:jc w:val="both"/>
            </w:pPr>
            <w:r>
              <w:rPr>
                <w:rFonts w:ascii="Times New Roman"/>
                <w:b w:val="false"/>
                <w:i w:val="false"/>
                <w:color w:val="000000"/>
                <w:sz w:val="20"/>
              </w:rPr>
              <w:t>
 </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5"/>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6"/>
          <w:p>
            <w:pPr>
              <w:spacing w:after="20"/>
              <w:ind w:left="20"/>
              <w:jc w:val="both"/>
            </w:pPr>
            <w:r>
              <w:rPr>
                <w:rFonts w:ascii="Times New Roman"/>
                <w:b w:val="false"/>
                <w:i w:val="false"/>
                <w:color w:val="000000"/>
                <w:sz w:val="20"/>
              </w:rPr>
              <w:t>
 </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7"/>
          <w:p>
            <w:pPr>
              <w:spacing w:after="20"/>
              <w:ind w:left="20"/>
              <w:jc w:val="both"/>
            </w:pPr>
            <w:r>
              <w:rPr>
                <w:rFonts w:ascii="Times New Roman"/>
                <w:b w:val="false"/>
                <w:i w:val="false"/>
                <w:color w:val="000000"/>
                <w:sz w:val="20"/>
              </w:rPr>
              <w:t>
 </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8"/>
          <w:p>
            <w:pPr>
              <w:spacing w:after="20"/>
              <w:ind w:left="20"/>
              <w:jc w:val="both"/>
            </w:pPr>
            <w:r>
              <w:rPr>
                <w:rFonts w:ascii="Times New Roman"/>
                <w:b w:val="false"/>
                <w:i w:val="false"/>
                <w:color w:val="000000"/>
                <w:sz w:val="20"/>
              </w:rPr>
              <w:t>
 </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9"/>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2262515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0"/>
          <w:p>
            <w:pPr>
              <w:spacing w:after="20"/>
              <w:ind w:left="20"/>
              <w:jc w:val="both"/>
            </w:pPr>
            <w:r>
              <w:rPr>
                <w:rFonts w:ascii="Times New Roman"/>
                <w:b w:val="false"/>
                <w:i w:val="false"/>
                <w:color w:val="000000"/>
                <w:sz w:val="20"/>
              </w:rPr>
              <w:t>
 </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1"/>
          <w:p>
            <w:pPr>
              <w:spacing w:after="20"/>
              <w:ind w:left="20"/>
              <w:jc w:val="both"/>
            </w:pPr>
            <w:r>
              <w:rPr>
                <w:rFonts w:ascii="Times New Roman"/>
                <w:b w:val="false"/>
                <w:i w:val="false"/>
                <w:color w:val="000000"/>
                <w:sz w:val="20"/>
              </w:rPr>
              <w:t>
 </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2"/>
          <w:p>
            <w:pPr>
              <w:spacing w:after="20"/>
              <w:ind w:left="20"/>
              <w:jc w:val="both"/>
            </w:pPr>
            <w:r>
              <w:rPr>
                <w:rFonts w:ascii="Times New Roman"/>
                <w:b w:val="false"/>
                <w:i w:val="false"/>
                <w:color w:val="000000"/>
                <w:sz w:val="20"/>
              </w:rPr>
              <w:t>
 </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3"/>
          <w:p>
            <w:pPr>
              <w:spacing w:after="20"/>
              <w:ind w:left="20"/>
              <w:jc w:val="both"/>
            </w:pPr>
            <w:r>
              <w:rPr>
                <w:rFonts w:ascii="Times New Roman"/>
                <w:b w:val="false"/>
                <w:i w:val="false"/>
                <w:color w:val="000000"/>
                <w:sz w:val="20"/>
              </w:rPr>
              <w:t>
 </w:t>
            </w:r>
          </w:p>
          <w:bookmarkEnd w:id="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4"/>
          <w:p>
            <w:pPr>
              <w:spacing w:after="20"/>
              <w:ind w:left="20"/>
              <w:jc w:val="both"/>
            </w:pPr>
            <w:r>
              <w:rPr>
                <w:rFonts w:ascii="Times New Roman"/>
                <w:b w:val="false"/>
                <w:i w:val="false"/>
                <w:color w:val="000000"/>
                <w:sz w:val="20"/>
              </w:rPr>
              <w:t>
 </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5"/>
          <w:p>
            <w:pPr>
              <w:spacing w:after="20"/>
              <w:ind w:left="20"/>
              <w:jc w:val="both"/>
            </w:pPr>
            <w:r>
              <w:rPr>
                <w:rFonts w:ascii="Times New Roman"/>
                <w:b w:val="false"/>
                <w:i w:val="false"/>
                <w:color w:val="000000"/>
                <w:sz w:val="20"/>
              </w:rPr>
              <w:t>
 </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6"/>
          <w:p>
            <w:pPr>
              <w:spacing w:after="20"/>
              <w:ind w:left="20"/>
              <w:jc w:val="both"/>
            </w:pPr>
            <w:r>
              <w:rPr>
                <w:rFonts w:ascii="Times New Roman"/>
                <w:b w:val="false"/>
                <w:i w:val="false"/>
                <w:color w:val="000000"/>
                <w:sz w:val="20"/>
              </w:rPr>
              <w:t>
 </w:t>
            </w:r>
          </w:p>
          <w:bookmarkEnd w:id="3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7"/>
          <w:p>
            <w:pPr>
              <w:spacing w:after="20"/>
              <w:ind w:left="20"/>
              <w:jc w:val="both"/>
            </w:pPr>
            <w:r>
              <w:rPr>
                <w:rFonts w:ascii="Times New Roman"/>
                <w:b w:val="false"/>
                <w:i w:val="false"/>
                <w:color w:val="000000"/>
                <w:sz w:val="20"/>
              </w:rPr>
              <w:t>
 </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8"/>
          <w:p>
            <w:pPr>
              <w:spacing w:after="20"/>
              <w:ind w:left="20"/>
              <w:jc w:val="both"/>
            </w:pPr>
            <w:r>
              <w:rPr>
                <w:rFonts w:ascii="Times New Roman"/>
                <w:b w:val="false"/>
                <w:i w:val="false"/>
                <w:color w:val="000000"/>
                <w:sz w:val="20"/>
              </w:rPr>
              <w:t>
 </w:t>
            </w:r>
          </w:p>
          <w:bookmarkEnd w:id="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9"/>
          <w:p>
            <w:pPr>
              <w:spacing w:after="20"/>
              <w:ind w:left="20"/>
              <w:jc w:val="both"/>
            </w:pPr>
            <w:r>
              <w:rPr>
                <w:rFonts w:ascii="Times New Roman"/>
                <w:b w:val="false"/>
                <w:i w:val="false"/>
                <w:color w:val="000000"/>
                <w:sz w:val="20"/>
              </w:rPr>
              <w:t>
 </w:t>
            </w:r>
          </w:p>
          <w:bookmarkEnd w:id="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0"/>
          <w:p>
            <w:pPr>
              <w:spacing w:after="20"/>
              <w:ind w:left="20"/>
              <w:jc w:val="both"/>
            </w:pPr>
            <w:r>
              <w:rPr>
                <w:rFonts w:ascii="Times New Roman"/>
                <w:b w:val="false"/>
                <w:i w:val="false"/>
                <w:color w:val="000000"/>
                <w:sz w:val="20"/>
              </w:rPr>
              <w:t>
 </w:t>
            </w:r>
          </w:p>
          <w:bookmarkEnd w:id="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1"/>
          <w:p>
            <w:pPr>
              <w:spacing w:after="20"/>
              <w:ind w:left="20"/>
              <w:jc w:val="both"/>
            </w:pPr>
            <w:r>
              <w:rPr>
                <w:rFonts w:ascii="Times New Roman"/>
                <w:b w:val="false"/>
                <w:i w:val="false"/>
                <w:color w:val="000000"/>
                <w:sz w:val="20"/>
              </w:rPr>
              <w:t>
 </w:t>
            </w:r>
          </w:p>
          <w:bookmarkEnd w:id="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2"/>
          <w:p>
            <w:pPr>
              <w:spacing w:after="20"/>
              <w:ind w:left="20"/>
              <w:jc w:val="both"/>
            </w:pPr>
            <w:r>
              <w:rPr>
                <w:rFonts w:ascii="Times New Roman"/>
                <w:b w:val="false"/>
                <w:i w:val="false"/>
                <w:color w:val="000000"/>
                <w:sz w:val="20"/>
              </w:rPr>
              <w:t>
 </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3"/>
          <w:p>
            <w:pPr>
              <w:spacing w:after="20"/>
              <w:ind w:left="20"/>
              <w:jc w:val="both"/>
            </w:pPr>
            <w:r>
              <w:rPr>
                <w:rFonts w:ascii="Times New Roman"/>
                <w:b w:val="false"/>
                <w:i w:val="false"/>
                <w:color w:val="000000"/>
                <w:sz w:val="20"/>
              </w:rPr>
              <w:t>
 </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4"/>
          <w:p>
            <w:pPr>
              <w:spacing w:after="20"/>
              <w:ind w:left="20"/>
              <w:jc w:val="both"/>
            </w:pPr>
            <w:r>
              <w:rPr>
                <w:rFonts w:ascii="Times New Roman"/>
                <w:b w:val="false"/>
                <w:i w:val="false"/>
                <w:color w:val="000000"/>
                <w:sz w:val="20"/>
              </w:rPr>
              <w:t>
 </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5"/>
          <w:p>
            <w:pPr>
              <w:spacing w:after="20"/>
              <w:ind w:left="20"/>
              <w:jc w:val="both"/>
            </w:pPr>
            <w:r>
              <w:rPr>
                <w:rFonts w:ascii="Times New Roman"/>
                <w:b w:val="false"/>
                <w:i w:val="false"/>
                <w:color w:val="000000"/>
                <w:sz w:val="20"/>
              </w:rPr>
              <w:t>
 </w:t>
            </w:r>
          </w:p>
          <w:bookmarkEnd w:id="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6"/>
          <w:p>
            <w:pPr>
              <w:spacing w:after="20"/>
              <w:ind w:left="20"/>
              <w:jc w:val="both"/>
            </w:pPr>
            <w:r>
              <w:rPr>
                <w:rFonts w:ascii="Times New Roman"/>
                <w:b w:val="false"/>
                <w:i w:val="false"/>
                <w:color w:val="000000"/>
                <w:sz w:val="20"/>
              </w:rPr>
              <w:t>
 </w:t>
            </w:r>
          </w:p>
          <w:bookmarkEnd w:id="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7"/>
          <w:p>
            <w:pPr>
              <w:spacing w:after="20"/>
              <w:ind w:left="20"/>
              <w:jc w:val="both"/>
            </w:pPr>
            <w:r>
              <w:rPr>
                <w:rFonts w:ascii="Times New Roman"/>
                <w:b w:val="false"/>
                <w:i w:val="false"/>
                <w:color w:val="000000"/>
                <w:sz w:val="20"/>
              </w:rPr>
              <w:t>
 </w:t>
            </w:r>
          </w:p>
          <w:bookmarkEnd w:id="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8"/>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3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9"/>
          <w:p>
            <w:pPr>
              <w:spacing w:after="20"/>
              <w:ind w:left="20"/>
              <w:jc w:val="both"/>
            </w:pPr>
            <w:r>
              <w:rPr>
                <w:rFonts w:ascii="Times New Roman"/>
                <w:b w:val="false"/>
                <w:i w:val="false"/>
                <w:color w:val="000000"/>
                <w:sz w:val="20"/>
              </w:rPr>
              <w:t>
 </w:t>
            </w:r>
          </w:p>
          <w:bookmarkEnd w:id="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0"/>
          <w:p>
            <w:pPr>
              <w:spacing w:after="20"/>
              <w:ind w:left="20"/>
              <w:jc w:val="both"/>
            </w:pPr>
            <w:r>
              <w:rPr>
                <w:rFonts w:ascii="Times New Roman"/>
                <w:b w:val="false"/>
                <w:i w:val="false"/>
                <w:color w:val="000000"/>
                <w:sz w:val="20"/>
              </w:rPr>
              <w:t>
 </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1"/>
          <w:p>
            <w:pPr>
              <w:spacing w:after="20"/>
              <w:ind w:left="20"/>
              <w:jc w:val="both"/>
            </w:pPr>
            <w:r>
              <w:rPr>
                <w:rFonts w:ascii="Times New Roman"/>
                <w:b w:val="false"/>
                <w:i w:val="false"/>
                <w:color w:val="000000"/>
                <w:sz w:val="20"/>
              </w:rPr>
              <w:t>
 </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2"/>
          <w:p>
            <w:pPr>
              <w:spacing w:after="20"/>
              <w:ind w:left="20"/>
              <w:jc w:val="both"/>
            </w:pPr>
            <w:r>
              <w:rPr>
                <w:rFonts w:ascii="Times New Roman"/>
                <w:b w:val="false"/>
                <w:i w:val="false"/>
                <w:color w:val="000000"/>
                <w:sz w:val="20"/>
              </w:rPr>
              <w:t>
 </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3"/>
          <w:p>
            <w:pPr>
              <w:spacing w:after="20"/>
              <w:ind w:left="20"/>
              <w:jc w:val="both"/>
            </w:pPr>
            <w:r>
              <w:rPr>
                <w:rFonts w:ascii="Times New Roman"/>
                <w:b w:val="false"/>
                <w:i w:val="false"/>
                <w:color w:val="000000"/>
                <w:sz w:val="20"/>
              </w:rPr>
              <w:t>
 </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4"/>
          <w:p>
            <w:pPr>
              <w:spacing w:after="20"/>
              <w:ind w:left="20"/>
              <w:jc w:val="both"/>
            </w:pPr>
            <w:r>
              <w:rPr>
                <w:rFonts w:ascii="Times New Roman"/>
                <w:b w:val="false"/>
                <w:i w:val="false"/>
                <w:color w:val="000000"/>
                <w:sz w:val="20"/>
              </w:rPr>
              <w:t>
 </w:t>
            </w:r>
          </w:p>
          <w:bookmarkEnd w:id="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5"/>
          <w:p>
            <w:pPr>
              <w:spacing w:after="20"/>
              <w:ind w:left="20"/>
              <w:jc w:val="both"/>
            </w:pPr>
            <w:r>
              <w:rPr>
                <w:rFonts w:ascii="Times New Roman"/>
                <w:b w:val="false"/>
                <w:i w:val="false"/>
                <w:color w:val="000000"/>
                <w:sz w:val="20"/>
              </w:rPr>
              <w:t>
 </w:t>
            </w:r>
          </w:p>
          <w:bookmarkEnd w:id="3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6"/>
          <w:p>
            <w:pPr>
              <w:spacing w:after="20"/>
              <w:ind w:left="20"/>
              <w:jc w:val="both"/>
            </w:pPr>
            <w:r>
              <w:rPr>
                <w:rFonts w:ascii="Times New Roman"/>
                <w:b w:val="false"/>
                <w:i w:val="false"/>
                <w:color w:val="000000"/>
                <w:sz w:val="20"/>
              </w:rPr>
              <w:t>
 </w:t>
            </w:r>
          </w:p>
          <w:bookmarkEnd w:id="3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7"/>
          <w:p>
            <w:pPr>
              <w:spacing w:after="20"/>
              <w:ind w:left="20"/>
              <w:jc w:val="both"/>
            </w:pPr>
            <w:r>
              <w:rPr>
                <w:rFonts w:ascii="Times New Roman"/>
                <w:b w:val="false"/>
                <w:i w:val="false"/>
                <w:color w:val="000000"/>
                <w:sz w:val="20"/>
              </w:rPr>
              <w:t>
 </w:t>
            </w:r>
          </w:p>
          <w:bookmarkEnd w:id="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8"/>
          <w:p>
            <w:pPr>
              <w:spacing w:after="20"/>
              <w:ind w:left="20"/>
              <w:jc w:val="both"/>
            </w:pPr>
            <w:r>
              <w:rPr>
                <w:rFonts w:ascii="Times New Roman"/>
                <w:b w:val="false"/>
                <w:i w:val="false"/>
                <w:color w:val="000000"/>
                <w:sz w:val="20"/>
              </w:rPr>
              <w:t>
 </w:t>
            </w:r>
          </w:p>
          <w:bookmarkEnd w:id="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9"/>
          <w:p>
            <w:pPr>
              <w:spacing w:after="20"/>
              <w:ind w:left="20"/>
              <w:jc w:val="both"/>
            </w:pPr>
            <w:r>
              <w:rPr>
                <w:rFonts w:ascii="Times New Roman"/>
                <w:b w:val="false"/>
                <w:i w:val="false"/>
                <w:color w:val="000000"/>
                <w:sz w:val="20"/>
              </w:rPr>
              <w:t>
 </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0"/>
          <w:p>
            <w:pPr>
              <w:spacing w:after="20"/>
              <w:ind w:left="20"/>
              <w:jc w:val="both"/>
            </w:pPr>
            <w:r>
              <w:rPr>
                <w:rFonts w:ascii="Times New Roman"/>
                <w:b w:val="false"/>
                <w:i w:val="false"/>
                <w:color w:val="000000"/>
                <w:sz w:val="20"/>
              </w:rPr>
              <w:t>
 </w:t>
            </w:r>
          </w:p>
          <w:bookmarkEnd w:id="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1"/>
          <w:p>
            <w:pPr>
              <w:spacing w:after="20"/>
              <w:ind w:left="20"/>
              <w:jc w:val="both"/>
            </w:pPr>
            <w:r>
              <w:rPr>
                <w:rFonts w:ascii="Times New Roman"/>
                <w:b w:val="false"/>
                <w:i w:val="false"/>
                <w:color w:val="000000"/>
                <w:sz w:val="20"/>
              </w:rPr>
              <w:t>
 </w:t>
            </w:r>
          </w:p>
          <w:bookmarkEnd w:id="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2"/>
          <w:p>
            <w:pPr>
              <w:spacing w:after="20"/>
              <w:ind w:left="20"/>
              <w:jc w:val="both"/>
            </w:pPr>
            <w:r>
              <w:rPr>
                <w:rFonts w:ascii="Times New Roman"/>
                <w:b w:val="false"/>
                <w:i w:val="false"/>
                <w:color w:val="000000"/>
                <w:sz w:val="20"/>
              </w:rPr>
              <w:t>
 </w:t>
            </w:r>
          </w:p>
          <w:bookmarkEnd w:id="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3"/>
          <w:p>
            <w:pPr>
              <w:spacing w:after="20"/>
              <w:ind w:left="20"/>
              <w:jc w:val="both"/>
            </w:pPr>
            <w:r>
              <w:rPr>
                <w:rFonts w:ascii="Times New Roman"/>
                <w:b w:val="false"/>
                <w:i w:val="false"/>
                <w:color w:val="000000"/>
                <w:sz w:val="20"/>
              </w:rPr>
              <w:t>
 </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w:t>
            </w:r>
          </w:p>
          <w:bookmarkEnd w:id="3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w:t>
            </w:r>
          </w:p>
          <w:bookmarkEnd w:id="3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6"/>
          <w:p>
            <w:pPr>
              <w:spacing w:after="20"/>
              <w:ind w:left="20"/>
              <w:jc w:val="both"/>
            </w:pPr>
            <w:r>
              <w:rPr>
                <w:rFonts w:ascii="Times New Roman"/>
                <w:b w:val="false"/>
                <w:i w:val="false"/>
                <w:color w:val="000000"/>
                <w:sz w:val="20"/>
              </w:rPr>
              <w:t>
 </w:t>
            </w:r>
          </w:p>
          <w:bookmarkEnd w:id="3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7"/>
          <w:p>
            <w:pPr>
              <w:spacing w:after="20"/>
              <w:ind w:left="20"/>
              <w:jc w:val="both"/>
            </w:pPr>
            <w:r>
              <w:rPr>
                <w:rFonts w:ascii="Times New Roman"/>
                <w:b w:val="false"/>
                <w:i w:val="false"/>
                <w:color w:val="000000"/>
                <w:sz w:val="20"/>
              </w:rPr>
              <w:t>
 </w:t>
            </w:r>
          </w:p>
          <w:bookmarkEnd w:id="3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8"/>
          <w:p>
            <w:pPr>
              <w:spacing w:after="20"/>
              <w:ind w:left="20"/>
              <w:jc w:val="both"/>
            </w:pPr>
            <w:r>
              <w:rPr>
                <w:rFonts w:ascii="Times New Roman"/>
                <w:b w:val="false"/>
                <w:i w:val="false"/>
                <w:color w:val="000000"/>
                <w:sz w:val="20"/>
              </w:rPr>
              <w:t>
 </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9"/>
          <w:p>
            <w:pPr>
              <w:spacing w:after="20"/>
              <w:ind w:left="20"/>
              <w:jc w:val="both"/>
            </w:pPr>
            <w:r>
              <w:rPr>
                <w:rFonts w:ascii="Times New Roman"/>
                <w:b w:val="false"/>
                <w:i w:val="false"/>
                <w:color w:val="000000"/>
                <w:sz w:val="20"/>
              </w:rPr>
              <w:t>
07</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0"/>
          <w:p>
            <w:pPr>
              <w:spacing w:after="20"/>
              <w:ind w:left="20"/>
              <w:jc w:val="both"/>
            </w:pPr>
            <w:r>
              <w:rPr>
                <w:rFonts w:ascii="Times New Roman"/>
                <w:b w:val="false"/>
                <w:i w:val="false"/>
                <w:color w:val="000000"/>
                <w:sz w:val="20"/>
              </w:rPr>
              <w:t>
 </w:t>
            </w:r>
          </w:p>
          <w:bookmarkEnd w:id="3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1"/>
          <w:p>
            <w:pPr>
              <w:spacing w:after="20"/>
              <w:ind w:left="20"/>
              <w:jc w:val="both"/>
            </w:pPr>
            <w:r>
              <w:rPr>
                <w:rFonts w:ascii="Times New Roman"/>
                <w:b w:val="false"/>
                <w:i w:val="false"/>
                <w:color w:val="000000"/>
                <w:sz w:val="20"/>
              </w:rPr>
              <w:t>
 </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2"/>
          <w:p>
            <w:pPr>
              <w:spacing w:after="20"/>
              <w:ind w:left="20"/>
              <w:jc w:val="both"/>
            </w:pPr>
            <w:r>
              <w:rPr>
                <w:rFonts w:ascii="Times New Roman"/>
                <w:b w:val="false"/>
                <w:i w:val="false"/>
                <w:color w:val="000000"/>
                <w:sz w:val="20"/>
              </w:rPr>
              <w:t>
 </w:t>
            </w:r>
          </w:p>
          <w:bookmarkEnd w:id="3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3"/>
          <w:p>
            <w:pPr>
              <w:spacing w:after="20"/>
              <w:ind w:left="20"/>
              <w:jc w:val="both"/>
            </w:pPr>
            <w:r>
              <w:rPr>
                <w:rFonts w:ascii="Times New Roman"/>
                <w:b w:val="false"/>
                <w:i w:val="false"/>
                <w:color w:val="000000"/>
                <w:sz w:val="20"/>
              </w:rPr>
              <w:t>
 </w:t>
            </w:r>
          </w:p>
          <w:bookmarkEnd w:id="3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4"/>
          <w:p>
            <w:pPr>
              <w:spacing w:after="20"/>
              <w:ind w:left="20"/>
              <w:jc w:val="both"/>
            </w:pPr>
            <w:r>
              <w:rPr>
                <w:rFonts w:ascii="Times New Roman"/>
                <w:b w:val="false"/>
                <w:i w:val="false"/>
                <w:color w:val="000000"/>
                <w:sz w:val="20"/>
              </w:rPr>
              <w:t>
 </w:t>
            </w:r>
          </w:p>
          <w:bookmarkEnd w:id="3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5"/>
          <w:p>
            <w:pPr>
              <w:spacing w:after="20"/>
              <w:ind w:left="20"/>
              <w:jc w:val="both"/>
            </w:pPr>
            <w:r>
              <w:rPr>
                <w:rFonts w:ascii="Times New Roman"/>
                <w:b w:val="false"/>
                <w:i w:val="false"/>
                <w:color w:val="000000"/>
                <w:sz w:val="20"/>
              </w:rPr>
              <w:t>
 </w:t>
            </w:r>
          </w:p>
          <w:bookmarkEnd w:id="3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6"/>
          <w:p>
            <w:pPr>
              <w:spacing w:after="20"/>
              <w:ind w:left="20"/>
              <w:jc w:val="both"/>
            </w:pPr>
            <w:r>
              <w:rPr>
                <w:rFonts w:ascii="Times New Roman"/>
                <w:b w:val="false"/>
                <w:i w:val="false"/>
                <w:color w:val="000000"/>
                <w:sz w:val="20"/>
              </w:rPr>
              <w:t>
 </w:t>
            </w:r>
          </w:p>
          <w:bookmarkEnd w:id="3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7"/>
          <w:p>
            <w:pPr>
              <w:spacing w:after="20"/>
              <w:ind w:left="20"/>
              <w:jc w:val="both"/>
            </w:pPr>
            <w:r>
              <w:rPr>
                <w:rFonts w:ascii="Times New Roman"/>
                <w:b w:val="false"/>
                <w:i w:val="false"/>
                <w:color w:val="000000"/>
                <w:sz w:val="20"/>
              </w:rPr>
              <w:t>
 </w:t>
            </w:r>
          </w:p>
          <w:bookmarkEnd w:id="3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8"/>
          <w:p>
            <w:pPr>
              <w:spacing w:after="20"/>
              <w:ind w:left="20"/>
              <w:jc w:val="both"/>
            </w:pPr>
            <w:r>
              <w:rPr>
                <w:rFonts w:ascii="Times New Roman"/>
                <w:b w:val="false"/>
                <w:i w:val="false"/>
                <w:color w:val="000000"/>
                <w:sz w:val="20"/>
              </w:rPr>
              <w:t>
 </w:t>
            </w:r>
          </w:p>
          <w:bookmarkEnd w:id="3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9"/>
          <w:p>
            <w:pPr>
              <w:spacing w:after="20"/>
              <w:ind w:left="20"/>
              <w:jc w:val="both"/>
            </w:pPr>
            <w:r>
              <w:rPr>
                <w:rFonts w:ascii="Times New Roman"/>
                <w:b w:val="false"/>
                <w:i w:val="false"/>
                <w:color w:val="000000"/>
                <w:sz w:val="20"/>
              </w:rPr>
              <w:t>
 </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0"/>
          <w:p>
            <w:pPr>
              <w:spacing w:after="20"/>
              <w:ind w:left="20"/>
              <w:jc w:val="both"/>
            </w:pPr>
            <w:r>
              <w:rPr>
                <w:rFonts w:ascii="Times New Roman"/>
                <w:b w:val="false"/>
                <w:i w:val="false"/>
                <w:color w:val="000000"/>
                <w:sz w:val="20"/>
              </w:rPr>
              <w:t>
 </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1"/>
          <w:p>
            <w:pPr>
              <w:spacing w:after="20"/>
              <w:ind w:left="20"/>
              <w:jc w:val="both"/>
            </w:pPr>
            <w:r>
              <w:rPr>
                <w:rFonts w:ascii="Times New Roman"/>
                <w:b w:val="false"/>
                <w:i w:val="false"/>
                <w:color w:val="000000"/>
                <w:sz w:val="20"/>
              </w:rPr>
              <w:t>
 </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2"/>
          <w:p>
            <w:pPr>
              <w:spacing w:after="20"/>
              <w:ind w:left="20"/>
              <w:jc w:val="both"/>
            </w:pPr>
            <w:r>
              <w:rPr>
                <w:rFonts w:ascii="Times New Roman"/>
                <w:b w:val="false"/>
                <w:i w:val="false"/>
                <w:color w:val="000000"/>
                <w:sz w:val="20"/>
              </w:rPr>
              <w:t>
08</w:t>
            </w:r>
          </w:p>
          <w:bookmarkEnd w:id="3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3"/>
          <w:p>
            <w:pPr>
              <w:spacing w:after="20"/>
              <w:ind w:left="20"/>
              <w:jc w:val="both"/>
            </w:pPr>
            <w:r>
              <w:rPr>
                <w:rFonts w:ascii="Times New Roman"/>
                <w:b w:val="false"/>
                <w:i w:val="false"/>
                <w:color w:val="000000"/>
                <w:sz w:val="20"/>
              </w:rPr>
              <w:t>
 </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4"/>
          <w:p>
            <w:pPr>
              <w:spacing w:after="20"/>
              <w:ind w:left="20"/>
              <w:jc w:val="both"/>
            </w:pPr>
            <w:r>
              <w:rPr>
                <w:rFonts w:ascii="Times New Roman"/>
                <w:b w:val="false"/>
                <w:i w:val="false"/>
                <w:color w:val="000000"/>
                <w:sz w:val="20"/>
              </w:rPr>
              <w:t>
 </w:t>
            </w:r>
          </w:p>
          <w:bookmarkEnd w:id="3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5"/>
          <w:p>
            <w:pPr>
              <w:spacing w:after="20"/>
              <w:ind w:left="20"/>
              <w:jc w:val="both"/>
            </w:pPr>
            <w:r>
              <w:rPr>
                <w:rFonts w:ascii="Times New Roman"/>
                <w:b w:val="false"/>
                <w:i w:val="false"/>
                <w:color w:val="000000"/>
                <w:sz w:val="20"/>
              </w:rPr>
              <w:t>
 </w:t>
            </w:r>
          </w:p>
          <w:bookmarkEnd w:id="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6"/>
          <w:p>
            <w:pPr>
              <w:spacing w:after="20"/>
              <w:ind w:left="20"/>
              <w:jc w:val="both"/>
            </w:pPr>
            <w:r>
              <w:rPr>
                <w:rFonts w:ascii="Times New Roman"/>
                <w:b w:val="false"/>
                <w:i w:val="false"/>
                <w:color w:val="000000"/>
                <w:sz w:val="20"/>
              </w:rPr>
              <w:t>
 </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7"/>
          <w:p>
            <w:pPr>
              <w:spacing w:after="20"/>
              <w:ind w:left="20"/>
              <w:jc w:val="both"/>
            </w:pPr>
            <w:r>
              <w:rPr>
                <w:rFonts w:ascii="Times New Roman"/>
                <w:b w:val="false"/>
                <w:i w:val="false"/>
                <w:color w:val="000000"/>
                <w:sz w:val="20"/>
              </w:rPr>
              <w:t>
 </w:t>
            </w:r>
          </w:p>
          <w:bookmarkEnd w:id="3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8"/>
          <w:p>
            <w:pPr>
              <w:spacing w:after="20"/>
              <w:ind w:left="20"/>
              <w:jc w:val="both"/>
            </w:pPr>
            <w:r>
              <w:rPr>
                <w:rFonts w:ascii="Times New Roman"/>
                <w:b w:val="false"/>
                <w:i w:val="false"/>
                <w:color w:val="000000"/>
                <w:sz w:val="20"/>
              </w:rPr>
              <w:t>
 </w:t>
            </w:r>
          </w:p>
          <w:bookmarkEnd w:id="3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9"/>
          <w:p>
            <w:pPr>
              <w:spacing w:after="20"/>
              <w:ind w:left="20"/>
              <w:jc w:val="both"/>
            </w:pPr>
            <w:r>
              <w:rPr>
                <w:rFonts w:ascii="Times New Roman"/>
                <w:b w:val="false"/>
                <w:i w:val="false"/>
                <w:color w:val="000000"/>
                <w:sz w:val="20"/>
              </w:rPr>
              <w:t>
 </w:t>
            </w:r>
          </w:p>
          <w:bookmarkEnd w:id="3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0"/>
          <w:p>
            <w:pPr>
              <w:spacing w:after="20"/>
              <w:ind w:left="20"/>
              <w:jc w:val="both"/>
            </w:pPr>
            <w:r>
              <w:rPr>
                <w:rFonts w:ascii="Times New Roman"/>
                <w:b w:val="false"/>
                <w:i w:val="false"/>
                <w:color w:val="000000"/>
                <w:sz w:val="20"/>
              </w:rPr>
              <w:t>
 </w:t>
            </w:r>
          </w:p>
          <w:bookmarkEnd w:id="3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1"/>
          <w:p>
            <w:pPr>
              <w:spacing w:after="20"/>
              <w:ind w:left="20"/>
              <w:jc w:val="both"/>
            </w:pPr>
            <w:r>
              <w:rPr>
                <w:rFonts w:ascii="Times New Roman"/>
                <w:b w:val="false"/>
                <w:i w:val="false"/>
                <w:color w:val="000000"/>
                <w:sz w:val="20"/>
              </w:rPr>
              <w:t>
 </w:t>
            </w:r>
          </w:p>
          <w:bookmarkEnd w:id="3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2"/>
          <w:p>
            <w:pPr>
              <w:spacing w:after="20"/>
              <w:ind w:left="20"/>
              <w:jc w:val="both"/>
            </w:pPr>
            <w:r>
              <w:rPr>
                <w:rFonts w:ascii="Times New Roman"/>
                <w:b w:val="false"/>
                <w:i w:val="false"/>
                <w:color w:val="000000"/>
                <w:sz w:val="20"/>
              </w:rPr>
              <w:t>
 </w:t>
            </w:r>
          </w:p>
          <w:bookmarkEnd w:id="3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3"/>
          <w:p>
            <w:pPr>
              <w:spacing w:after="20"/>
              <w:ind w:left="20"/>
              <w:jc w:val="both"/>
            </w:pPr>
            <w:r>
              <w:rPr>
                <w:rFonts w:ascii="Times New Roman"/>
                <w:b w:val="false"/>
                <w:i w:val="false"/>
                <w:color w:val="000000"/>
                <w:sz w:val="20"/>
              </w:rPr>
              <w:t>
 </w:t>
            </w:r>
          </w:p>
          <w:bookmarkEnd w:id="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4"/>
          <w:p>
            <w:pPr>
              <w:spacing w:after="20"/>
              <w:ind w:left="20"/>
              <w:jc w:val="both"/>
            </w:pPr>
            <w:r>
              <w:rPr>
                <w:rFonts w:ascii="Times New Roman"/>
                <w:b w:val="false"/>
                <w:i w:val="false"/>
                <w:color w:val="000000"/>
                <w:sz w:val="20"/>
              </w:rPr>
              <w:t>
 </w:t>
            </w:r>
          </w:p>
          <w:bookmarkEnd w:id="3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5"/>
          <w:p>
            <w:pPr>
              <w:spacing w:after="20"/>
              <w:ind w:left="20"/>
              <w:jc w:val="both"/>
            </w:pPr>
            <w:r>
              <w:rPr>
                <w:rFonts w:ascii="Times New Roman"/>
                <w:b w:val="false"/>
                <w:i w:val="false"/>
                <w:color w:val="000000"/>
                <w:sz w:val="20"/>
              </w:rPr>
              <w:t>
 </w:t>
            </w:r>
          </w:p>
          <w:bookmarkEnd w:id="3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6"/>
          <w:p>
            <w:pPr>
              <w:spacing w:after="20"/>
              <w:ind w:left="20"/>
              <w:jc w:val="both"/>
            </w:pPr>
            <w:r>
              <w:rPr>
                <w:rFonts w:ascii="Times New Roman"/>
                <w:b w:val="false"/>
                <w:i w:val="false"/>
                <w:color w:val="000000"/>
                <w:sz w:val="20"/>
              </w:rPr>
              <w:t>
 </w:t>
            </w:r>
          </w:p>
          <w:bookmarkEnd w:id="3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7"/>
          <w:p>
            <w:pPr>
              <w:spacing w:after="20"/>
              <w:ind w:left="20"/>
              <w:jc w:val="both"/>
            </w:pPr>
            <w:r>
              <w:rPr>
                <w:rFonts w:ascii="Times New Roman"/>
                <w:b w:val="false"/>
                <w:i w:val="false"/>
                <w:color w:val="000000"/>
                <w:sz w:val="20"/>
              </w:rPr>
              <w:t>
 </w:t>
            </w:r>
          </w:p>
          <w:bookmarkEnd w:id="3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8"/>
          <w:p>
            <w:pPr>
              <w:spacing w:after="20"/>
              <w:ind w:left="20"/>
              <w:jc w:val="both"/>
            </w:pPr>
            <w:r>
              <w:rPr>
                <w:rFonts w:ascii="Times New Roman"/>
                <w:b w:val="false"/>
                <w:i w:val="false"/>
                <w:color w:val="000000"/>
                <w:sz w:val="20"/>
              </w:rPr>
              <w:t>
 </w:t>
            </w:r>
          </w:p>
          <w:bookmarkEnd w:id="3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9"/>
          <w:p>
            <w:pPr>
              <w:spacing w:after="20"/>
              <w:ind w:left="20"/>
              <w:jc w:val="both"/>
            </w:pPr>
            <w:r>
              <w:rPr>
                <w:rFonts w:ascii="Times New Roman"/>
                <w:b w:val="false"/>
                <w:i w:val="false"/>
                <w:color w:val="000000"/>
                <w:sz w:val="20"/>
              </w:rPr>
              <w:t>
 </w:t>
            </w:r>
          </w:p>
          <w:bookmarkEnd w:id="3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r>
              <w:rPr>
                <w:rFonts w:ascii="Times New Roman"/>
                <w:b w:val="false"/>
                <w:i w:val="false"/>
                <w:color w:val="000000"/>
                <w:sz w:val="20"/>
              </w:rPr>
              <w:t>
 </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1"/>
          <w:p>
            <w:pPr>
              <w:spacing w:after="20"/>
              <w:ind w:left="20"/>
              <w:jc w:val="both"/>
            </w:pPr>
            <w:r>
              <w:rPr>
                <w:rFonts w:ascii="Times New Roman"/>
                <w:b w:val="false"/>
                <w:i w:val="false"/>
                <w:color w:val="000000"/>
                <w:sz w:val="20"/>
              </w:rPr>
              <w:t>
 </w:t>
            </w:r>
          </w:p>
          <w:bookmarkEnd w:id="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w:t>
            </w:r>
          </w:p>
          <w:bookmarkEnd w:id="3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w:t>
            </w:r>
          </w:p>
          <w:bookmarkEnd w:id="3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6"/>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7"/>
          <w:p>
            <w:pPr>
              <w:spacing w:after="20"/>
              <w:ind w:left="20"/>
              <w:jc w:val="both"/>
            </w:pPr>
            <w:r>
              <w:rPr>
                <w:rFonts w:ascii="Times New Roman"/>
                <w:b w:val="false"/>
                <w:i w:val="false"/>
                <w:color w:val="000000"/>
                <w:sz w:val="20"/>
              </w:rPr>
              <w:t>
 </w:t>
            </w:r>
          </w:p>
          <w:bookmarkEnd w:id="3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8"/>
          <w:p>
            <w:pPr>
              <w:spacing w:after="20"/>
              <w:ind w:left="20"/>
              <w:jc w:val="both"/>
            </w:pPr>
            <w:r>
              <w:rPr>
                <w:rFonts w:ascii="Times New Roman"/>
                <w:b w:val="false"/>
                <w:i w:val="false"/>
                <w:color w:val="000000"/>
                <w:sz w:val="20"/>
              </w:rPr>
              <w:t>
 </w:t>
            </w:r>
          </w:p>
          <w:bookmarkEnd w:id="3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9"/>
          <w:p>
            <w:pPr>
              <w:spacing w:after="20"/>
              <w:ind w:left="20"/>
              <w:jc w:val="both"/>
            </w:pPr>
            <w:r>
              <w:rPr>
                <w:rFonts w:ascii="Times New Roman"/>
                <w:b w:val="false"/>
                <w:i w:val="false"/>
                <w:color w:val="000000"/>
                <w:sz w:val="20"/>
              </w:rPr>
              <w:t>
 </w:t>
            </w:r>
          </w:p>
          <w:bookmarkEnd w:id="3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0"/>
          <w:p>
            <w:pPr>
              <w:spacing w:after="20"/>
              <w:ind w:left="20"/>
              <w:jc w:val="both"/>
            </w:pPr>
            <w:r>
              <w:rPr>
                <w:rFonts w:ascii="Times New Roman"/>
                <w:b w:val="false"/>
                <w:i w:val="false"/>
                <w:color w:val="000000"/>
                <w:sz w:val="20"/>
              </w:rPr>
              <w:t>
 </w:t>
            </w:r>
          </w:p>
          <w:bookmarkEnd w:id="4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r>
              <w:rPr>
                <w:rFonts w:ascii="Times New Roman"/>
                <w:b w:val="false"/>
                <w:i w:val="false"/>
                <w:color w:val="000000"/>
                <w:sz w:val="20"/>
              </w:rPr>
              <w:t>
 </w:t>
            </w:r>
          </w:p>
          <w:bookmarkEnd w:id="4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2"/>
          <w:p>
            <w:pPr>
              <w:spacing w:after="20"/>
              <w:ind w:left="20"/>
              <w:jc w:val="both"/>
            </w:pPr>
            <w:r>
              <w:rPr>
                <w:rFonts w:ascii="Times New Roman"/>
                <w:b w:val="false"/>
                <w:i w:val="false"/>
                <w:color w:val="000000"/>
                <w:sz w:val="20"/>
              </w:rPr>
              <w:t>
 </w:t>
            </w:r>
          </w:p>
          <w:bookmarkEnd w:id="4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3"/>
          <w:p>
            <w:pPr>
              <w:spacing w:after="20"/>
              <w:ind w:left="20"/>
              <w:jc w:val="both"/>
            </w:pPr>
            <w:r>
              <w:rPr>
                <w:rFonts w:ascii="Times New Roman"/>
                <w:b w:val="false"/>
                <w:i w:val="false"/>
                <w:color w:val="000000"/>
                <w:sz w:val="20"/>
              </w:rPr>
              <w:t>
 </w:t>
            </w:r>
          </w:p>
          <w:bookmarkEnd w:id="4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4"/>
          <w:p>
            <w:pPr>
              <w:spacing w:after="20"/>
              <w:ind w:left="20"/>
              <w:jc w:val="both"/>
            </w:pPr>
            <w:r>
              <w:rPr>
                <w:rFonts w:ascii="Times New Roman"/>
                <w:b w:val="false"/>
                <w:i w:val="false"/>
                <w:color w:val="000000"/>
                <w:sz w:val="20"/>
              </w:rPr>
              <w:t>
 </w:t>
            </w:r>
          </w:p>
          <w:bookmarkEnd w:id="4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5"/>
          <w:p>
            <w:pPr>
              <w:spacing w:after="20"/>
              <w:ind w:left="20"/>
              <w:jc w:val="both"/>
            </w:pPr>
            <w:r>
              <w:rPr>
                <w:rFonts w:ascii="Times New Roman"/>
                <w:b w:val="false"/>
                <w:i w:val="false"/>
                <w:color w:val="000000"/>
                <w:sz w:val="20"/>
              </w:rPr>
              <w:t>
 </w:t>
            </w:r>
          </w:p>
          <w:bookmarkEnd w:id="4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6"/>
          <w:p>
            <w:pPr>
              <w:spacing w:after="20"/>
              <w:ind w:left="20"/>
              <w:jc w:val="both"/>
            </w:pPr>
            <w:r>
              <w:rPr>
                <w:rFonts w:ascii="Times New Roman"/>
                <w:b w:val="false"/>
                <w:i w:val="false"/>
                <w:color w:val="000000"/>
                <w:sz w:val="20"/>
              </w:rPr>
              <w:t>
 </w:t>
            </w:r>
          </w:p>
          <w:bookmarkEnd w:id="4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7"/>
          <w:p>
            <w:pPr>
              <w:spacing w:after="20"/>
              <w:ind w:left="20"/>
              <w:jc w:val="both"/>
            </w:pPr>
            <w:r>
              <w:rPr>
                <w:rFonts w:ascii="Times New Roman"/>
                <w:b w:val="false"/>
                <w:i w:val="false"/>
                <w:color w:val="000000"/>
                <w:sz w:val="20"/>
              </w:rPr>
              <w:t>
 </w:t>
            </w:r>
          </w:p>
          <w:bookmarkEnd w:id="4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8"/>
          <w:p>
            <w:pPr>
              <w:spacing w:after="20"/>
              <w:ind w:left="20"/>
              <w:jc w:val="both"/>
            </w:pPr>
            <w:r>
              <w:rPr>
                <w:rFonts w:ascii="Times New Roman"/>
                <w:b w:val="false"/>
                <w:i w:val="false"/>
                <w:color w:val="000000"/>
                <w:sz w:val="20"/>
              </w:rPr>
              <w:t>
 </w:t>
            </w:r>
          </w:p>
          <w:bookmarkEnd w:id="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9"/>
          <w:p>
            <w:pPr>
              <w:spacing w:after="20"/>
              <w:ind w:left="20"/>
              <w:jc w:val="both"/>
            </w:pPr>
            <w:r>
              <w:rPr>
                <w:rFonts w:ascii="Times New Roman"/>
                <w:b w:val="false"/>
                <w:i w:val="false"/>
                <w:color w:val="000000"/>
                <w:sz w:val="20"/>
              </w:rPr>
              <w:t>
 </w:t>
            </w:r>
          </w:p>
          <w:bookmarkEnd w:id="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0"/>
          <w:p>
            <w:pPr>
              <w:spacing w:after="20"/>
              <w:ind w:left="20"/>
              <w:jc w:val="both"/>
            </w:pPr>
            <w:r>
              <w:rPr>
                <w:rFonts w:ascii="Times New Roman"/>
                <w:b w:val="false"/>
                <w:i w:val="false"/>
                <w:color w:val="000000"/>
                <w:sz w:val="20"/>
              </w:rPr>
              <w:t>
 </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2"/>
          <w:p>
            <w:pPr>
              <w:spacing w:after="20"/>
              <w:ind w:left="20"/>
              <w:jc w:val="both"/>
            </w:pPr>
            <w:r>
              <w:rPr>
                <w:rFonts w:ascii="Times New Roman"/>
                <w:b w:val="false"/>
                <w:i w:val="false"/>
                <w:color w:val="000000"/>
                <w:sz w:val="20"/>
              </w:rPr>
              <w:t>
 </w:t>
            </w:r>
          </w:p>
          <w:bookmarkEnd w:id="4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3"/>
          <w:p>
            <w:pPr>
              <w:spacing w:after="20"/>
              <w:ind w:left="20"/>
              <w:jc w:val="both"/>
            </w:pPr>
            <w:r>
              <w:rPr>
                <w:rFonts w:ascii="Times New Roman"/>
                <w:b w:val="false"/>
                <w:i w:val="false"/>
                <w:color w:val="000000"/>
                <w:sz w:val="20"/>
              </w:rPr>
              <w:t>
 </w:t>
            </w:r>
          </w:p>
          <w:bookmarkEnd w:id="4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4"/>
          <w:p>
            <w:pPr>
              <w:spacing w:after="20"/>
              <w:ind w:left="20"/>
              <w:jc w:val="both"/>
            </w:pPr>
            <w:r>
              <w:rPr>
                <w:rFonts w:ascii="Times New Roman"/>
                <w:b w:val="false"/>
                <w:i w:val="false"/>
                <w:color w:val="000000"/>
                <w:sz w:val="20"/>
              </w:rPr>
              <w:t>
 </w:t>
            </w:r>
          </w:p>
          <w:bookmarkEnd w:id="4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5"/>
          <w:p>
            <w:pPr>
              <w:spacing w:after="20"/>
              <w:ind w:left="20"/>
              <w:jc w:val="both"/>
            </w:pPr>
            <w:r>
              <w:rPr>
                <w:rFonts w:ascii="Times New Roman"/>
                <w:b w:val="false"/>
                <w:i w:val="false"/>
                <w:color w:val="000000"/>
                <w:sz w:val="20"/>
              </w:rPr>
              <w:t>
 </w:t>
            </w:r>
          </w:p>
          <w:bookmarkEnd w:id="4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6"/>
          <w:p>
            <w:pPr>
              <w:spacing w:after="20"/>
              <w:ind w:left="20"/>
              <w:jc w:val="both"/>
            </w:pPr>
            <w:r>
              <w:rPr>
                <w:rFonts w:ascii="Times New Roman"/>
                <w:b w:val="false"/>
                <w:i w:val="false"/>
                <w:color w:val="000000"/>
                <w:sz w:val="20"/>
              </w:rPr>
              <w:t>
 </w:t>
            </w:r>
          </w:p>
          <w:bookmarkEnd w:id="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7"/>
          <w:p>
            <w:pPr>
              <w:spacing w:after="20"/>
              <w:ind w:left="20"/>
              <w:jc w:val="both"/>
            </w:pPr>
            <w:r>
              <w:rPr>
                <w:rFonts w:ascii="Times New Roman"/>
                <w:b w:val="false"/>
                <w:i w:val="false"/>
                <w:color w:val="000000"/>
                <w:sz w:val="20"/>
              </w:rPr>
              <w:t>
 </w:t>
            </w:r>
          </w:p>
          <w:bookmarkEnd w:id="4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8"/>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9"/>
          <w:p>
            <w:pPr>
              <w:spacing w:after="20"/>
              <w:ind w:left="20"/>
              <w:jc w:val="both"/>
            </w:pPr>
            <w:r>
              <w:rPr>
                <w:rFonts w:ascii="Times New Roman"/>
                <w:b w:val="false"/>
                <w:i w:val="false"/>
                <w:color w:val="000000"/>
                <w:sz w:val="20"/>
              </w:rPr>
              <w:t>
 </w:t>
            </w:r>
          </w:p>
          <w:bookmarkEnd w:id="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0"/>
          <w:p>
            <w:pPr>
              <w:spacing w:after="20"/>
              <w:ind w:left="20"/>
              <w:jc w:val="both"/>
            </w:pPr>
            <w:r>
              <w:rPr>
                <w:rFonts w:ascii="Times New Roman"/>
                <w:b w:val="false"/>
                <w:i w:val="false"/>
                <w:color w:val="000000"/>
                <w:sz w:val="20"/>
              </w:rPr>
              <w:t>
 </w:t>
            </w:r>
          </w:p>
          <w:bookmarkEnd w:id="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1"/>
          <w:p>
            <w:pPr>
              <w:spacing w:after="20"/>
              <w:ind w:left="20"/>
              <w:jc w:val="both"/>
            </w:pPr>
            <w:r>
              <w:rPr>
                <w:rFonts w:ascii="Times New Roman"/>
                <w:b w:val="false"/>
                <w:i w:val="false"/>
                <w:color w:val="000000"/>
                <w:sz w:val="20"/>
              </w:rPr>
              <w:t>
 </w:t>
            </w:r>
          </w:p>
          <w:bookmarkEnd w:id="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2"/>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3"/>
          <w:p>
            <w:pPr>
              <w:spacing w:after="20"/>
              <w:ind w:left="20"/>
              <w:jc w:val="both"/>
            </w:pPr>
            <w:r>
              <w:rPr>
                <w:rFonts w:ascii="Times New Roman"/>
                <w:b w:val="false"/>
                <w:i w:val="false"/>
                <w:color w:val="000000"/>
                <w:sz w:val="20"/>
              </w:rPr>
              <w:t>
 </w:t>
            </w:r>
          </w:p>
          <w:bookmarkEnd w:id="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4"/>
          <w:p>
            <w:pPr>
              <w:spacing w:after="20"/>
              <w:ind w:left="20"/>
              <w:jc w:val="both"/>
            </w:pPr>
            <w:r>
              <w:rPr>
                <w:rFonts w:ascii="Times New Roman"/>
                <w:b w:val="false"/>
                <w:i w:val="false"/>
                <w:color w:val="000000"/>
                <w:sz w:val="20"/>
              </w:rPr>
              <w:t>
 </w:t>
            </w:r>
          </w:p>
          <w:bookmarkEnd w:id="4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5"/>
          <w:p>
            <w:pPr>
              <w:spacing w:after="20"/>
              <w:ind w:left="20"/>
              <w:jc w:val="both"/>
            </w:pPr>
            <w:r>
              <w:rPr>
                <w:rFonts w:ascii="Times New Roman"/>
                <w:b w:val="false"/>
                <w:i w:val="false"/>
                <w:color w:val="000000"/>
                <w:sz w:val="20"/>
              </w:rPr>
              <w:t>
 </w:t>
            </w:r>
          </w:p>
          <w:bookmarkEnd w:id="4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6"/>
          <w:p>
            <w:pPr>
              <w:spacing w:after="20"/>
              <w:ind w:left="20"/>
              <w:jc w:val="both"/>
            </w:pPr>
            <w:r>
              <w:rPr>
                <w:rFonts w:ascii="Times New Roman"/>
                <w:b w:val="false"/>
                <w:i w:val="false"/>
                <w:color w:val="000000"/>
                <w:sz w:val="20"/>
              </w:rPr>
              <w:t>
 </w:t>
            </w:r>
          </w:p>
          <w:bookmarkEnd w:id="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7"/>
          <w:p>
            <w:pPr>
              <w:spacing w:after="20"/>
              <w:ind w:left="20"/>
              <w:jc w:val="both"/>
            </w:pPr>
            <w:r>
              <w:rPr>
                <w:rFonts w:ascii="Times New Roman"/>
                <w:b w:val="false"/>
                <w:i w:val="false"/>
                <w:color w:val="000000"/>
                <w:sz w:val="20"/>
              </w:rPr>
              <w:t>
 </w:t>
            </w:r>
          </w:p>
          <w:bookmarkEnd w:id="4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8"/>
          <w:p>
            <w:pPr>
              <w:spacing w:after="20"/>
              <w:ind w:left="20"/>
              <w:jc w:val="both"/>
            </w:pPr>
            <w:r>
              <w:rPr>
                <w:rFonts w:ascii="Times New Roman"/>
                <w:b w:val="false"/>
                <w:i w:val="false"/>
                <w:color w:val="000000"/>
                <w:sz w:val="20"/>
              </w:rPr>
              <w:t>
Санаты</w:t>
            </w:r>
          </w:p>
          <w:bookmarkEnd w:id="4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1"/>
          <w:p>
            <w:pPr>
              <w:spacing w:after="20"/>
              <w:ind w:left="20"/>
              <w:jc w:val="both"/>
            </w:pPr>
            <w:r>
              <w:rPr>
                <w:rFonts w:ascii="Times New Roman"/>
                <w:b w:val="false"/>
                <w:i w:val="false"/>
                <w:color w:val="000000"/>
                <w:sz w:val="20"/>
              </w:rPr>
              <w:t>
1</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3"/>
          <w:p>
            <w:pPr>
              <w:spacing w:after="20"/>
              <w:ind w:left="20"/>
              <w:jc w:val="both"/>
            </w:pPr>
            <w:r>
              <w:rPr>
                <w:rFonts w:ascii="Times New Roman"/>
                <w:b w:val="false"/>
                <w:i w:val="false"/>
                <w:color w:val="000000"/>
                <w:sz w:val="20"/>
              </w:rPr>
              <w:t>
5</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6"/>
          <w:p>
            <w:pPr>
              <w:spacing w:after="20"/>
              <w:ind w:left="20"/>
              <w:jc w:val="both"/>
            </w:pPr>
            <w:r>
              <w:rPr>
                <w:rFonts w:ascii="Times New Roman"/>
                <w:b w:val="false"/>
                <w:i w:val="false"/>
                <w:color w:val="000000"/>
                <w:sz w:val="20"/>
              </w:rPr>
              <w:t>
Функционалдық топ</w:t>
            </w:r>
          </w:p>
          <w:bookmarkEnd w:id="43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7"/>
          <w:p>
            <w:pPr>
              <w:spacing w:after="20"/>
              <w:ind w:left="20"/>
              <w:jc w:val="both"/>
            </w:pPr>
            <w:r>
              <w:rPr>
                <w:rFonts w:ascii="Times New Roman"/>
                <w:b w:val="false"/>
                <w:i w:val="false"/>
                <w:color w:val="000000"/>
                <w:sz w:val="20"/>
              </w:rPr>
              <w:t>
 </w:t>
            </w:r>
          </w:p>
          <w:bookmarkEnd w:id="4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1"/>
          <w:p>
            <w:pPr>
              <w:spacing w:after="20"/>
              <w:ind w:left="20"/>
              <w:jc w:val="both"/>
            </w:pPr>
            <w:r>
              <w:rPr>
                <w:rFonts w:ascii="Times New Roman"/>
                <w:b w:val="false"/>
                <w:i w:val="false"/>
                <w:color w:val="000000"/>
                <w:sz w:val="20"/>
              </w:rPr>
              <w:t>
1</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4"/>
          <w:p>
            <w:pPr>
              <w:spacing w:after="20"/>
              <w:ind w:left="20"/>
              <w:jc w:val="both"/>
            </w:pPr>
            <w:r>
              <w:rPr>
                <w:rFonts w:ascii="Times New Roman"/>
                <w:b w:val="false"/>
                <w:i w:val="false"/>
                <w:color w:val="000000"/>
                <w:sz w:val="20"/>
              </w:rPr>
              <w:t>
Санаты</w:t>
            </w:r>
          </w:p>
          <w:bookmarkEnd w:id="4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7"/>
          <w:p>
            <w:pPr>
              <w:spacing w:after="20"/>
              <w:ind w:left="20"/>
              <w:jc w:val="both"/>
            </w:pPr>
            <w:r>
              <w:rPr>
                <w:rFonts w:ascii="Times New Roman"/>
                <w:b w:val="false"/>
                <w:i w:val="false"/>
                <w:color w:val="000000"/>
                <w:sz w:val="20"/>
              </w:rPr>
              <w:t>
1</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9"/>
          <w:p>
            <w:pPr>
              <w:spacing w:after="20"/>
              <w:ind w:left="20"/>
              <w:jc w:val="both"/>
            </w:pPr>
            <w:r>
              <w:rPr>
                <w:rFonts w:ascii="Times New Roman"/>
                <w:b w:val="false"/>
                <w:i w:val="false"/>
                <w:color w:val="000000"/>
                <w:sz w:val="20"/>
              </w:rPr>
              <w:t>
Функционалдық топ</w:t>
            </w:r>
          </w:p>
          <w:bookmarkEnd w:id="44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0"/>
          <w:p>
            <w:pPr>
              <w:spacing w:after="20"/>
              <w:ind w:left="20"/>
              <w:jc w:val="both"/>
            </w:pPr>
            <w:r>
              <w:rPr>
                <w:rFonts w:ascii="Times New Roman"/>
                <w:b w:val="false"/>
                <w:i w:val="false"/>
                <w:color w:val="000000"/>
                <w:sz w:val="20"/>
              </w:rPr>
              <w:t>
 </w:t>
            </w:r>
          </w:p>
          <w:bookmarkEnd w:id="4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3"/>
          <w:p>
            <w:pPr>
              <w:spacing w:after="20"/>
              <w:ind w:left="20"/>
              <w:jc w:val="both"/>
            </w:pPr>
            <w:r>
              <w:rPr>
                <w:rFonts w:ascii="Times New Roman"/>
                <w:b w:val="false"/>
                <w:i w:val="false"/>
                <w:color w:val="000000"/>
                <w:sz w:val="20"/>
              </w:rPr>
              <w:t>
1</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r>
              <w:rPr>
                <w:rFonts w:ascii="Times New Roman"/>
                <w:b/>
                <w:i w:val="false"/>
                <w:color w:val="000000"/>
                <w:sz w:val="20"/>
              </w:rPr>
              <w:t>( профициті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xml:space="preserve"> 9 сессиясының № 89 шешіміне</w:t>
            </w:r>
            <w:r>
              <w:br/>
            </w:r>
            <w:r>
              <w:rPr>
                <w:rFonts w:ascii="Times New Roman"/>
                <w:b w:val="false"/>
                <w:i w:val="false"/>
                <w:color w:val="000000"/>
                <w:sz w:val="20"/>
              </w:rPr>
              <w:t>3 қосымша</w:t>
            </w:r>
          </w:p>
        </w:tc>
      </w:tr>
    </w:tbl>
    <w:bookmarkStart w:name="z877" w:id="456"/>
    <w:p>
      <w:pPr>
        <w:spacing w:after="0"/>
        <w:ind w:left="0"/>
        <w:jc w:val="left"/>
      </w:pPr>
      <w:r>
        <w:rPr>
          <w:rFonts w:ascii="Times New Roman"/>
          <w:b/>
          <w:i w:val="false"/>
          <w:color w:val="000000"/>
        </w:rPr>
        <w:t xml:space="preserve"> 2019 жылға арналған аудандық бюджет</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7"/>
          <w:p>
            <w:pPr>
              <w:spacing w:after="20"/>
              <w:ind w:left="20"/>
              <w:jc w:val="both"/>
            </w:pPr>
            <w:r>
              <w:rPr>
                <w:rFonts w:ascii="Times New Roman"/>
                <w:b w:val="false"/>
                <w:i w:val="false"/>
                <w:color w:val="000000"/>
                <w:sz w:val="20"/>
              </w:rPr>
              <w:t>
Санаты</w:t>
            </w:r>
          </w:p>
          <w:bookmarkEnd w:id="4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8"/>
          <w:p>
            <w:pPr>
              <w:spacing w:after="20"/>
              <w:ind w:left="20"/>
              <w:jc w:val="both"/>
            </w:pPr>
            <w:r>
              <w:rPr>
                <w:rFonts w:ascii="Times New Roman"/>
                <w:b w:val="false"/>
                <w:i w:val="false"/>
                <w:color w:val="000000"/>
                <w:sz w:val="20"/>
              </w:rPr>
              <w:t>
 </w:t>
            </w:r>
          </w:p>
          <w:bookmarkEnd w:id="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9"/>
          <w:p>
            <w:pPr>
              <w:spacing w:after="20"/>
              <w:ind w:left="20"/>
              <w:jc w:val="both"/>
            </w:pPr>
            <w:r>
              <w:rPr>
                <w:rFonts w:ascii="Times New Roman"/>
                <w:b w:val="false"/>
                <w:i w:val="false"/>
                <w:color w:val="000000"/>
                <w:sz w:val="20"/>
              </w:rPr>
              <w:t>
 </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0"/>
          <w:p>
            <w:pPr>
              <w:spacing w:after="20"/>
              <w:ind w:left="20"/>
              <w:jc w:val="both"/>
            </w:pPr>
            <w:r>
              <w:rPr>
                <w:rFonts w:ascii="Times New Roman"/>
                <w:b w:val="false"/>
                <w:i w:val="false"/>
                <w:color w:val="000000"/>
                <w:sz w:val="20"/>
              </w:rPr>
              <w:t>
1</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1"/>
          <w:p>
            <w:pPr>
              <w:spacing w:after="20"/>
              <w:ind w:left="20"/>
              <w:jc w:val="both"/>
            </w:pPr>
            <w:r>
              <w:rPr>
                <w:rFonts w:ascii="Times New Roman"/>
                <w:b w:val="false"/>
                <w:i w:val="false"/>
                <w:color w:val="000000"/>
                <w:sz w:val="20"/>
              </w:rPr>
              <w:t>
 </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4100344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1636912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3"/>
          <w:p>
            <w:pPr>
              <w:spacing w:after="20"/>
              <w:ind w:left="20"/>
              <w:jc w:val="both"/>
            </w:pPr>
            <w:r>
              <w:rPr>
                <w:rFonts w:ascii="Times New Roman"/>
                <w:b w:val="false"/>
                <w:i w:val="false"/>
                <w:color w:val="000000"/>
                <w:sz w:val="20"/>
              </w:rPr>
              <w:t>
1</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4"/>
          <w:p>
            <w:pPr>
              <w:spacing w:after="20"/>
              <w:ind w:left="20"/>
              <w:jc w:val="both"/>
            </w:pPr>
            <w:r>
              <w:rPr>
                <w:rFonts w:ascii="Times New Roman"/>
                <w:b w:val="false"/>
                <w:i w:val="false"/>
                <w:color w:val="000000"/>
                <w:sz w:val="20"/>
              </w:rPr>
              <w:t>
1</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5"/>
          <w:p>
            <w:pPr>
              <w:spacing w:after="20"/>
              <w:ind w:left="20"/>
              <w:jc w:val="both"/>
            </w:pPr>
            <w:r>
              <w:rPr>
                <w:rFonts w:ascii="Times New Roman"/>
                <w:b w:val="false"/>
                <w:i w:val="false"/>
                <w:color w:val="000000"/>
                <w:sz w:val="20"/>
              </w:rPr>
              <w:t>
1</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6"/>
          <w:p>
            <w:pPr>
              <w:spacing w:after="20"/>
              <w:ind w:left="20"/>
              <w:jc w:val="both"/>
            </w:pPr>
            <w:r>
              <w:rPr>
                <w:rFonts w:ascii="Times New Roman"/>
                <w:b w:val="false"/>
                <w:i w:val="false"/>
                <w:color w:val="000000"/>
                <w:sz w:val="20"/>
              </w:rPr>
              <w:t>
1</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7"/>
          <w:p>
            <w:pPr>
              <w:spacing w:after="20"/>
              <w:ind w:left="20"/>
              <w:jc w:val="both"/>
            </w:pPr>
            <w:r>
              <w:rPr>
                <w:rFonts w:ascii="Times New Roman"/>
                <w:b w:val="false"/>
                <w:i w:val="false"/>
                <w:color w:val="000000"/>
                <w:sz w:val="20"/>
              </w:rPr>
              <w:t>
1</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8"/>
          <w:p>
            <w:pPr>
              <w:spacing w:after="20"/>
              <w:ind w:left="20"/>
              <w:jc w:val="both"/>
            </w:pPr>
            <w:r>
              <w:rPr>
                <w:rFonts w:ascii="Times New Roman"/>
                <w:b w:val="false"/>
                <w:i w:val="false"/>
                <w:color w:val="000000"/>
                <w:sz w:val="20"/>
              </w:rPr>
              <w:t>
1</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9"/>
          <w:p>
            <w:pPr>
              <w:spacing w:after="20"/>
              <w:ind w:left="20"/>
              <w:jc w:val="both"/>
            </w:pPr>
            <w:r>
              <w:rPr>
                <w:rFonts w:ascii="Times New Roman"/>
                <w:b w:val="false"/>
                <w:i w:val="false"/>
                <w:color w:val="000000"/>
                <w:sz w:val="20"/>
              </w:rPr>
              <w:t>
1</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0"/>
          <w:p>
            <w:pPr>
              <w:spacing w:after="20"/>
              <w:ind w:left="20"/>
              <w:jc w:val="both"/>
            </w:pPr>
            <w:r>
              <w:rPr>
                <w:rFonts w:ascii="Times New Roman"/>
                <w:b w:val="false"/>
                <w:i w:val="false"/>
                <w:color w:val="000000"/>
                <w:sz w:val="20"/>
              </w:rPr>
              <w:t>
1</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1"/>
          <w:p>
            <w:pPr>
              <w:spacing w:after="20"/>
              <w:ind w:left="20"/>
              <w:jc w:val="both"/>
            </w:pPr>
            <w:r>
              <w:rPr>
                <w:rFonts w:ascii="Times New Roman"/>
                <w:b w:val="false"/>
                <w:i w:val="false"/>
                <w:color w:val="000000"/>
                <w:sz w:val="20"/>
              </w:rPr>
              <w:t>
1</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2"/>
          <w:p>
            <w:pPr>
              <w:spacing w:after="20"/>
              <w:ind w:left="20"/>
              <w:jc w:val="both"/>
            </w:pPr>
            <w:r>
              <w:rPr>
                <w:rFonts w:ascii="Times New Roman"/>
                <w:b w:val="false"/>
                <w:i w:val="false"/>
                <w:color w:val="000000"/>
                <w:sz w:val="20"/>
              </w:rPr>
              <w:t>
1</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3"/>
          <w:p>
            <w:pPr>
              <w:spacing w:after="20"/>
              <w:ind w:left="20"/>
              <w:jc w:val="both"/>
            </w:pPr>
            <w:r>
              <w:rPr>
                <w:rFonts w:ascii="Times New Roman"/>
                <w:b w:val="false"/>
                <w:i w:val="false"/>
                <w:color w:val="000000"/>
                <w:sz w:val="20"/>
              </w:rPr>
              <w:t>
1</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4"/>
          <w:p>
            <w:pPr>
              <w:spacing w:after="20"/>
              <w:ind w:left="20"/>
              <w:jc w:val="both"/>
            </w:pPr>
            <w:r>
              <w:rPr>
                <w:rFonts w:ascii="Times New Roman"/>
                <w:b w:val="false"/>
                <w:i w:val="false"/>
                <w:color w:val="000000"/>
                <w:sz w:val="20"/>
              </w:rPr>
              <w:t>
1</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5"/>
          <w:p>
            <w:pPr>
              <w:spacing w:after="20"/>
              <w:ind w:left="20"/>
              <w:jc w:val="both"/>
            </w:pPr>
            <w:r>
              <w:rPr>
                <w:rFonts w:ascii="Times New Roman"/>
                <w:b w:val="false"/>
                <w:i w:val="false"/>
                <w:color w:val="000000"/>
                <w:sz w:val="20"/>
              </w:rPr>
              <w:t>
1</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6"/>
          <w:p>
            <w:pPr>
              <w:spacing w:after="20"/>
              <w:ind w:left="20"/>
              <w:jc w:val="both"/>
            </w:pPr>
            <w:r>
              <w:rPr>
                <w:rFonts w:ascii="Times New Roman"/>
                <w:b w:val="false"/>
                <w:i w:val="false"/>
                <w:color w:val="000000"/>
                <w:sz w:val="20"/>
              </w:rPr>
              <w:t>
 </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7"/>
          <w:p>
            <w:pPr>
              <w:spacing w:after="20"/>
              <w:ind w:left="20"/>
              <w:jc w:val="both"/>
            </w:pPr>
            <w:r>
              <w:rPr>
                <w:rFonts w:ascii="Times New Roman"/>
                <w:b w:val="false"/>
                <w:i w:val="false"/>
                <w:color w:val="000000"/>
                <w:sz w:val="20"/>
              </w:rPr>
              <w:t>
1</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8"/>
          <w:p>
            <w:pPr>
              <w:spacing w:after="20"/>
              <w:ind w:left="20"/>
              <w:jc w:val="both"/>
            </w:pPr>
            <w:r>
              <w:rPr>
                <w:rFonts w:ascii="Times New Roman"/>
                <w:b w:val="false"/>
                <w:i w:val="false"/>
                <w:color w:val="000000"/>
                <w:sz w:val="20"/>
              </w:rPr>
              <w:t>
1</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9"/>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0"/>
          <w:p>
            <w:pPr>
              <w:spacing w:after="20"/>
              <w:ind w:left="20"/>
              <w:jc w:val="both"/>
            </w:pPr>
            <w:r>
              <w:rPr>
                <w:rFonts w:ascii="Times New Roman"/>
                <w:b w:val="false"/>
                <w:i w:val="false"/>
                <w:color w:val="000000"/>
                <w:sz w:val="20"/>
              </w:rPr>
              <w:t>
2</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1"/>
          <w:p>
            <w:pPr>
              <w:spacing w:after="20"/>
              <w:ind w:left="20"/>
              <w:jc w:val="both"/>
            </w:pPr>
            <w:r>
              <w:rPr>
                <w:rFonts w:ascii="Times New Roman"/>
                <w:b w:val="false"/>
                <w:i w:val="false"/>
                <w:color w:val="000000"/>
                <w:sz w:val="20"/>
              </w:rPr>
              <w:t>
2</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2"/>
          <w:p>
            <w:pPr>
              <w:spacing w:after="20"/>
              <w:ind w:left="20"/>
              <w:jc w:val="both"/>
            </w:pPr>
            <w:r>
              <w:rPr>
                <w:rFonts w:ascii="Times New Roman"/>
                <w:b w:val="false"/>
                <w:i w:val="false"/>
                <w:color w:val="000000"/>
                <w:sz w:val="20"/>
              </w:rPr>
              <w:t>
2</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3"/>
          <w:p>
            <w:pPr>
              <w:spacing w:after="20"/>
              <w:ind w:left="20"/>
              <w:jc w:val="both"/>
            </w:pPr>
            <w:r>
              <w:rPr>
                <w:rFonts w:ascii="Times New Roman"/>
                <w:b w:val="false"/>
                <w:i w:val="false"/>
                <w:color w:val="000000"/>
                <w:sz w:val="20"/>
              </w:rPr>
              <w:t>
2</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4"/>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5"/>
          <w:p>
            <w:pPr>
              <w:spacing w:after="20"/>
              <w:ind w:left="20"/>
              <w:jc w:val="both"/>
            </w:pPr>
            <w:r>
              <w:rPr>
                <w:rFonts w:ascii="Times New Roman"/>
                <w:b w:val="false"/>
                <w:i w:val="false"/>
                <w:color w:val="000000"/>
                <w:sz w:val="20"/>
              </w:rPr>
              <w:t>
3</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6"/>
          <w:p>
            <w:pPr>
              <w:spacing w:after="20"/>
              <w:ind w:left="20"/>
              <w:jc w:val="both"/>
            </w:pPr>
            <w:r>
              <w:rPr>
                <w:rFonts w:ascii="Times New Roman"/>
                <w:b w:val="false"/>
                <w:i w:val="false"/>
                <w:color w:val="000000"/>
                <w:sz w:val="20"/>
              </w:rPr>
              <w:t>
3</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7"/>
          <w:p>
            <w:pPr>
              <w:spacing w:after="20"/>
              <w:ind w:left="20"/>
              <w:jc w:val="both"/>
            </w:pPr>
            <w:r>
              <w:rPr>
                <w:rFonts w:ascii="Times New Roman"/>
                <w:b w:val="false"/>
                <w:i w:val="false"/>
                <w:color w:val="000000"/>
                <w:sz w:val="20"/>
              </w:rPr>
              <w:t>
4</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8"/>
          <w:p>
            <w:pPr>
              <w:spacing w:after="20"/>
              <w:ind w:left="20"/>
              <w:jc w:val="both"/>
            </w:pPr>
            <w:r>
              <w:rPr>
                <w:rFonts w:ascii="Times New Roman"/>
                <w:b w:val="false"/>
                <w:i w:val="false"/>
                <w:color w:val="000000"/>
                <w:sz w:val="20"/>
              </w:rPr>
              <w:t>
4</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9"/>
          <w:p>
            <w:pPr>
              <w:spacing w:after="20"/>
              <w:ind w:left="20"/>
              <w:jc w:val="both"/>
            </w:pPr>
            <w:r>
              <w:rPr>
                <w:rFonts w:ascii="Times New Roman"/>
                <w:b w:val="false"/>
                <w:i w:val="false"/>
                <w:color w:val="000000"/>
                <w:sz w:val="20"/>
              </w:rPr>
              <w:t>
4</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0"/>
          <w:p>
            <w:pPr>
              <w:spacing w:after="20"/>
              <w:ind w:left="20"/>
              <w:jc w:val="both"/>
            </w:pPr>
            <w:r>
              <w:rPr>
                <w:rFonts w:ascii="Times New Roman"/>
                <w:b w:val="false"/>
                <w:i w:val="false"/>
                <w:color w:val="000000"/>
                <w:sz w:val="20"/>
              </w:rPr>
              <w:t>
Функционалдық топ</w:t>
            </w:r>
          </w:p>
          <w:bookmarkEnd w:id="49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1"/>
          <w:p>
            <w:pPr>
              <w:spacing w:after="20"/>
              <w:ind w:left="20"/>
              <w:jc w:val="both"/>
            </w:pPr>
            <w:r>
              <w:rPr>
                <w:rFonts w:ascii="Times New Roman"/>
                <w:b w:val="false"/>
                <w:i w:val="false"/>
                <w:color w:val="000000"/>
                <w:sz w:val="20"/>
              </w:rPr>
              <w:t>
 </w:t>
            </w:r>
          </w:p>
          <w:bookmarkEnd w:id="49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2"/>
          <w:p>
            <w:pPr>
              <w:spacing w:after="20"/>
              <w:ind w:left="20"/>
              <w:jc w:val="both"/>
            </w:pPr>
            <w:r>
              <w:rPr>
                <w:rFonts w:ascii="Times New Roman"/>
                <w:b w:val="false"/>
                <w:i w:val="false"/>
                <w:color w:val="000000"/>
                <w:sz w:val="20"/>
              </w:rPr>
              <w:t>
 </w:t>
            </w:r>
          </w:p>
          <w:bookmarkEnd w:id="4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3"/>
          <w:p>
            <w:pPr>
              <w:spacing w:after="20"/>
              <w:ind w:left="20"/>
              <w:jc w:val="both"/>
            </w:pPr>
            <w:r>
              <w:rPr>
                <w:rFonts w:ascii="Times New Roman"/>
                <w:b w:val="false"/>
                <w:i w:val="false"/>
                <w:color w:val="000000"/>
                <w:sz w:val="20"/>
              </w:rPr>
              <w:t>
 </w:t>
            </w:r>
          </w:p>
          <w:bookmarkEnd w:id="4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4"/>
          <w:p>
            <w:pPr>
              <w:spacing w:after="20"/>
              <w:ind w:left="20"/>
              <w:jc w:val="both"/>
            </w:pPr>
            <w:r>
              <w:rPr>
                <w:rFonts w:ascii="Times New Roman"/>
                <w:b w:val="false"/>
                <w:i w:val="false"/>
                <w:color w:val="000000"/>
                <w:sz w:val="20"/>
              </w:rPr>
              <w:t>
1</w:t>
            </w:r>
          </w:p>
          <w:bookmarkEnd w:id="4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5"/>
          <w:p>
            <w:pPr>
              <w:spacing w:after="20"/>
              <w:ind w:left="20"/>
              <w:jc w:val="both"/>
            </w:pPr>
            <w:r>
              <w:rPr>
                <w:rFonts w:ascii="Times New Roman"/>
                <w:b w:val="false"/>
                <w:i w:val="false"/>
                <w:color w:val="000000"/>
                <w:sz w:val="20"/>
              </w:rPr>
              <w:t>
 </w:t>
            </w:r>
          </w:p>
          <w:bookmarkEnd w:id="4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4100344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6"/>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4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7"/>
          <w:p>
            <w:pPr>
              <w:spacing w:after="20"/>
              <w:ind w:left="20"/>
              <w:jc w:val="both"/>
            </w:pPr>
            <w:r>
              <w:rPr>
                <w:rFonts w:ascii="Times New Roman"/>
                <w:b w:val="false"/>
                <w:i w:val="false"/>
                <w:color w:val="000000"/>
                <w:sz w:val="20"/>
              </w:rPr>
              <w:t>
 </w:t>
            </w:r>
          </w:p>
          <w:bookmarkEnd w:id="49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8"/>
          <w:p>
            <w:pPr>
              <w:spacing w:after="20"/>
              <w:ind w:left="20"/>
              <w:jc w:val="both"/>
            </w:pPr>
            <w:r>
              <w:rPr>
                <w:rFonts w:ascii="Times New Roman"/>
                <w:b w:val="false"/>
                <w:i w:val="false"/>
                <w:color w:val="000000"/>
                <w:sz w:val="20"/>
              </w:rPr>
              <w:t>
 </w:t>
            </w:r>
          </w:p>
          <w:bookmarkEnd w:id="4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9"/>
          <w:p>
            <w:pPr>
              <w:spacing w:after="20"/>
              <w:ind w:left="20"/>
              <w:jc w:val="both"/>
            </w:pPr>
            <w:r>
              <w:rPr>
                <w:rFonts w:ascii="Times New Roman"/>
                <w:b w:val="false"/>
                <w:i w:val="false"/>
                <w:color w:val="000000"/>
                <w:sz w:val="20"/>
              </w:rPr>
              <w:t>
 </w:t>
            </w:r>
          </w:p>
          <w:bookmarkEnd w:id="4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0"/>
          <w:p>
            <w:pPr>
              <w:spacing w:after="20"/>
              <w:ind w:left="20"/>
              <w:jc w:val="both"/>
            </w:pPr>
            <w:r>
              <w:rPr>
                <w:rFonts w:ascii="Times New Roman"/>
                <w:b w:val="false"/>
                <w:i w:val="false"/>
                <w:color w:val="000000"/>
                <w:sz w:val="20"/>
              </w:rPr>
              <w:t>
 </w:t>
            </w:r>
          </w:p>
          <w:bookmarkEnd w:id="5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1"/>
          <w:p>
            <w:pPr>
              <w:spacing w:after="20"/>
              <w:ind w:left="20"/>
              <w:jc w:val="both"/>
            </w:pPr>
            <w:r>
              <w:rPr>
                <w:rFonts w:ascii="Times New Roman"/>
                <w:b w:val="false"/>
                <w:i w:val="false"/>
                <w:color w:val="000000"/>
                <w:sz w:val="20"/>
              </w:rPr>
              <w:t>
 </w:t>
            </w:r>
          </w:p>
          <w:bookmarkEnd w:id="5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2"/>
          <w:p>
            <w:pPr>
              <w:spacing w:after="20"/>
              <w:ind w:left="20"/>
              <w:jc w:val="both"/>
            </w:pPr>
            <w:r>
              <w:rPr>
                <w:rFonts w:ascii="Times New Roman"/>
                <w:b w:val="false"/>
                <w:i w:val="false"/>
                <w:color w:val="000000"/>
                <w:sz w:val="20"/>
              </w:rPr>
              <w:t>
 </w:t>
            </w:r>
          </w:p>
          <w:bookmarkEnd w:id="5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3"/>
          <w:p>
            <w:pPr>
              <w:spacing w:after="20"/>
              <w:ind w:left="20"/>
              <w:jc w:val="both"/>
            </w:pPr>
            <w:r>
              <w:rPr>
                <w:rFonts w:ascii="Times New Roman"/>
                <w:b w:val="false"/>
                <w:i w:val="false"/>
                <w:color w:val="000000"/>
                <w:sz w:val="20"/>
              </w:rPr>
              <w:t>
 </w:t>
            </w:r>
          </w:p>
          <w:bookmarkEnd w:id="5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4"/>
          <w:p>
            <w:pPr>
              <w:spacing w:after="20"/>
              <w:ind w:left="20"/>
              <w:jc w:val="both"/>
            </w:pPr>
            <w:r>
              <w:rPr>
                <w:rFonts w:ascii="Times New Roman"/>
                <w:b w:val="false"/>
                <w:i w:val="false"/>
                <w:color w:val="000000"/>
                <w:sz w:val="20"/>
              </w:rPr>
              <w:t>
 </w:t>
            </w:r>
          </w:p>
          <w:bookmarkEnd w:id="5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5"/>
          <w:p>
            <w:pPr>
              <w:spacing w:after="20"/>
              <w:ind w:left="20"/>
              <w:jc w:val="both"/>
            </w:pPr>
            <w:r>
              <w:rPr>
                <w:rFonts w:ascii="Times New Roman"/>
                <w:b w:val="false"/>
                <w:i w:val="false"/>
                <w:color w:val="000000"/>
                <w:sz w:val="20"/>
              </w:rPr>
              <w:t>
 </w:t>
            </w:r>
          </w:p>
          <w:bookmarkEnd w:id="5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6"/>
          <w:p>
            <w:pPr>
              <w:spacing w:after="20"/>
              <w:ind w:left="20"/>
              <w:jc w:val="both"/>
            </w:pPr>
            <w:r>
              <w:rPr>
                <w:rFonts w:ascii="Times New Roman"/>
                <w:b w:val="false"/>
                <w:i w:val="false"/>
                <w:color w:val="000000"/>
                <w:sz w:val="20"/>
              </w:rPr>
              <w:t>
 </w:t>
            </w:r>
          </w:p>
          <w:bookmarkEnd w:id="5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7"/>
          <w:p>
            <w:pPr>
              <w:spacing w:after="20"/>
              <w:ind w:left="20"/>
              <w:jc w:val="both"/>
            </w:pPr>
            <w:r>
              <w:rPr>
                <w:rFonts w:ascii="Times New Roman"/>
                <w:b w:val="false"/>
                <w:i w:val="false"/>
                <w:color w:val="000000"/>
                <w:sz w:val="20"/>
              </w:rPr>
              <w:t>
 </w:t>
            </w:r>
          </w:p>
          <w:bookmarkEnd w:id="5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8"/>
          <w:p>
            <w:pPr>
              <w:spacing w:after="20"/>
              <w:ind w:left="20"/>
              <w:jc w:val="both"/>
            </w:pPr>
            <w:r>
              <w:rPr>
                <w:rFonts w:ascii="Times New Roman"/>
                <w:b w:val="false"/>
                <w:i w:val="false"/>
                <w:color w:val="000000"/>
                <w:sz w:val="20"/>
              </w:rPr>
              <w:t>
 </w:t>
            </w:r>
          </w:p>
          <w:bookmarkEnd w:id="5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9"/>
          <w:p>
            <w:pPr>
              <w:spacing w:after="20"/>
              <w:ind w:left="20"/>
              <w:jc w:val="both"/>
            </w:pPr>
            <w:r>
              <w:rPr>
                <w:rFonts w:ascii="Times New Roman"/>
                <w:b w:val="false"/>
                <w:i w:val="false"/>
                <w:color w:val="000000"/>
                <w:sz w:val="20"/>
              </w:rPr>
              <w:t>
 </w:t>
            </w:r>
          </w:p>
          <w:bookmarkEnd w:id="5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0"/>
          <w:p>
            <w:pPr>
              <w:spacing w:after="20"/>
              <w:ind w:left="20"/>
              <w:jc w:val="both"/>
            </w:pPr>
            <w:r>
              <w:rPr>
                <w:rFonts w:ascii="Times New Roman"/>
                <w:b w:val="false"/>
                <w:i w:val="false"/>
                <w:color w:val="000000"/>
                <w:sz w:val="20"/>
              </w:rPr>
              <w:t>
 </w:t>
            </w:r>
          </w:p>
          <w:bookmarkEnd w:id="5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1"/>
          <w:p>
            <w:pPr>
              <w:spacing w:after="20"/>
              <w:ind w:left="20"/>
              <w:jc w:val="both"/>
            </w:pPr>
            <w:r>
              <w:rPr>
                <w:rFonts w:ascii="Times New Roman"/>
                <w:b w:val="false"/>
                <w:i w:val="false"/>
                <w:color w:val="000000"/>
                <w:sz w:val="20"/>
              </w:rPr>
              <w:t>
 </w:t>
            </w:r>
          </w:p>
          <w:bookmarkEnd w:id="51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2"/>
          <w:p>
            <w:pPr>
              <w:spacing w:after="20"/>
              <w:ind w:left="20"/>
              <w:jc w:val="both"/>
            </w:pPr>
            <w:r>
              <w:rPr>
                <w:rFonts w:ascii="Times New Roman"/>
                <w:b w:val="false"/>
                <w:i w:val="false"/>
                <w:color w:val="000000"/>
                <w:sz w:val="20"/>
              </w:rPr>
              <w:t>
 </w:t>
            </w:r>
          </w:p>
          <w:bookmarkEnd w:id="5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3"/>
          <w:p>
            <w:pPr>
              <w:spacing w:after="20"/>
              <w:ind w:left="20"/>
              <w:jc w:val="both"/>
            </w:pPr>
            <w:r>
              <w:rPr>
                <w:rFonts w:ascii="Times New Roman"/>
                <w:b w:val="false"/>
                <w:i w:val="false"/>
                <w:color w:val="000000"/>
                <w:sz w:val="20"/>
              </w:rPr>
              <w:t>
 </w:t>
            </w:r>
          </w:p>
          <w:bookmarkEnd w:id="5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4"/>
          <w:p>
            <w:pPr>
              <w:spacing w:after="20"/>
              <w:ind w:left="20"/>
              <w:jc w:val="both"/>
            </w:pPr>
            <w:r>
              <w:rPr>
                <w:rFonts w:ascii="Times New Roman"/>
                <w:b w:val="false"/>
                <w:i w:val="false"/>
                <w:color w:val="000000"/>
                <w:sz w:val="20"/>
              </w:rPr>
              <w:t>
 </w:t>
            </w:r>
          </w:p>
          <w:bookmarkEnd w:id="5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5"/>
          <w:p>
            <w:pPr>
              <w:spacing w:after="20"/>
              <w:ind w:left="20"/>
              <w:jc w:val="both"/>
            </w:pPr>
            <w:r>
              <w:rPr>
                <w:rFonts w:ascii="Times New Roman"/>
                <w:b w:val="false"/>
                <w:i w:val="false"/>
                <w:color w:val="000000"/>
                <w:sz w:val="20"/>
              </w:rPr>
              <w:t>
 </w:t>
            </w:r>
          </w:p>
          <w:bookmarkEnd w:id="5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6"/>
          <w:p>
            <w:pPr>
              <w:spacing w:after="20"/>
              <w:ind w:left="20"/>
              <w:jc w:val="both"/>
            </w:pPr>
            <w:r>
              <w:rPr>
                <w:rFonts w:ascii="Times New Roman"/>
                <w:b w:val="false"/>
                <w:i w:val="false"/>
                <w:color w:val="000000"/>
                <w:sz w:val="20"/>
              </w:rPr>
              <w:t>
 </w:t>
            </w:r>
          </w:p>
          <w:bookmarkEnd w:id="5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7"/>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51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8"/>
          <w:p>
            <w:pPr>
              <w:spacing w:after="20"/>
              <w:ind w:left="20"/>
              <w:jc w:val="both"/>
            </w:pPr>
            <w:r>
              <w:rPr>
                <w:rFonts w:ascii="Times New Roman"/>
                <w:b w:val="false"/>
                <w:i w:val="false"/>
                <w:color w:val="000000"/>
                <w:sz w:val="20"/>
              </w:rPr>
              <w:t>
 </w:t>
            </w:r>
          </w:p>
          <w:bookmarkEnd w:id="5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9"/>
          <w:p>
            <w:pPr>
              <w:spacing w:after="20"/>
              <w:ind w:left="20"/>
              <w:jc w:val="both"/>
            </w:pPr>
            <w:r>
              <w:rPr>
                <w:rFonts w:ascii="Times New Roman"/>
                <w:b w:val="false"/>
                <w:i w:val="false"/>
                <w:color w:val="000000"/>
                <w:sz w:val="20"/>
              </w:rPr>
              <w:t>
 </w:t>
            </w:r>
          </w:p>
          <w:bookmarkEnd w:id="5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0"/>
          <w:p>
            <w:pPr>
              <w:spacing w:after="20"/>
              <w:ind w:left="20"/>
              <w:jc w:val="both"/>
            </w:pPr>
            <w:r>
              <w:rPr>
                <w:rFonts w:ascii="Times New Roman"/>
                <w:b w:val="false"/>
                <w:i w:val="false"/>
                <w:color w:val="000000"/>
                <w:sz w:val="20"/>
              </w:rPr>
              <w:t>
 </w:t>
            </w:r>
          </w:p>
          <w:bookmarkEnd w:id="5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1"/>
          <w:p>
            <w:pPr>
              <w:spacing w:after="20"/>
              <w:ind w:left="20"/>
              <w:jc w:val="both"/>
            </w:pPr>
            <w:r>
              <w:rPr>
                <w:rFonts w:ascii="Times New Roman"/>
                <w:b w:val="false"/>
                <w:i w:val="false"/>
                <w:color w:val="000000"/>
                <w:sz w:val="20"/>
              </w:rPr>
              <w:t>
 </w:t>
            </w:r>
          </w:p>
          <w:bookmarkEnd w:id="5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2"/>
          <w:p>
            <w:pPr>
              <w:spacing w:after="20"/>
              <w:ind w:left="20"/>
              <w:jc w:val="both"/>
            </w:pPr>
            <w:r>
              <w:rPr>
                <w:rFonts w:ascii="Times New Roman"/>
                <w:b w:val="false"/>
                <w:i w:val="false"/>
                <w:color w:val="000000"/>
                <w:sz w:val="20"/>
              </w:rPr>
              <w:t>
 </w:t>
            </w:r>
          </w:p>
          <w:bookmarkEnd w:id="5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3"/>
          <w:p>
            <w:pPr>
              <w:spacing w:after="20"/>
              <w:ind w:left="20"/>
              <w:jc w:val="both"/>
            </w:pPr>
            <w:r>
              <w:rPr>
                <w:rFonts w:ascii="Times New Roman"/>
                <w:b w:val="false"/>
                <w:i w:val="false"/>
                <w:color w:val="000000"/>
                <w:sz w:val="20"/>
              </w:rPr>
              <w:t>
 </w:t>
            </w:r>
          </w:p>
          <w:bookmarkEnd w:id="5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4"/>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5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5"/>
          <w:p>
            <w:pPr>
              <w:spacing w:after="20"/>
              <w:ind w:left="20"/>
              <w:jc w:val="both"/>
            </w:pPr>
            <w:r>
              <w:rPr>
                <w:rFonts w:ascii="Times New Roman"/>
                <w:b w:val="false"/>
                <w:i w:val="false"/>
                <w:color w:val="000000"/>
                <w:sz w:val="20"/>
              </w:rPr>
              <w:t>
 </w:t>
            </w:r>
          </w:p>
          <w:bookmarkEnd w:id="5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6"/>
          <w:p>
            <w:pPr>
              <w:spacing w:after="20"/>
              <w:ind w:left="20"/>
              <w:jc w:val="both"/>
            </w:pPr>
            <w:r>
              <w:rPr>
                <w:rFonts w:ascii="Times New Roman"/>
                <w:b w:val="false"/>
                <w:i w:val="false"/>
                <w:color w:val="000000"/>
                <w:sz w:val="20"/>
              </w:rPr>
              <w:t>
 </w:t>
            </w:r>
          </w:p>
          <w:bookmarkEnd w:id="5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7"/>
          <w:p>
            <w:pPr>
              <w:spacing w:after="20"/>
              <w:ind w:left="20"/>
              <w:jc w:val="both"/>
            </w:pPr>
            <w:r>
              <w:rPr>
                <w:rFonts w:ascii="Times New Roman"/>
                <w:b w:val="false"/>
                <w:i w:val="false"/>
                <w:color w:val="000000"/>
                <w:sz w:val="20"/>
              </w:rPr>
              <w:t>
 </w:t>
            </w:r>
          </w:p>
          <w:bookmarkEnd w:id="5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8"/>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5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2241991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9"/>
          <w:p>
            <w:pPr>
              <w:spacing w:after="20"/>
              <w:ind w:left="20"/>
              <w:jc w:val="both"/>
            </w:pPr>
            <w:r>
              <w:rPr>
                <w:rFonts w:ascii="Times New Roman"/>
                <w:b w:val="false"/>
                <w:i w:val="false"/>
                <w:color w:val="000000"/>
                <w:sz w:val="20"/>
              </w:rPr>
              <w:t>
 </w:t>
            </w:r>
          </w:p>
          <w:bookmarkEnd w:id="5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0"/>
          <w:p>
            <w:pPr>
              <w:spacing w:after="20"/>
              <w:ind w:left="20"/>
              <w:jc w:val="both"/>
            </w:pPr>
            <w:r>
              <w:rPr>
                <w:rFonts w:ascii="Times New Roman"/>
                <w:b w:val="false"/>
                <w:i w:val="false"/>
                <w:color w:val="000000"/>
                <w:sz w:val="20"/>
              </w:rPr>
              <w:t>
 </w:t>
            </w:r>
          </w:p>
          <w:bookmarkEnd w:id="5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1"/>
          <w:p>
            <w:pPr>
              <w:spacing w:after="20"/>
              <w:ind w:left="20"/>
              <w:jc w:val="both"/>
            </w:pPr>
            <w:r>
              <w:rPr>
                <w:rFonts w:ascii="Times New Roman"/>
                <w:b w:val="false"/>
                <w:i w:val="false"/>
                <w:color w:val="000000"/>
                <w:sz w:val="20"/>
              </w:rPr>
              <w:t>
 </w:t>
            </w:r>
          </w:p>
          <w:bookmarkEnd w:id="5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2"/>
          <w:p>
            <w:pPr>
              <w:spacing w:after="20"/>
              <w:ind w:left="20"/>
              <w:jc w:val="both"/>
            </w:pPr>
            <w:r>
              <w:rPr>
                <w:rFonts w:ascii="Times New Roman"/>
                <w:b w:val="false"/>
                <w:i w:val="false"/>
                <w:color w:val="000000"/>
                <w:sz w:val="20"/>
              </w:rPr>
              <w:t>
 </w:t>
            </w:r>
          </w:p>
          <w:bookmarkEnd w:id="5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3"/>
          <w:p>
            <w:pPr>
              <w:spacing w:after="20"/>
              <w:ind w:left="20"/>
              <w:jc w:val="both"/>
            </w:pPr>
            <w:r>
              <w:rPr>
                <w:rFonts w:ascii="Times New Roman"/>
                <w:b w:val="false"/>
                <w:i w:val="false"/>
                <w:color w:val="000000"/>
                <w:sz w:val="20"/>
              </w:rPr>
              <w:t>
 </w:t>
            </w:r>
          </w:p>
          <w:bookmarkEnd w:id="5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4"/>
          <w:p>
            <w:pPr>
              <w:spacing w:after="20"/>
              <w:ind w:left="20"/>
              <w:jc w:val="both"/>
            </w:pPr>
            <w:r>
              <w:rPr>
                <w:rFonts w:ascii="Times New Roman"/>
                <w:b w:val="false"/>
                <w:i w:val="false"/>
                <w:color w:val="000000"/>
                <w:sz w:val="20"/>
              </w:rPr>
              <w:t>
 </w:t>
            </w:r>
          </w:p>
          <w:bookmarkEnd w:id="5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5"/>
          <w:p>
            <w:pPr>
              <w:spacing w:after="20"/>
              <w:ind w:left="20"/>
              <w:jc w:val="both"/>
            </w:pPr>
            <w:r>
              <w:rPr>
                <w:rFonts w:ascii="Times New Roman"/>
                <w:b w:val="false"/>
                <w:i w:val="false"/>
                <w:color w:val="000000"/>
                <w:sz w:val="20"/>
              </w:rPr>
              <w:t>
 </w:t>
            </w:r>
          </w:p>
          <w:bookmarkEnd w:id="5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6"/>
          <w:p>
            <w:pPr>
              <w:spacing w:after="20"/>
              <w:ind w:left="20"/>
              <w:jc w:val="both"/>
            </w:pPr>
            <w:r>
              <w:rPr>
                <w:rFonts w:ascii="Times New Roman"/>
                <w:b w:val="false"/>
                <w:i w:val="false"/>
                <w:color w:val="000000"/>
                <w:sz w:val="20"/>
              </w:rPr>
              <w:t>
 </w:t>
            </w:r>
          </w:p>
          <w:bookmarkEnd w:id="5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7"/>
          <w:p>
            <w:pPr>
              <w:spacing w:after="20"/>
              <w:ind w:left="20"/>
              <w:jc w:val="both"/>
            </w:pPr>
            <w:r>
              <w:rPr>
                <w:rFonts w:ascii="Times New Roman"/>
                <w:b w:val="false"/>
                <w:i w:val="false"/>
                <w:color w:val="000000"/>
                <w:sz w:val="20"/>
              </w:rPr>
              <w:t>
 </w:t>
            </w:r>
          </w:p>
          <w:bookmarkEnd w:id="53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8"/>
          <w:p>
            <w:pPr>
              <w:spacing w:after="20"/>
              <w:ind w:left="20"/>
              <w:jc w:val="both"/>
            </w:pPr>
            <w:r>
              <w:rPr>
                <w:rFonts w:ascii="Times New Roman"/>
                <w:b w:val="false"/>
                <w:i w:val="false"/>
                <w:color w:val="000000"/>
                <w:sz w:val="20"/>
              </w:rPr>
              <w:t>
 </w:t>
            </w:r>
          </w:p>
          <w:bookmarkEnd w:id="53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9"/>
          <w:p>
            <w:pPr>
              <w:spacing w:after="20"/>
              <w:ind w:left="20"/>
              <w:jc w:val="both"/>
            </w:pPr>
            <w:r>
              <w:rPr>
                <w:rFonts w:ascii="Times New Roman"/>
                <w:b w:val="false"/>
                <w:i w:val="false"/>
                <w:color w:val="000000"/>
                <w:sz w:val="20"/>
              </w:rPr>
              <w:t>
 </w:t>
            </w:r>
          </w:p>
          <w:bookmarkEnd w:id="53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0"/>
          <w:p>
            <w:pPr>
              <w:spacing w:after="20"/>
              <w:ind w:left="20"/>
              <w:jc w:val="both"/>
            </w:pPr>
            <w:r>
              <w:rPr>
                <w:rFonts w:ascii="Times New Roman"/>
                <w:b w:val="false"/>
                <w:i w:val="false"/>
                <w:color w:val="000000"/>
                <w:sz w:val="20"/>
              </w:rPr>
              <w:t>
 </w:t>
            </w:r>
          </w:p>
          <w:bookmarkEnd w:id="5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1"/>
          <w:p>
            <w:pPr>
              <w:spacing w:after="20"/>
              <w:ind w:left="20"/>
              <w:jc w:val="both"/>
            </w:pPr>
            <w:r>
              <w:rPr>
                <w:rFonts w:ascii="Times New Roman"/>
                <w:b w:val="false"/>
                <w:i w:val="false"/>
                <w:color w:val="000000"/>
                <w:sz w:val="20"/>
              </w:rPr>
              <w:t>
 </w:t>
            </w:r>
          </w:p>
          <w:bookmarkEnd w:id="5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2"/>
          <w:p>
            <w:pPr>
              <w:spacing w:after="20"/>
              <w:ind w:left="20"/>
              <w:jc w:val="both"/>
            </w:pPr>
            <w:r>
              <w:rPr>
                <w:rFonts w:ascii="Times New Roman"/>
                <w:b w:val="false"/>
                <w:i w:val="false"/>
                <w:color w:val="000000"/>
                <w:sz w:val="20"/>
              </w:rPr>
              <w:t>
 </w:t>
            </w:r>
          </w:p>
          <w:bookmarkEnd w:id="5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3"/>
          <w:p>
            <w:pPr>
              <w:spacing w:after="20"/>
              <w:ind w:left="20"/>
              <w:jc w:val="both"/>
            </w:pPr>
            <w:r>
              <w:rPr>
                <w:rFonts w:ascii="Times New Roman"/>
                <w:b w:val="false"/>
                <w:i w:val="false"/>
                <w:color w:val="000000"/>
                <w:sz w:val="20"/>
              </w:rPr>
              <w:t>
 </w:t>
            </w:r>
          </w:p>
          <w:bookmarkEnd w:id="5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4"/>
          <w:p>
            <w:pPr>
              <w:spacing w:after="20"/>
              <w:ind w:left="20"/>
              <w:jc w:val="both"/>
            </w:pPr>
            <w:r>
              <w:rPr>
                <w:rFonts w:ascii="Times New Roman"/>
                <w:b w:val="false"/>
                <w:i w:val="false"/>
                <w:color w:val="000000"/>
                <w:sz w:val="20"/>
              </w:rPr>
              <w:t>
 </w:t>
            </w:r>
          </w:p>
          <w:bookmarkEnd w:id="5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5"/>
          <w:p>
            <w:pPr>
              <w:spacing w:after="20"/>
              <w:ind w:left="20"/>
              <w:jc w:val="both"/>
            </w:pPr>
            <w:r>
              <w:rPr>
                <w:rFonts w:ascii="Times New Roman"/>
                <w:b w:val="false"/>
                <w:i w:val="false"/>
                <w:color w:val="000000"/>
                <w:sz w:val="20"/>
              </w:rPr>
              <w:t>
 </w:t>
            </w:r>
          </w:p>
          <w:bookmarkEnd w:id="5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6"/>
          <w:p>
            <w:pPr>
              <w:spacing w:after="20"/>
              <w:ind w:left="20"/>
              <w:jc w:val="both"/>
            </w:pPr>
            <w:r>
              <w:rPr>
                <w:rFonts w:ascii="Times New Roman"/>
                <w:b w:val="false"/>
                <w:i w:val="false"/>
                <w:color w:val="000000"/>
                <w:sz w:val="20"/>
              </w:rPr>
              <w:t>
06</w:t>
            </w:r>
          </w:p>
          <w:bookmarkEnd w:id="5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7"/>
          <w:p>
            <w:pPr>
              <w:spacing w:after="20"/>
              <w:ind w:left="20"/>
              <w:jc w:val="both"/>
            </w:pPr>
            <w:r>
              <w:rPr>
                <w:rFonts w:ascii="Times New Roman"/>
                <w:b w:val="false"/>
                <w:i w:val="false"/>
                <w:color w:val="000000"/>
                <w:sz w:val="20"/>
              </w:rPr>
              <w:t>
 </w:t>
            </w:r>
          </w:p>
          <w:bookmarkEnd w:id="54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8"/>
          <w:p>
            <w:pPr>
              <w:spacing w:after="20"/>
              <w:ind w:left="20"/>
              <w:jc w:val="both"/>
            </w:pPr>
            <w:r>
              <w:rPr>
                <w:rFonts w:ascii="Times New Roman"/>
                <w:b w:val="false"/>
                <w:i w:val="false"/>
                <w:color w:val="000000"/>
                <w:sz w:val="20"/>
              </w:rPr>
              <w:t>
 </w:t>
            </w:r>
          </w:p>
          <w:bookmarkEnd w:id="54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9"/>
          <w:p>
            <w:pPr>
              <w:spacing w:after="20"/>
              <w:ind w:left="20"/>
              <w:jc w:val="both"/>
            </w:pPr>
            <w:r>
              <w:rPr>
                <w:rFonts w:ascii="Times New Roman"/>
                <w:b w:val="false"/>
                <w:i w:val="false"/>
                <w:color w:val="000000"/>
                <w:sz w:val="20"/>
              </w:rPr>
              <w:t>
 </w:t>
            </w:r>
          </w:p>
          <w:bookmarkEnd w:id="5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0"/>
          <w:p>
            <w:pPr>
              <w:spacing w:after="20"/>
              <w:ind w:left="20"/>
              <w:jc w:val="both"/>
            </w:pPr>
            <w:r>
              <w:rPr>
                <w:rFonts w:ascii="Times New Roman"/>
                <w:b w:val="false"/>
                <w:i w:val="false"/>
                <w:color w:val="000000"/>
                <w:sz w:val="20"/>
              </w:rPr>
              <w:t>
 </w:t>
            </w:r>
          </w:p>
          <w:bookmarkEnd w:id="5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1"/>
          <w:p>
            <w:pPr>
              <w:spacing w:after="20"/>
              <w:ind w:left="20"/>
              <w:jc w:val="both"/>
            </w:pPr>
            <w:r>
              <w:rPr>
                <w:rFonts w:ascii="Times New Roman"/>
                <w:b w:val="false"/>
                <w:i w:val="false"/>
                <w:color w:val="000000"/>
                <w:sz w:val="20"/>
              </w:rPr>
              <w:t>
 </w:t>
            </w:r>
          </w:p>
          <w:bookmarkEnd w:id="55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2"/>
          <w:p>
            <w:pPr>
              <w:spacing w:after="20"/>
              <w:ind w:left="20"/>
              <w:jc w:val="both"/>
            </w:pPr>
            <w:r>
              <w:rPr>
                <w:rFonts w:ascii="Times New Roman"/>
                <w:b w:val="false"/>
                <w:i w:val="false"/>
                <w:color w:val="000000"/>
                <w:sz w:val="20"/>
              </w:rPr>
              <w:t>
 </w:t>
            </w:r>
          </w:p>
          <w:bookmarkEnd w:id="55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3"/>
          <w:p>
            <w:pPr>
              <w:spacing w:after="20"/>
              <w:ind w:left="20"/>
              <w:jc w:val="both"/>
            </w:pPr>
            <w:r>
              <w:rPr>
                <w:rFonts w:ascii="Times New Roman"/>
                <w:b w:val="false"/>
                <w:i w:val="false"/>
                <w:color w:val="000000"/>
                <w:sz w:val="20"/>
              </w:rPr>
              <w:t>
 </w:t>
            </w:r>
          </w:p>
          <w:bookmarkEnd w:id="5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4"/>
          <w:p>
            <w:pPr>
              <w:spacing w:after="20"/>
              <w:ind w:left="20"/>
              <w:jc w:val="both"/>
            </w:pPr>
            <w:r>
              <w:rPr>
                <w:rFonts w:ascii="Times New Roman"/>
                <w:b w:val="false"/>
                <w:i w:val="false"/>
                <w:color w:val="000000"/>
                <w:sz w:val="20"/>
              </w:rPr>
              <w:t>
 </w:t>
            </w:r>
          </w:p>
          <w:bookmarkEnd w:id="5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5"/>
          <w:p>
            <w:pPr>
              <w:spacing w:after="20"/>
              <w:ind w:left="20"/>
              <w:jc w:val="both"/>
            </w:pPr>
            <w:r>
              <w:rPr>
                <w:rFonts w:ascii="Times New Roman"/>
                <w:b w:val="false"/>
                <w:i w:val="false"/>
                <w:color w:val="000000"/>
                <w:sz w:val="20"/>
              </w:rPr>
              <w:t>
 </w:t>
            </w:r>
          </w:p>
          <w:bookmarkEnd w:id="5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6"/>
          <w:p>
            <w:pPr>
              <w:spacing w:after="20"/>
              <w:ind w:left="20"/>
              <w:jc w:val="both"/>
            </w:pPr>
            <w:r>
              <w:rPr>
                <w:rFonts w:ascii="Times New Roman"/>
                <w:b w:val="false"/>
                <w:i w:val="false"/>
                <w:color w:val="000000"/>
                <w:sz w:val="20"/>
              </w:rPr>
              <w:t>
 </w:t>
            </w:r>
          </w:p>
          <w:bookmarkEnd w:id="5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7"/>
          <w:p>
            <w:pPr>
              <w:spacing w:after="20"/>
              <w:ind w:left="20"/>
              <w:jc w:val="both"/>
            </w:pPr>
            <w:r>
              <w:rPr>
                <w:rFonts w:ascii="Times New Roman"/>
                <w:b w:val="false"/>
                <w:i w:val="false"/>
                <w:color w:val="000000"/>
                <w:sz w:val="20"/>
              </w:rPr>
              <w:t>
 </w:t>
            </w:r>
          </w:p>
          <w:bookmarkEnd w:id="5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8"/>
          <w:p>
            <w:pPr>
              <w:spacing w:after="20"/>
              <w:ind w:left="20"/>
              <w:jc w:val="both"/>
            </w:pPr>
            <w:r>
              <w:rPr>
                <w:rFonts w:ascii="Times New Roman"/>
                <w:b w:val="false"/>
                <w:i w:val="false"/>
                <w:color w:val="000000"/>
                <w:sz w:val="20"/>
              </w:rPr>
              <w:t>
 </w:t>
            </w:r>
          </w:p>
          <w:bookmarkEnd w:id="5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9"/>
          <w:p>
            <w:pPr>
              <w:spacing w:after="20"/>
              <w:ind w:left="20"/>
              <w:jc w:val="both"/>
            </w:pPr>
            <w:r>
              <w:rPr>
                <w:rFonts w:ascii="Times New Roman"/>
                <w:b w:val="false"/>
                <w:i w:val="false"/>
                <w:color w:val="000000"/>
                <w:sz w:val="20"/>
              </w:rPr>
              <w:t>
 </w:t>
            </w:r>
          </w:p>
          <w:bookmarkEnd w:id="5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0"/>
          <w:p>
            <w:pPr>
              <w:spacing w:after="20"/>
              <w:ind w:left="20"/>
              <w:jc w:val="both"/>
            </w:pPr>
            <w:r>
              <w:rPr>
                <w:rFonts w:ascii="Times New Roman"/>
                <w:b w:val="false"/>
                <w:i w:val="false"/>
                <w:color w:val="000000"/>
                <w:sz w:val="20"/>
              </w:rPr>
              <w:t>
 </w:t>
            </w:r>
          </w:p>
          <w:bookmarkEnd w:id="5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1"/>
          <w:p>
            <w:pPr>
              <w:spacing w:after="20"/>
              <w:ind w:left="20"/>
              <w:jc w:val="both"/>
            </w:pPr>
            <w:r>
              <w:rPr>
                <w:rFonts w:ascii="Times New Roman"/>
                <w:b w:val="false"/>
                <w:i w:val="false"/>
                <w:color w:val="000000"/>
                <w:sz w:val="20"/>
              </w:rPr>
              <w:t>
 </w:t>
            </w:r>
          </w:p>
          <w:bookmarkEnd w:id="5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2"/>
          <w:p>
            <w:pPr>
              <w:spacing w:after="20"/>
              <w:ind w:left="20"/>
              <w:jc w:val="both"/>
            </w:pPr>
            <w:r>
              <w:rPr>
                <w:rFonts w:ascii="Times New Roman"/>
                <w:b w:val="false"/>
                <w:i w:val="false"/>
                <w:color w:val="000000"/>
                <w:sz w:val="20"/>
              </w:rPr>
              <w:t>
 </w:t>
            </w:r>
          </w:p>
          <w:bookmarkEnd w:id="5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3"/>
          <w:p>
            <w:pPr>
              <w:spacing w:after="20"/>
              <w:ind w:left="20"/>
              <w:jc w:val="both"/>
            </w:pPr>
            <w:r>
              <w:rPr>
                <w:rFonts w:ascii="Times New Roman"/>
                <w:b w:val="false"/>
                <w:i w:val="false"/>
                <w:color w:val="000000"/>
                <w:sz w:val="20"/>
              </w:rPr>
              <w:t>
 </w:t>
            </w:r>
          </w:p>
          <w:bookmarkEnd w:id="5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4"/>
          <w:p>
            <w:pPr>
              <w:spacing w:after="20"/>
              <w:ind w:left="20"/>
              <w:jc w:val="both"/>
            </w:pPr>
            <w:r>
              <w:rPr>
                <w:rFonts w:ascii="Times New Roman"/>
                <w:b w:val="false"/>
                <w:i w:val="false"/>
                <w:color w:val="000000"/>
                <w:sz w:val="20"/>
              </w:rPr>
              <w:t>
 </w:t>
            </w:r>
          </w:p>
          <w:bookmarkEnd w:id="5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5"/>
          <w:p>
            <w:pPr>
              <w:spacing w:after="20"/>
              <w:ind w:left="20"/>
              <w:jc w:val="both"/>
            </w:pPr>
            <w:r>
              <w:rPr>
                <w:rFonts w:ascii="Times New Roman"/>
                <w:b w:val="false"/>
                <w:i w:val="false"/>
                <w:color w:val="000000"/>
                <w:sz w:val="20"/>
              </w:rPr>
              <w:t>
 </w:t>
            </w:r>
          </w:p>
          <w:bookmarkEnd w:id="56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6"/>
          <w:p>
            <w:pPr>
              <w:spacing w:after="20"/>
              <w:ind w:left="20"/>
              <w:jc w:val="both"/>
            </w:pPr>
            <w:r>
              <w:rPr>
                <w:rFonts w:ascii="Times New Roman"/>
                <w:b w:val="false"/>
                <w:i w:val="false"/>
                <w:color w:val="000000"/>
                <w:sz w:val="20"/>
              </w:rPr>
              <w:t>
 </w:t>
            </w:r>
          </w:p>
          <w:bookmarkEnd w:id="5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7"/>
          <w:p>
            <w:pPr>
              <w:spacing w:after="20"/>
              <w:ind w:left="20"/>
              <w:jc w:val="both"/>
            </w:pPr>
            <w:r>
              <w:rPr>
                <w:rFonts w:ascii="Times New Roman"/>
                <w:b w:val="false"/>
                <w:i w:val="false"/>
                <w:color w:val="000000"/>
                <w:sz w:val="20"/>
              </w:rPr>
              <w:t>
07</w:t>
            </w:r>
          </w:p>
          <w:bookmarkEnd w:id="56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8"/>
          <w:p>
            <w:pPr>
              <w:spacing w:after="20"/>
              <w:ind w:left="20"/>
              <w:jc w:val="both"/>
            </w:pPr>
            <w:r>
              <w:rPr>
                <w:rFonts w:ascii="Times New Roman"/>
                <w:b w:val="false"/>
                <w:i w:val="false"/>
                <w:color w:val="000000"/>
                <w:sz w:val="20"/>
              </w:rPr>
              <w:t>
 </w:t>
            </w:r>
          </w:p>
          <w:bookmarkEnd w:id="56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9"/>
          <w:p>
            <w:pPr>
              <w:spacing w:after="20"/>
              <w:ind w:left="20"/>
              <w:jc w:val="both"/>
            </w:pPr>
            <w:r>
              <w:rPr>
                <w:rFonts w:ascii="Times New Roman"/>
                <w:b w:val="false"/>
                <w:i w:val="false"/>
                <w:color w:val="000000"/>
                <w:sz w:val="20"/>
              </w:rPr>
              <w:t>
 </w:t>
            </w:r>
          </w:p>
          <w:bookmarkEnd w:id="5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0"/>
          <w:p>
            <w:pPr>
              <w:spacing w:after="20"/>
              <w:ind w:left="20"/>
              <w:jc w:val="both"/>
            </w:pPr>
            <w:r>
              <w:rPr>
                <w:rFonts w:ascii="Times New Roman"/>
                <w:b w:val="false"/>
                <w:i w:val="false"/>
                <w:color w:val="000000"/>
                <w:sz w:val="20"/>
              </w:rPr>
              <w:t>
 </w:t>
            </w:r>
          </w:p>
          <w:bookmarkEnd w:id="5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1"/>
          <w:p>
            <w:pPr>
              <w:spacing w:after="20"/>
              <w:ind w:left="20"/>
              <w:jc w:val="both"/>
            </w:pPr>
            <w:r>
              <w:rPr>
                <w:rFonts w:ascii="Times New Roman"/>
                <w:b w:val="false"/>
                <w:i w:val="false"/>
                <w:color w:val="000000"/>
                <w:sz w:val="20"/>
              </w:rPr>
              <w:t>
 </w:t>
            </w:r>
          </w:p>
          <w:bookmarkEnd w:id="5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2"/>
          <w:p>
            <w:pPr>
              <w:spacing w:after="20"/>
              <w:ind w:left="20"/>
              <w:jc w:val="both"/>
            </w:pPr>
            <w:r>
              <w:rPr>
                <w:rFonts w:ascii="Times New Roman"/>
                <w:b w:val="false"/>
                <w:i w:val="false"/>
                <w:color w:val="000000"/>
                <w:sz w:val="20"/>
              </w:rPr>
              <w:t>
 </w:t>
            </w:r>
          </w:p>
          <w:bookmarkEnd w:id="5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3"/>
          <w:p>
            <w:pPr>
              <w:spacing w:after="20"/>
              <w:ind w:left="20"/>
              <w:jc w:val="both"/>
            </w:pPr>
            <w:r>
              <w:rPr>
                <w:rFonts w:ascii="Times New Roman"/>
                <w:b w:val="false"/>
                <w:i w:val="false"/>
                <w:color w:val="000000"/>
                <w:sz w:val="20"/>
              </w:rPr>
              <w:t>
 </w:t>
            </w:r>
          </w:p>
          <w:bookmarkEnd w:id="5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4"/>
          <w:p>
            <w:pPr>
              <w:spacing w:after="20"/>
              <w:ind w:left="20"/>
              <w:jc w:val="both"/>
            </w:pPr>
            <w:r>
              <w:rPr>
                <w:rFonts w:ascii="Times New Roman"/>
                <w:b w:val="false"/>
                <w:i w:val="false"/>
                <w:color w:val="000000"/>
                <w:sz w:val="20"/>
              </w:rPr>
              <w:t>
 </w:t>
            </w:r>
          </w:p>
          <w:bookmarkEnd w:id="5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5"/>
          <w:p>
            <w:pPr>
              <w:spacing w:after="20"/>
              <w:ind w:left="20"/>
              <w:jc w:val="both"/>
            </w:pPr>
            <w:r>
              <w:rPr>
                <w:rFonts w:ascii="Times New Roman"/>
                <w:b w:val="false"/>
                <w:i w:val="false"/>
                <w:color w:val="000000"/>
                <w:sz w:val="20"/>
              </w:rPr>
              <w:t>
 </w:t>
            </w:r>
          </w:p>
          <w:bookmarkEnd w:id="5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6"/>
          <w:p>
            <w:pPr>
              <w:spacing w:after="20"/>
              <w:ind w:left="20"/>
              <w:jc w:val="both"/>
            </w:pPr>
            <w:r>
              <w:rPr>
                <w:rFonts w:ascii="Times New Roman"/>
                <w:b w:val="false"/>
                <w:i w:val="false"/>
                <w:color w:val="000000"/>
                <w:sz w:val="20"/>
              </w:rPr>
              <w:t>
 </w:t>
            </w:r>
          </w:p>
          <w:bookmarkEnd w:id="5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7"/>
          <w:p>
            <w:pPr>
              <w:spacing w:after="20"/>
              <w:ind w:left="20"/>
              <w:jc w:val="both"/>
            </w:pPr>
            <w:r>
              <w:rPr>
                <w:rFonts w:ascii="Times New Roman"/>
                <w:b w:val="false"/>
                <w:i w:val="false"/>
                <w:color w:val="000000"/>
                <w:sz w:val="20"/>
              </w:rPr>
              <w:t>
 </w:t>
            </w:r>
          </w:p>
          <w:bookmarkEnd w:id="5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8"/>
          <w:p>
            <w:pPr>
              <w:spacing w:after="20"/>
              <w:ind w:left="20"/>
              <w:jc w:val="both"/>
            </w:pPr>
            <w:r>
              <w:rPr>
                <w:rFonts w:ascii="Times New Roman"/>
                <w:b w:val="false"/>
                <w:i w:val="false"/>
                <w:color w:val="000000"/>
                <w:sz w:val="20"/>
              </w:rPr>
              <w:t>
 </w:t>
            </w:r>
          </w:p>
          <w:bookmarkEnd w:id="5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9"/>
          <w:p>
            <w:pPr>
              <w:spacing w:after="20"/>
              <w:ind w:left="20"/>
              <w:jc w:val="both"/>
            </w:pPr>
            <w:r>
              <w:rPr>
                <w:rFonts w:ascii="Times New Roman"/>
                <w:b w:val="false"/>
                <w:i w:val="false"/>
                <w:color w:val="000000"/>
                <w:sz w:val="20"/>
              </w:rPr>
              <w:t>
08</w:t>
            </w:r>
          </w:p>
          <w:bookmarkEnd w:id="5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0"/>
          <w:p>
            <w:pPr>
              <w:spacing w:after="20"/>
              <w:ind w:left="20"/>
              <w:jc w:val="both"/>
            </w:pPr>
            <w:r>
              <w:rPr>
                <w:rFonts w:ascii="Times New Roman"/>
                <w:b w:val="false"/>
                <w:i w:val="false"/>
                <w:color w:val="000000"/>
                <w:sz w:val="20"/>
              </w:rPr>
              <w:t>
 </w:t>
            </w:r>
          </w:p>
          <w:bookmarkEnd w:id="5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1"/>
          <w:p>
            <w:pPr>
              <w:spacing w:after="20"/>
              <w:ind w:left="20"/>
              <w:jc w:val="both"/>
            </w:pPr>
            <w:r>
              <w:rPr>
                <w:rFonts w:ascii="Times New Roman"/>
                <w:b w:val="false"/>
                <w:i w:val="false"/>
                <w:color w:val="000000"/>
                <w:sz w:val="20"/>
              </w:rPr>
              <w:t>
 </w:t>
            </w:r>
          </w:p>
          <w:bookmarkEnd w:id="5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2"/>
          <w:p>
            <w:pPr>
              <w:spacing w:after="20"/>
              <w:ind w:left="20"/>
              <w:jc w:val="both"/>
            </w:pPr>
            <w:r>
              <w:rPr>
                <w:rFonts w:ascii="Times New Roman"/>
                <w:b w:val="false"/>
                <w:i w:val="false"/>
                <w:color w:val="000000"/>
                <w:sz w:val="20"/>
              </w:rPr>
              <w:t>
 </w:t>
            </w:r>
          </w:p>
          <w:bookmarkEnd w:id="5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3"/>
          <w:p>
            <w:pPr>
              <w:spacing w:after="20"/>
              <w:ind w:left="20"/>
              <w:jc w:val="both"/>
            </w:pPr>
            <w:r>
              <w:rPr>
                <w:rFonts w:ascii="Times New Roman"/>
                <w:b w:val="false"/>
                <w:i w:val="false"/>
                <w:color w:val="000000"/>
                <w:sz w:val="20"/>
              </w:rPr>
              <w:t>
 </w:t>
            </w:r>
          </w:p>
          <w:bookmarkEnd w:id="5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4"/>
          <w:p>
            <w:pPr>
              <w:spacing w:after="20"/>
              <w:ind w:left="20"/>
              <w:jc w:val="both"/>
            </w:pPr>
            <w:r>
              <w:rPr>
                <w:rFonts w:ascii="Times New Roman"/>
                <w:b w:val="false"/>
                <w:i w:val="false"/>
                <w:color w:val="000000"/>
                <w:sz w:val="20"/>
              </w:rPr>
              <w:t>
 </w:t>
            </w:r>
          </w:p>
          <w:bookmarkEnd w:id="5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5"/>
          <w:p>
            <w:pPr>
              <w:spacing w:after="20"/>
              <w:ind w:left="20"/>
              <w:jc w:val="both"/>
            </w:pPr>
            <w:r>
              <w:rPr>
                <w:rFonts w:ascii="Times New Roman"/>
                <w:b w:val="false"/>
                <w:i w:val="false"/>
                <w:color w:val="000000"/>
                <w:sz w:val="20"/>
              </w:rPr>
              <w:t>
 </w:t>
            </w:r>
          </w:p>
          <w:bookmarkEnd w:id="5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6"/>
          <w:p>
            <w:pPr>
              <w:spacing w:after="20"/>
              <w:ind w:left="20"/>
              <w:jc w:val="both"/>
            </w:pPr>
            <w:r>
              <w:rPr>
                <w:rFonts w:ascii="Times New Roman"/>
                <w:b w:val="false"/>
                <w:i w:val="false"/>
                <w:color w:val="000000"/>
                <w:sz w:val="20"/>
              </w:rPr>
              <w:t>
 </w:t>
            </w:r>
          </w:p>
          <w:bookmarkEnd w:id="58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7"/>
          <w:p>
            <w:pPr>
              <w:spacing w:after="20"/>
              <w:ind w:left="20"/>
              <w:jc w:val="both"/>
            </w:pPr>
            <w:r>
              <w:rPr>
                <w:rFonts w:ascii="Times New Roman"/>
                <w:b w:val="false"/>
                <w:i w:val="false"/>
                <w:color w:val="000000"/>
                <w:sz w:val="20"/>
              </w:rPr>
              <w:t>
 </w:t>
            </w:r>
          </w:p>
          <w:bookmarkEnd w:id="58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8"/>
          <w:p>
            <w:pPr>
              <w:spacing w:after="20"/>
              <w:ind w:left="20"/>
              <w:jc w:val="both"/>
            </w:pPr>
            <w:r>
              <w:rPr>
                <w:rFonts w:ascii="Times New Roman"/>
                <w:b w:val="false"/>
                <w:i w:val="false"/>
                <w:color w:val="000000"/>
                <w:sz w:val="20"/>
              </w:rPr>
              <w:t>
 </w:t>
            </w:r>
          </w:p>
          <w:bookmarkEnd w:id="5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9"/>
          <w:p>
            <w:pPr>
              <w:spacing w:after="20"/>
              <w:ind w:left="20"/>
              <w:jc w:val="both"/>
            </w:pPr>
            <w:r>
              <w:rPr>
                <w:rFonts w:ascii="Times New Roman"/>
                <w:b w:val="false"/>
                <w:i w:val="false"/>
                <w:color w:val="000000"/>
                <w:sz w:val="20"/>
              </w:rPr>
              <w:t>
 </w:t>
            </w:r>
          </w:p>
          <w:bookmarkEnd w:id="5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0"/>
          <w:p>
            <w:pPr>
              <w:spacing w:after="20"/>
              <w:ind w:left="20"/>
              <w:jc w:val="both"/>
            </w:pPr>
            <w:r>
              <w:rPr>
                <w:rFonts w:ascii="Times New Roman"/>
                <w:b w:val="false"/>
                <w:i w:val="false"/>
                <w:color w:val="000000"/>
                <w:sz w:val="20"/>
              </w:rPr>
              <w:t>
 </w:t>
            </w:r>
          </w:p>
          <w:bookmarkEnd w:id="5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1"/>
          <w:p>
            <w:pPr>
              <w:spacing w:after="20"/>
              <w:ind w:left="20"/>
              <w:jc w:val="both"/>
            </w:pPr>
            <w:r>
              <w:rPr>
                <w:rFonts w:ascii="Times New Roman"/>
                <w:b w:val="false"/>
                <w:i w:val="false"/>
                <w:color w:val="000000"/>
                <w:sz w:val="20"/>
              </w:rPr>
              <w:t>
 </w:t>
            </w:r>
          </w:p>
          <w:bookmarkEnd w:id="5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2"/>
          <w:p>
            <w:pPr>
              <w:spacing w:after="20"/>
              <w:ind w:left="20"/>
              <w:jc w:val="both"/>
            </w:pPr>
            <w:r>
              <w:rPr>
                <w:rFonts w:ascii="Times New Roman"/>
                <w:b w:val="false"/>
                <w:i w:val="false"/>
                <w:color w:val="000000"/>
                <w:sz w:val="20"/>
              </w:rPr>
              <w:t>
 </w:t>
            </w:r>
          </w:p>
          <w:bookmarkEnd w:id="5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3"/>
          <w:p>
            <w:pPr>
              <w:spacing w:after="20"/>
              <w:ind w:left="20"/>
              <w:jc w:val="both"/>
            </w:pPr>
            <w:r>
              <w:rPr>
                <w:rFonts w:ascii="Times New Roman"/>
                <w:b w:val="false"/>
                <w:i w:val="false"/>
                <w:color w:val="000000"/>
                <w:sz w:val="20"/>
              </w:rPr>
              <w:t>
 </w:t>
            </w:r>
          </w:p>
          <w:bookmarkEnd w:id="5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4"/>
          <w:p>
            <w:pPr>
              <w:spacing w:after="20"/>
              <w:ind w:left="20"/>
              <w:jc w:val="both"/>
            </w:pPr>
            <w:r>
              <w:rPr>
                <w:rFonts w:ascii="Times New Roman"/>
                <w:b w:val="false"/>
                <w:i w:val="false"/>
                <w:color w:val="000000"/>
                <w:sz w:val="20"/>
              </w:rPr>
              <w:t>
 </w:t>
            </w:r>
          </w:p>
          <w:bookmarkEnd w:id="5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5"/>
          <w:p>
            <w:pPr>
              <w:spacing w:after="20"/>
              <w:ind w:left="20"/>
              <w:jc w:val="both"/>
            </w:pPr>
            <w:r>
              <w:rPr>
                <w:rFonts w:ascii="Times New Roman"/>
                <w:b w:val="false"/>
                <w:i w:val="false"/>
                <w:color w:val="000000"/>
                <w:sz w:val="20"/>
              </w:rPr>
              <w:t>
 </w:t>
            </w:r>
          </w:p>
          <w:bookmarkEnd w:id="5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6"/>
          <w:p>
            <w:pPr>
              <w:spacing w:after="20"/>
              <w:ind w:left="20"/>
              <w:jc w:val="both"/>
            </w:pPr>
            <w:r>
              <w:rPr>
                <w:rFonts w:ascii="Times New Roman"/>
                <w:b w:val="false"/>
                <w:i w:val="false"/>
                <w:color w:val="000000"/>
                <w:sz w:val="20"/>
              </w:rPr>
              <w:t>
 </w:t>
            </w:r>
          </w:p>
          <w:bookmarkEnd w:id="5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7"/>
          <w:p>
            <w:pPr>
              <w:spacing w:after="20"/>
              <w:ind w:left="20"/>
              <w:jc w:val="both"/>
            </w:pPr>
            <w:r>
              <w:rPr>
                <w:rFonts w:ascii="Times New Roman"/>
                <w:b w:val="false"/>
                <w:i w:val="false"/>
                <w:color w:val="000000"/>
                <w:sz w:val="20"/>
              </w:rPr>
              <w:t>
 </w:t>
            </w:r>
          </w:p>
          <w:bookmarkEnd w:id="59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8"/>
          <w:p>
            <w:pPr>
              <w:spacing w:after="20"/>
              <w:ind w:left="20"/>
              <w:jc w:val="both"/>
            </w:pPr>
            <w:r>
              <w:rPr>
                <w:rFonts w:ascii="Times New Roman"/>
                <w:b w:val="false"/>
                <w:i w:val="false"/>
                <w:color w:val="000000"/>
                <w:sz w:val="20"/>
              </w:rPr>
              <w:t>
 </w:t>
            </w:r>
          </w:p>
          <w:bookmarkEnd w:id="5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9"/>
          <w:p>
            <w:pPr>
              <w:spacing w:after="20"/>
              <w:ind w:left="20"/>
              <w:jc w:val="both"/>
            </w:pPr>
            <w:r>
              <w:rPr>
                <w:rFonts w:ascii="Times New Roman"/>
                <w:b w:val="false"/>
                <w:i w:val="false"/>
                <w:color w:val="000000"/>
                <w:sz w:val="20"/>
              </w:rPr>
              <w:t>
 </w:t>
            </w:r>
          </w:p>
          <w:bookmarkEnd w:id="5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0"/>
          <w:p>
            <w:pPr>
              <w:spacing w:after="20"/>
              <w:ind w:left="20"/>
              <w:jc w:val="both"/>
            </w:pPr>
            <w:r>
              <w:rPr>
                <w:rFonts w:ascii="Times New Roman"/>
                <w:b w:val="false"/>
                <w:i w:val="false"/>
                <w:color w:val="000000"/>
                <w:sz w:val="20"/>
              </w:rPr>
              <w:t>
 </w:t>
            </w:r>
          </w:p>
          <w:bookmarkEnd w:id="6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1"/>
          <w:p>
            <w:pPr>
              <w:spacing w:after="20"/>
              <w:ind w:left="20"/>
              <w:jc w:val="both"/>
            </w:pPr>
            <w:r>
              <w:rPr>
                <w:rFonts w:ascii="Times New Roman"/>
                <w:b w:val="false"/>
                <w:i w:val="false"/>
                <w:color w:val="000000"/>
                <w:sz w:val="20"/>
              </w:rPr>
              <w:t>
 </w:t>
            </w:r>
          </w:p>
          <w:bookmarkEnd w:id="6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6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3"/>
          <w:p>
            <w:pPr>
              <w:spacing w:after="20"/>
              <w:ind w:left="20"/>
              <w:jc w:val="both"/>
            </w:pPr>
            <w:r>
              <w:rPr>
                <w:rFonts w:ascii="Times New Roman"/>
                <w:b w:val="false"/>
                <w:i w:val="false"/>
                <w:color w:val="000000"/>
                <w:sz w:val="20"/>
              </w:rPr>
              <w:t>
 </w:t>
            </w:r>
          </w:p>
          <w:bookmarkEnd w:id="6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4"/>
          <w:p>
            <w:pPr>
              <w:spacing w:after="20"/>
              <w:ind w:left="20"/>
              <w:jc w:val="both"/>
            </w:pPr>
            <w:r>
              <w:rPr>
                <w:rFonts w:ascii="Times New Roman"/>
                <w:b w:val="false"/>
                <w:i w:val="false"/>
                <w:color w:val="000000"/>
                <w:sz w:val="20"/>
              </w:rPr>
              <w:t>
 </w:t>
            </w:r>
          </w:p>
          <w:bookmarkEnd w:id="6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5"/>
          <w:p>
            <w:pPr>
              <w:spacing w:after="20"/>
              <w:ind w:left="20"/>
              <w:jc w:val="both"/>
            </w:pPr>
            <w:r>
              <w:rPr>
                <w:rFonts w:ascii="Times New Roman"/>
                <w:b w:val="false"/>
                <w:i w:val="false"/>
                <w:color w:val="000000"/>
                <w:sz w:val="20"/>
              </w:rPr>
              <w:t>
 </w:t>
            </w:r>
          </w:p>
          <w:bookmarkEnd w:id="6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6"/>
          <w:p>
            <w:pPr>
              <w:spacing w:after="20"/>
              <w:ind w:left="20"/>
              <w:jc w:val="both"/>
            </w:pPr>
            <w:r>
              <w:rPr>
                <w:rFonts w:ascii="Times New Roman"/>
                <w:b w:val="false"/>
                <w:i w:val="false"/>
                <w:color w:val="000000"/>
                <w:sz w:val="20"/>
              </w:rPr>
              <w:t>
 </w:t>
            </w:r>
          </w:p>
          <w:bookmarkEnd w:id="6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07"/>
          <w:p>
            <w:pPr>
              <w:spacing w:after="20"/>
              <w:ind w:left="20"/>
              <w:jc w:val="both"/>
            </w:pPr>
            <w:r>
              <w:rPr>
                <w:rFonts w:ascii="Times New Roman"/>
                <w:b w:val="false"/>
                <w:i w:val="false"/>
                <w:color w:val="000000"/>
                <w:sz w:val="20"/>
              </w:rPr>
              <w:t>
 </w:t>
            </w:r>
          </w:p>
          <w:bookmarkEnd w:id="6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8"/>
          <w:p>
            <w:pPr>
              <w:spacing w:after="20"/>
              <w:ind w:left="20"/>
              <w:jc w:val="both"/>
            </w:pPr>
            <w:r>
              <w:rPr>
                <w:rFonts w:ascii="Times New Roman"/>
                <w:b w:val="false"/>
                <w:i w:val="false"/>
                <w:color w:val="000000"/>
                <w:sz w:val="20"/>
              </w:rPr>
              <w:t>
 </w:t>
            </w:r>
          </w:p>
          <w:bookmarkEnd w:id="6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9"/>
          <w:p>
            <w:pPr>
              <w:spacing w:after="20"/>
              <w:ind w:left="20"/>
              <w:jc w:val="both"/>
            </w:pPr>
            <w:r>
              <w:rPr>
                <w:rFonts w:ascii="Times New Roman"/>
                <w:b w:val="false"/>
                <w:i w:val="false"/>
                <w:color w:val="000000"/>
                <w:sz w:val="20"/>
              </w:rPr>
              <w:t>
 </w:t>
            </w:r>
          </w:p>
          <w:bookmarkEnd w:id="6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0"/>
          <w:p>
            <w:pPr>
              <w:spacing w:after="20"/>
              <w:ind w:left="20"/>
              <w:jc w:val="both"/>
            </w:pPr>
            <w:r>
              <w:rPr>
                <w:rFonts w:ascii="Times New Roman"/>
                <w:b w:val="false"/>
                <w:i w:val="false"/>
                <w:color w:val="000000"/>
                <w:sz w:val="20"/>
              </w:rPr>
              <w:t>
 </w:t>
            </w:r>
          </w:p>
          <w:bookmarkEnd w:id="6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1"/>
          <w:p>
            <w:pPr>
              <w:spacing w:after="20"/>
              <w:ind w:left="20"/>
              <w:jc w:val="both"/>
            </w:pPr>
            <w:r>
              <w:rPr>
                <w:rFonts w:ascii="Times New Roman"/>
                <w:b w:val="false"/>
                <w:i w:val="false"/>
                <w:color w:val="000000"/>
                <w:sz w:val="20"/>
              </w:rPr>
              <w:t>
 </w:t>
            </w:r>
          </w:p>
          <w:bookmarkEnd w:id="61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2"/>
          <w:p>
            <w:pPr>
              <w:spacing w:after="20"/>
              <w:ind w:left="20"/>
              <w:jc w:val="both"/>
            </w:pPr>
            <w:r>
              <w:rPr>
                <w:rFonts w:ascii="Times New Roman"/>
                <w:b w:val="false"/>
                <w:i w:val="false"/>
                <w:color w:val="000000"/>
                <w:sz w:val="20"/>
              </w:rPr>
              <w:t>
 </w:t>
            </w:r>
          </w:p>
          <w:bookmarkEnd w:id="6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3"/>
          <w:p>
            <w:pPr>
              <w:spacing w:after="20"/>
              <w:ind w:left="20"/>
              <w:jc w:val="both"/>
            </w:pPr>
            <w:r>
              <w:rPr>
                <w:rFonts w:ascii="Times New Roman"/>
                <w:b w:val="false"/>
                <w:i w:val="false"/>
                <w:color w:val="000000"/>
                <w:sz w:val="20"/>
              </w:rPr>
              <w:t>
 </w:t>
            </w:r>
          </w:p>
          <w:bookmarkEnd w:id="6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4"/>
          <w:p>
            <w:pPr>
              <w:spacing w:after="20"/>
              <w:ind w:left="20"/>
              <w:jc w:val="both"/>
            </w:pPr>
            <w:r>
              <w:rPr>
                <w:rFonts w:ascii="Times New Roman"/>
                <w:b w:val="false"/>
                <w:i w:val="false"/>
                <w:color w:val="000000"/>
                <w:sz w:val="20"/>
              </w:rPr>
              <w:t>
 </w:t>
            </w:r>
          </w:p>
          <w:bookmarkEnd w:id="6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5"/>
          <w:p>
            <w:pPr>
              <w:spacing w:after="20"/>
              <w:ind w:left="20"/>
              <w:jc w:val="both"/>
            </w:pPr>
            <w:r>
              <w:rPr>
                <w:rFonts w:ascii="Times New Roman"/>
                <w:b w:val="false"/>
                <w:i w:val="false"/>
                <w:color w:val="000000"/>
                <w:sz w:val="20"/>
              </w:rPr>
              <w:t>
 </w:t>
            </w:r>
          </w:p>
          <w:bookmarkEnd w:id="6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6"/>
          <w:p>
            <w:pPr>
              <w:spacing w:after="20"/>
              <w:ind w:left="20"/>
              <w:jc w:val="both"/>
            </w:pPr>
            <w:r>
              <w:rPr>
                <w:rFonts w:ascii="Times New Roman"/>
                <w:b w:val="false"/>
                <w:i w:val="false"/>
                <w:color w:val="000000"/>
                <w:sz w:val="20"/>
              </w:rPr>
              <w:t>
12</w:t>
            </w:r>
          </w:p>
          <w:bookmarkEnd w:id="6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7"/>
          <w:p>
            <w:pPr>
              <w:spacing w:after="20"/>
              <w:ind w:left="20"/>
              <w:jc w:val="both"/>
            </w:pPr>
            <w:r>
              <w:rPr>
                <w:rFonts w:ascii="Times New Roman"/>
                <w:b w:val="false"/>
                <w:i w:val="false"/>
                <w:color w:val="000000"/>
                <w:sz w:val="20"/>
              </w:rPr>
              <w:t>
 </w:t>
            </w:r>
          </w:p>
          <w:bookmarkEnd w:id="61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8"/>
          <w:p>
            <w:pPr>
              <w:spacing w:after="20"/>
              <w:ind w:left="20"/>
              <w:jc w:val="both"/>
            </w:pPr>
            <w:r>
              <w:rPr>
                <w:rFonts w:ascii="Times New Roman"/>
                <w:b w:val="false"/>
                <w:i w:val="false"/>
                <w:color w:val="000000"/>
                <w:sz w:val="20"/>
              </w:rPr>
              <w:t>
 </w:t>
            </w:r>
          </w:p>
          <w:bookmarkEnd w:id="6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9"/>
          <w:p>
            <w:pPr>
              <w:spacing w:after="20"/>
              <w:ind w:left="20"/>
              <w:jc w:val="both"/>
            </w:pPr>
            <w:r>
              <w:rPr>
                <w:rFonts w:ascii="Times New Roman"/>
                <w:b w:val="false"/>
                <w:i w:val="false"/>
                <w:color w:val="000000"/>
                <w:sz w:val="20"/>
              </w:rPr>
              <w:t>
 </w:t>
            </w:r>
          </w:p>
          <w:bookmarkEnd w:id="6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0"/>
          <w:p>
            <w:pPr>
              <w:spacing w:after="20"/>
              <w:ind w:left="20"/>
              <w:jc w:val="both"/>
            </w:pPr>
            <w:r>
              <w:rPr>
                <w:rFonts w:ascii="Times New Roman"/>
                <w:b w:val="false"/>
                <w:i w:val="false"/>
                <w:color w:val="000000"/>
                <w:sz w:val="20"/>
              </w:rPr>
              <w:t>
 </w:t>
            </w:r>
          </w:p>
          <w:bookmarkEnd w:id="6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1"/>
          <w:p>
            <w:pPr>
              <w:spacing w:after="20"/>
              <w:ind w:left="20"/>
              <w:jc w:val="both"/>
            </w:pPr>
            <w:r>
              <w:rPr>
                <w:rFonts w:ascii="Times New Roman"/>
                <w:b w:val="false"/>
                <w:i w:val="false"/>
                <w:color w:val="000000"/>
                <w:sz w:val="20"/>
              </w:rPr>
              <w:t>
 </w:t>
            </w:r>
          </w:p>
          <w:bookmarkEnd w:id="6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2"/>
          <w:p>
            <w:pPr>
              <w:spacing w:after="20"/>
              <w:ind w:left="20"/>
              <w:jc w:val="both"/>
            </w:pPr>
            <w:r>
              <w:rPr>
                <w:rFonts w:ascii="Times New Roman"/>
                <w:b w:val="false"/>
                <w:i w:val="false"/>
                <w:color w:val="000000"/>
                <w:sz w:val="20"/>
              </w:rPr>
              <w:t>
 </w:t>
            </w:r>
          </w:p>
          <w:bookmarkEnd w:id="6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3"/>
          <w:p>
            <w:pPr>
              <w:spacing w:after="20"/>
              <w:ind w:left="20"/>
              <w:jc w:val="both"/>
            </w:pPr>
            <w:r>
              <w:rPr>
                <w:rFonts w:ascii="Times New Roman"/>
                <w:b w:val="false"/>
                <w:i w:val="false"/>
                <w:color w:val="000000"/>
                <w:sz w:val="20"/>
              </w:rPr>
              <w:t>
13</w:t>
            </w:r>
          </w:p>
          <w:bookmarkEnd w:id="6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4"/>
          <w:p>
            <w:pPr>
              <w:spacing w:after="20"/>
              <w:ind w:left="20"/>
              <w:jc w:val="both"/>
            </w:pPr>
            <w:r>
              <w:rPr>
                <w:rFonts w:ascii="Times New Roman"/>
                <w:b w:val="false"/>
                <w:i w:val="false"/>
                <w:color w:val="000000"/>
                <w:sz w:val="20"/>
              </w:rPr>
              <w:t>
 </w:t>
            </w:r>
          </w:p>
          <w:bookmarkEnd w:id="6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5"/>
          <w:p>
            <w:pPr>
              <w:spacing w:after="20"/>
              <w:ind w:left="20"/>
              <w:jc w:val="both"/>
            </w:pPr>
            <w:r>
              <w:rPr>
                <w:rFonts w:ascii="Times New Roman"/>
                <w:b w:val="false"/>
                <w:i w:val="false"/>
                <w:color w:val="000000"/>
                <w:sz w:val="20"/>
              </w:rPr>
              <w:t>
 </w:t>
            </w:r>
          </w:p>
          <w:bookmarkEnd w:id="6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6"/>
          <w:p>
            <w:pPr>
              <w:spacing w:after="20"/>
              <w:ind w:left="20"/>
              <w:jc w:val="both"/>
            </w:pPr>
            <w:r>
              <w:rPr>
                <w:rFonts w:ascii="Times New Roman"/>
                <w:b w:val="false"/>
                <w:i w:val="false"/>
                <w:color w:val="000000"/>
                <w:sz w:val="20"/>
              </w:rPr>
              <w:t>
 </w:t>
            </w:r>
          </w:p>
          <w:bookmarkEnd w:id="6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27"/>
          <w:p>
            <w:pPr>
              <w:spacing w:after="20"/>
              <w:ind w:left="20"/>
              <w:jc w:val="both"/>
            </w:pPr>
            <w:r>
              <w:rPr>
                <w:rFonts w:ascii="Times New Roman"/>
                <w:b w:val="false"/>
                <w:i w:val="false"/>
                <w:color w:val="000000"/>
                <w:sz w:val="20"/>
              </w:rPr>
              <w:t>
15</w:t>
            </w:r>
          </w:p>
          <w:bookmarkEnd w:id="6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8"/>
          <w:p>
            <w:pPr>
              <w:spacing w:after="20"/>
              <w:ind w:left="20"/>
              <w:jc w:val="both"/>
            </w:pPr>
            <w:r>
              <w:rPr>
                <w:rFonts w:ascii="Times New Roman"/>
                <w:b w:val="false"/>
                <w:i w:val="false"/>
                <w:color w:val="000000"/>
                <w:sz w:val="20"/>
              </w:rPr>
              <w:t>
 </w:t>
            </w:r>
          </w:p>
          <w:bookmarkEnd w:id="6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29"/>
          <w:p>
            <w:pPr>
              <w:spacing w:after="20"/>
              <w:ind w:left="20"/>
              <w:jc w:val="both"/>
            </w:pPr>
            <w:r>
              <w:rPr>
                <w:rFonts w:ascii="Times New Roman"/>
                <w:b w:val="false"/>
                <w:i w:val="false"/>
                <w:color w:val="000000"/>
                <w:sz w:val="20"/>
              </w:rPr>
              <w:t>
 </w:t>
            </w:r>
          </w:p>
          <w:bookmarkEnd w:id="6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0"/>
          <w:p>
            <w:pPr>
              <w:spacing w:after="20"/>
              <w:ind w:left="20"/>
              <w:jc w:val="both"/>
            </w:pPr>
            <w:r>
              <w:rPr>
                <w:rFonts w:ascii="Times New Roman"/>
                <w:b w:val="false"/>
                <w:i w:val="false"/>
                <w:color w:val="000000"/>
                <w:sz w:val="20"/>
              </w:rPr>
              <w:t>
 </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1"/>
          <w:p>
            <w:pPr>
              <w:spacing w:after="20"/>
              <w:ind w:left="20"/>
              <w:jc w:val="both"/>
            </w:pPr>
            <w:r>
              <w:rPr>
                <w:rFonts w:ascii="Times New Roman"/>
                <w:b w:val="false"/>
                <w:i w:val="false"/>
                <w:color w:val="000000"/>
                <w:sz w:val="20"/>
              </w:rPr>
              <w:t>
 </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2"/>
          <w:p>
            <w:pPr>
              <w:spacing w:after="20"/>
              <w:ind w:left="20"/>
              <w:jc w:val="both"/>
            </w:pPr>
            <w:r>
              <w:rPr>
                <w:rFonts w:ascii="Times New Roman"/>
                <w:b w:val="false"/>
                <w:i w:val="false"/>
                <w:color w:val="000000"/>
                <w:sz w:val="20"/>
              </w:rPr>
              <w:t>
 </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3"/>
          <w:p>
            <w:pPr>
              <w:spacing w:after="20"/>
              <w:ind w:left="20"/>
              <w:jc w:val="both"/>
            </w:pPr>
            <w:r>
              <w:rPr>
                <w:rFonts w:ascii="Times New Roman"/>
                <w:b w:val="false"/>
                <w:i w:val="false"/>
                <w:color w:val="000000"/>
                <w:sz w:val="20"/>
              </w:rPr>
              <w:t>
Санаты</w:t>
            </w:r>
          </w:p>
          <w:bookmarkEnd w:id="6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6"/>
          <w:p>
            <w:pPr>
              <w:spacing w:after="20"/>
              <w:ind w:left="20"/>
              <w:jc w:val="both"/>
            </w:pPr>
            <w:r>
              <w:rPr>
                <w:rFonts w:ascii="Times New Roman"/>
                <w:b w:val="false"/>
                <w:i w:val="false"/>
                <w:color w:val="000000"/>
                <w:sz w:val="20"/>
              </w:rPr>
              <w:t>
1</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8"/>
          <w:p>
            <w:pPr>
              <w:spacing w:after="20"/>
              <w:ind w:left="20"/>
              <w:jc w:val="both"/>
            </w:pPr>
            <w:r>
              <w:rPr>
                <w:rFonts w:ascii="Times New Roman"/>
                <w:b w:val="false"/>
                <w:i w:val="false"/>
                <w:color w:val="000000"/>
                <w:sz w:val="20"/>
              </w:rPr>
              <w:t>
5</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1"/>
          <w:p>
            <w:pPr>
              <w:spacing w:after="20"/>
              <w:ind w:left="20"/>
              <w:jc w:val="both"/>
            </w:pPr>
            <w:r>
              <w:rPr>
                <w:rFonts w:ascii="Times New Roman"/>
                <w:b w:val="false"/>
                <w:i w:val="false"/>
                <w:color w:val="000000"/>
                <w:sz w:val="20"/>
              </w:rPr>
              <w:t>
Функционалдық топ</w:t>
            </w:r>
          </w:p>
          <w:bookmarkEnd w:id="6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2"/>
          <w:p>
            <w:pPr>
              <w:spacing w:after="20"/>
              <w:ind w:left="20"/>
              <w:jc w:val="both"/>
            </w:pPr>
            <w:r>
              <w:rPr>
                <w:rFonts w:ascii="Times New Roman"/>
                <w:b w:val="false"/>
                <w:i w:val="false"/>
                <w:color w:val="000000"/>
                <w:sz w:val="20"/>
              </w:rPr>
              <w:t>
 </w:t>
            </w:r>
          </w:p>
          <w:bookmarkEnd w:id="6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6"/>
          <w:p>
            <w:pPr>
              <w:spacing w:after="20"/>
              <w:ind w:left="20"/>
              <w:jc w:val="both"/>
            </w:pPr>
            <w:r>
              <w:rPr>
                <w:rFonts w:ascii="Times New Roman"/>
                <w:b w:val="false"/>
                <w:i w:val="false"/>
                <w:color w:val="000000"/>
                <w:sz w:val="20"/>
              </w:rPr>
              <w:t>
1</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9"/>
          <w:p>
            <w:pPr>
              <w:spacing w:after="20"/>
              <w:ind w:left="20"/>
              <w:jc w:val="both"/>
            </w:pPr>
            <w:r>
              <w:rPr>
                <w:rFonts w:ascii="Times New Roman"/>
                <w:b w:val="false"/>
                <w:i w:val="false"/>
                <w:color w:val="000000"/>
                <w:sz w:val="20"/>
              </w:rPr>
              <w:t>
Санаты</w:t>
            </w:r>
          </w:p>
          <w:bookmarkEnd w:id="64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0"/>
          <w:p>
            <w:pPr>
              <w:spacing w:after="20"/>
              <w:ind w:left="20"/>
              <w:jc w:val="both"/>
            </w:pPr>
            <w:r>
              <w:rPr>
                <w:rFonts w:ascii="Times New Roman"/>
                <w:b w:val="false"/>
                <w:i w:val="false"/>
                <w:color w:val="000000"/>
                <w:sz w:val="20"/>
              </w:rPr>
              <w:t>
 </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2"/>
          <w:p>
            <w:pPr>
              <w:spacing w:after="20"/>
              <w:ind w:left="20"/>
              <w:jc w:val="both"/>
            </w:pPr>
            <w:r>
              <w:rPr>
                <w:rFonts w:ascii="Times New Roman"/>
                <w:b w:val="false"/>
                <w:i w:val="false"/>
                <w:color w:val="000000"/>
                <w:sz w:val="20"/>
              </w:rPr>
              <w:t>
1</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4"/>
          <w:p>
            <w:pPr>
              <w:spacing w:after="20"/>
              <w:ind w:left="20"/>
              <w:jc w:val="both"/>
            </w:pPr>
            <w:r>
              <w:rPr>
                <w:rFonts w:ascii="Times New Roman"/>
                <w:b w:val="false"/>
                <w:i w:val="false"/>
                <w:color w:val="000000"/>
                <w:sz w:val="20"/>
              </w:rPr>
              <w:t>
Функционалдық топ</w:t>
            </w:r>
          </w:p>
          <w:bookmarkEnd w:id="6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5"/>
          <w:p>
            <w:pPr>
              <w:spacing w:after="20"/>
              <w:ind w:left="20"/>
              <w:jc w:val="both"/>
            </w:pPr>
            <w:r>
              <w:rPr>
                <w:rFonts w:ascii="Times New Roman"/>
                <w:b w:val="false"/>
                <w:i w:val="false"/>
                <w:color w:val="000000"/>
                <w:sz w:val="20"/>
              </w:rPr>
              <w:t>
 </w:t>
            </w:r>
          </w:p>
          <w:bookmarkEnd w:id="6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58"/>
          <w:p>
            <w:pPr>
              <w:spacing w:after="20"/>
              <w:ind w:left="20"/>
              <w:jc w:val="both"/>
            </w:pPr>
            <w:r>
              <w:rPr>
                <w:rFonts w:ascii="Times New Roman"/>
                <w:b w:val="false"/>
                <w:i w:val="false"/>
                <w:color w:val="000000"/>
                <w:sz w:val="20"/>
              </w:rPr>
              <w:t>
1</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r>
              <w:rPr>
                <w:rFonts w:ascii="Times New Roman"/>
                <w:b/>
                <w:i w:val="false"/>
                <w:color w:val="000000"/>
                <w:sz w:val="20"/>
              </w:rPr>
              <w:t>( профициті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xml:space="preserve"> 9 сессиясының № 89 шешіміне</w:t>
            </w:r>
            <w:r>
              <w:br/>
            </w:r>
            <w:r>
              <w:rPr>
                <w:rFonts w:ascii="Times New Roman"/>
                <w:b w:val="false"/>
                <w:i w:val="false"/>
                <w:color w:val="000000"/>
                <w:sz w:val="20"/>
              </w:rPr>
              <w:t>4 қосымша</w:t>
            </w:r>
          </w:p>
        </w:tc>
      </w:tr>
    </w:tbl>
    <w:bookmarkStart w:name="z698" w:id="661"/>
    <w:p>
      <w:pPr>
        <w:spacing w:after="0"/>
        <w:ind w:left="0"/>
        <w:jc w:val="left"/>
      </w:pPr>
      <w:r>
        <w:rPr>
          <w:rFonts w:ascii="Times New Roman"/>
          <w:b/>
          <w:i w:val="false"/>
          <w:color w:val="000000"/>
        </w:rPr>
        <w:t xml:space="preserve"> 2017 жылға арналған аудан бюджетінің нысаналы трансферттері мен бюджеттік кредиттері</w:t>
      </w:r>
    </w:p>
    <w:bookmarkEnd w:id="661"/>
    <w:p>
      <w:pPr>
        <w:spacing w:after="0"/>
        <w:ind w:left="0"/>
        <w:jc w:val="both"/>
      </w:pPr>
      <w:r>
        <w:rPr>
          <w:rFonts w:ascii="Times New Roman"/>
          <w:b w:val="false"/>
          <w:i w:val="false"/>
          <w:color w:val="ff0000"/>
          <w:sz w:val="28"/>
        </w:rPr>
        <w:t xml:space="preserve">
      Ескерту. 4-қосымша жаңа редакцияда - Қарағанды облысы Ақтоғай аудандық мәслихатының 05.12.2017 № 156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1399445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 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өтеуге және ветеринарлық пункттерді интернет - байланысқа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инфрақұрылымдарын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 ұстауға және материалдық-техникалық базасын нығайтуға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материалдық-техникалық базасын нығайтуға және жөндеу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коммуналдық-инженерлік инфрақұрылым объектілерін жөндеуге және ауылдық елді мекендерді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1152580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1048568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xml:space="preserve"> 9 сессиясының №89 шешіміне</w:t>
            </w:r>
            <w:r>
              <w:br/>
            </w:r>
            <w:r>
              <w:rPr>
                <w:rFonts w:ascii="Times New Roman"/>
                <w:b w:val="false"/>
                <w:i w:val="false"/>
                <w:color w:val="000000"/>
                <w:sz w:val="20"/>
              </w:rPr>
              <w:t>5 қосымша</w:t>
            </w:r>
          </w:p>
        </w:tc>
      </w:tr>
    </w:tbl>
    <w:bookmarkStart w:name="z728" w:id="662"/>
    <w:p>
      <w:pPr>
        <w:spacing w:after="0"/>
        <w:ind w:left="0"/>
        <w:jc w:val="left"/>
      </w:pPr>
      <w:r>
        <w:rPr>
          <w:rFonts w:ascii="Times New Roman"/>
          <w:b/>
          <w:i w:val="false"/>
          <w:color w:val="000000"/>
        </w:rPr>
        <w:t xml:space="preserve"> 2017 жылға арналған аудандық бюджетті орындау барысында секвестірлеуге жатпайтын жергілікті бюджеттік бағдарламалардың тізбесі</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3"/>
          <w:p>
            <w:pPr>
              <w:spacing w:after="20"/>
              <w:ind w:left="20"/>
              <w:jc w:val="both"/>
            </w:pPr>
            <w:r>
              <w:rPr>
                <w:rFonts w:ascii="Times New Roman"/>
                <w:b w:val="false"/>
                <w:i w:val="false"/>
                <w:color w:val="000000"/>
                <w:sz w:val="20"/>
              </w:rPr>
              <w:t>
Функционалдық топ</w:t>
            </w:r>
          </w:p>
          <w:bookmarkEnd w:id="6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4"/>
          <w:p>
            <w:pPr>
              <w:spacing w:after="20"/>
              <w:ind w:left="20"/>
              <w:jc w:val="both"/>
            </w:pPr>
            <w:r>
              <w:rPr>
                <w:rFonts w:ascii="Times New Roman"/>
                <w:b w:val="false"/>
                <w:i w:val="false"/>
                <w:color w:val="000000"/>
                <w:sz w:val="20"/>
              </w:rPr>
              <w:t>
 </w:t>
            </w:r>
          </w:p>
          <w:bookmarkEnd w:id="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65"/>
          <w:p>
            <w:pPr>
              <w:spacing w:after="20"/>
              <w:ind w:left="20"/>
              <w:jc w:val="both"/>
            </w:pPr>
            <w:r>
              <w:rPr>
                <w:rFonts w:ascii="Times New Roman"/>
                <w:b w:val="false"/>
                <w:i w:val="false"/>
                <w:color w:val="000000"/>
                <w:sz w:val="20"/>
              </w:rPr>
              <w:t>
 </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66"/>
          <w:p>
            <w:pPr>
              <w:spacing w:after="20"/>
              <w:ind w:left="20"/>
              <w:jc w:val="both"/>
            </w:pPr>
            <w:r>
              <w:rPr>
                <w:rFonts w:ascii="Times New Roman"/>
                <w:b w:val="false"/>
                <w:i w:val="false"/>
                <w:color w:val="000000"/>
                <w:sz w:val="20"/>
              </w:rPr>
              <w:t>
 </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67"/>
          <w:p>
            <w:pPr>
              <w:spacing w:after="20"/>
              <w:ind w:left="20"/>
              <w:jc w:val="both"/>
            </w:pPr>
            <w:r>
              <w:rPr>
                <w:rFonts w:ascii="Times New Roman"/>
                <w:b w:val="false"/>
                <w:i w:val="false"/>
                <w:color w:val="000000"/>
                <w:sz w:val="20"/>
              </w:rPr>
              <w:t>
1</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68"/>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69"/>
          <w:p>
            <w:pPr>
              <w:spacing w:after="20"/>
              <w:ind w:left="20"/>
              <w:jc w:val="both"/>
            </w:pPr>
            <w:r>
              <w:rPr>
                <w:rFonts w:ascii="Times New Roman"/>
                <w:b w:val="false"/>
                <w:i w:val="false"/>
                <w:color w:val="000000"/>
                <w:sz w:val="20"/>
              </w:rPr>
              <w:t>
 </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0"/>
          <w:p>
            <w:pPr>
              <w:spacing w:after="20"/>
              <w:ind w:left="20"/>
              <w:jc w:val="both"/>
            </w:pPr>
            <w:r>
              <w:rPr>
                <w:rFonts w:ascii="Times New Roman"/>
                <w:b w:val="false"/>
                <w:i w:val="false"/>
                <w:color w:val="000000"/>
                <w:sz w:val="20"/>
              </w:rPr>
              <w:t>
 </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50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9 сессиясының № 89 шешіміне</w:t>
            </w:r>
            <w:r>
              <w:br/>
            </w:r>
            <w:r>
              <w:rPr>
                <w:rFonts w:ascii="Times New Roman"/>
                <w:b w:val="false"/>
                <w:i w:val="false"/>
                <w:color w:val="000000"/>
                <w:sz w:val="20"/>
              </w:rPr>
              <w:t>6 қосымша</w:t>
            </w:r>
          </w:p>
        </w:tc>
      </w:tr>
    </w:tbl>
    <w:bookmarkStart w:name="z738" w:id="671"/>
    <w:p>
      <w:pPr>
        <w:spacing w:after="0"/>
        <w:ind w:left="0"/>
        <w:jc w:val="left"/>
      </w:pPr>
      <w:r>
        <w:rPr>
          <w:rFonts w:ascii="Times New Roman"/>
          <w:b/>
          <w:i w:val="false"/>
          <w:color w:val="000000"/>
        </w:rPr>
        <w:t xml:space="preserve"> 2017 жылға арналған аудандық бюджет құрамында кенттердің, ауылдың және ауылдық округ әкімдері аппаратының бюджеттік бағдарламалары</w:t>
      </w:r>
    </w:p>
    <w:bookmarkEnd w:id="671"/>
    <w:p>
      <w:pPr>
        <w:spacing w:after="0"/>
        <w:ind w:left="0"/>
        <w:jc w:val="both"/>
      </w:pPr>
      <w:r>
        <w:rPr>
          <w:rFonts w:ascii="Times New Roman"/>
          <w:b w:val="false"/>
          <w:i w:val="false"/>
          <w:color w:val="ff0000"/>
          <w:sz w:val="28"/>
        </w:rPr>
        <w:t xml:space="preserve">
      Ескерту. 6-қосымша жаңа редакцияда - Қарағанды облысы Ақтоғай аудандық мәслихатының 05.12.2017 № 156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xml:space="preserve"> 9 сессиясының № 89 шешіміне</w:t>
            </w:r>
            <w:r>
              <w:br/>
            </w:r>
            <w:r>
              <w:rPr>
                <w:rFonts w:ascii="Times New Roman"/>
                <w:b w:val="false"/>
                <w:i w:val="false"/>
                <w:color w:val="000000"/>
                <w:sz w:val="20"/>
              </w:rPr>
              <w:t>7 қосымша</w:t>
            </w:r>
          </w:p>
        </w:tc>
      </w:tr>
    </w:tbl>
    <w:bookmarkStart w:name="z854" w:id="672"/>
    <w:p>
      <w:pPr>
        <w:spacing w:after="0"/>
        <w:ind w:left="0"/>
        <w:jc w:val="left"/>
      </w:pPr>
      <w:r>
        <w:rPr>
          <w:rFonts w:ascii="Times New Roman"/>
          <w:b/>
          <w:i w:val="false"/>
          <w:color w:val="000000"/>
        </w:rPr>
        <w:t xml:space="preserve"> 2017 жылға арналған жергілікті өзін-өзі басқару органдарына трансферттер сомаларын үлестіру</w:t>
      </w:r>
    </w:p>
    <w:bookmarkEnd w:id="672"/>
    <w:p>
      <w:pPr>
        <w:spacing w:after="0"/>
        <w:ind w:left="0"/>
        <w:jc w:val="both"/>
      </w:pPr>
      <w:r>
        <w:rPr>
          <w:rFonts w:ascii="Times New Roman"/>
          <w:b w:val="false"/>
          <w:i w:val="false"/>
          <w:color w:val="ff0000"/>
          <w:sz w:val="28"/>
        </w:rPr>
        <w:t xml:space="preserve">
      Ескерту. 7-қосымша жаңа редакцияда - Қарағанды облысы Ақтоғай аудандық мәслихатының 05.12.2017 № 156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