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a8ded" w14:textId="d6a8d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2016 жылға арналған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Абай ауданының әкімдігінің 2016 жылғы 15 ақпандағы № 06/01 қаулысы. Қарағанды облысының Әділет департаментінде 2016 жылғы 16 наурызда № 3721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31 бабы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2007 жылғы 27 шілдедегі "Білім туралы" Заңының 6 бабы 4 тармағы </w:t>
      </w:r>
      <w:r>
        <w:rPr>
          <w:rFonts w:ascii="Times New Roman"/>
          <w:b w:val="false"/>
          <w:i w:val="false"/>
          <w:color w:val="000000"/>
          <w:sz w:val="28"/>
        </w:rPr>
        <w:t>8-1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Абай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қосымшасына </w:t>
      </w:r>
      <w:r>
        <w:rPr>
          <w:rFonts w:ascii="Times New Roman"/>
          <w:b w:val="false"/>
          <w:i w:val="false"/>
          <w:color w:val="000000"/>
          <w:sz w:val="28"/>
        </w:rPr>
        <w:t>сәйкес Абай ауданы бойынша 2016 жылға арналған мектепке дейінгі тәрбие мен оқытуға мемлекеттік білім беру тапсырысы, жан басына шаққандағы қаржыландыру және ата-ананың ақы төлеу мөлшері бекітілсін.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салаға басшылық ететін аудан әкімінің орынбасарына жүктелсін.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ресми жарияланған күннен бастап қолданысқа енгізеледі.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Абай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Шайдаров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15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06/01 қаулысына қосымша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мектепке дейінгі тәрбие мен оқытуға мемлекеттік білім беру тапсырысы, жан басына шаққандағы қаржыландыру және ата-ананың ақы төлеу мөлшері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ұйымының түрі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оқыту мен тәрбиелеу ұйымындағы тәрбиеленушілер саны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ұйымдардағы жан басына шаққандағы бір айға қаржылан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мөлшері (теңгемен)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ұйымдарындағы айына төленетін ата-аналар төлемінің мөлшері (теңгемен)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тәрбиеленушіге айына жұмсалатын шығынның орташа құны (теңгемен)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ауданының білім бөлімінің "Таңшолпан мектеп-балабақша" кешені" коммуналдық мемлекеттік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ауданының білім бөлімінің "Қарағанды облысы Абай ауданының Жартас селосындағы "Жұлдыз мектеп-балабақша" кешені" коммуналдық мемлекеттік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ауданының білім бөлімінің "Қарағанды облысы Абай ауданының Юбилейное селосындағы "Мерей мектеп-балабақша" кешені" коммуналдық мемлекеттік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ауданының білім бөлімінің "№9 мектеп-балабақша" кешені" коммуналдық мемлекеттік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ауданының білім бөлімінің "Қарағанды облысы Абай ауданының Есенгелді селосының Есенгелді жалпы білім беретін мектебі" коммуналдық мемлекеттік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ауданының білім бөлімінің "Қарағанды облысы Абай ауданының Құлаайғыр селолық округінің Жаманжол селосының Жаманжол бастауыш мектебі" коммуналдық мемлекеттік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ауданының білім бөлімінің "Қарағанды облысы Абай ауданы Самарка селосының Самарка жалпы білім беретін мектебі" коммуналдық мемлекеттік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ауданының білім бөлімінің "Қарағанды облысы Абай ауданы Құлаайғыр селосы Топар жалпы білім беретін мектебі" коммуналдық мемлекеттік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ауданының білім бөлімінің "Қуаныш мектеп-балабақша" кешені" коммуналдық мемлекеттік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ауданының білім бөлімінің "Ақбота мектеп-балабақша" кешені" коммуналдық мемлекеттік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ауданының білім бөлімінің "Ақбұлақ мектеп-балабақша" кешені" коммуналдық мемлекеттік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ауданының білім бөлімінің "Айгөлек мектеп-балабақша" кешені" коммуналдық мемлекеттік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ауданының білім бөлімінің "Қарағанды облысы Абай ауданы Вольный кентінің № 4 жалпы білім беретін мектебі" коммуналдық мемлекеттік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ауданының әкімдігі Абай ауданының білім бөлімінің "Солнышко бөбекжай-балабақшасы" коммуналдық мемлекеттік қазыналық кәсіпорыны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ауданының әкімдігі Абай ауданының білім бөлімінің "Золушка бөбекжай-балабақшасы" коммуналдық мемлекеттік қазыналық кәсіпорыны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ауданының әкімдігі Абай ауданының білім бөлімінің "Аққу бөбекжай-балабақшасы" коммуналдық мемлекеттік қазыналық кәсіпорыны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ауданының әкімдігі Абай ауданының білім бөлімінің "Балдәурен бөбекжай" коммуналдық мемлекеттік қазыналық кәсіпорыны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ауданының әкімдігі Абай ауданының білім бөлімінің "Ақерке бөбекжай" коммуналдық мемлекеттік қазыналық кәсіпорыны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ауданының әкімдігі Абай ауданының білім бөлімінің "Айналайын бөбекжай" коммуналдық мемлекеттік қазыналық кәсіпорыны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ауданының әкімдігі Абай ауданының білім бөлімінің "Балбөбек бөбекжай" коммуналдық мемлекеттік қазыналық кәсіпорыны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29284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