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d7e0a" w14:textId="e9d7e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аудандық мәслихатының 2015 жылғы 24 желтоқсандағы 50 сессиясының № 50/541 "2016-2018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аудандық мәслихатының 2016 жылғы 22 ақпандағы 52 сессиясының № 52/570 шешімі. Қарағанды облысының Әділет департаментінде 2016 жылғы 5 наурызда № 3694 болып тіркелді. Қолданылу мерзімінің өтуіне байланысты өз әрекетін тоқтатты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Абай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Абай аудандық мәслихатының 2015 жылғы 24 желтоқсандағы 50 сессиясының № 50/541 "2016-2018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3612 болып тіркелген, 2016 жылғы 16 қаңтардағы № 2 (4105) "Абай-Ақиқат" аудандық газетінде жарияланған),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2016–2018 жылдарға арналған аудандық бюджет 1, 2 және 3 қосымшаларға сәйкес, оның ішінде 2016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1) кірістер – 4 015 575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1 618 184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34 436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14 300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трансферттердің түсімдері – 2 348 655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шығындар – 4 052 195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кредиттер – 16 046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25 452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бюджеттік кредиттерді өтеу – 9 406 мың теңге;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4) қаржылық активтерімен операциялар бойынша сальдо – 0 мың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– алу 52 666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– 52 666мың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қарыздар түсімдері – 25 452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қарыздарды өтеу – 9 406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 қаражаттарының пайдаланатын қалдықтары – 36 620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 2016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Мұсағалиев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Цай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КЕЛІСІЛДІ: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"Абай ауданының экономика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қаржы бөлімі"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мекемесінің басшысы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Муталяпова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2016 жылғы 22 ақпан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52/5701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50/541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6"/>
        <w:gridCol w:w="39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"/>
        </w:tc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4 015575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1 618 184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503 047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503 047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486 206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486 206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548 482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232 227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227 318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85 047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65 535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43 191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2 348 655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2 348 655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2 348655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538"/>
        <w:gridCol w:w="1136"/>
        <w:gridCol w:w="1136"/>
        <w:gridCol w:w="6023"/>
        <w:gridCol w:w="26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  <w:bookmarkEnd w:id="31"/>
        </w:tc>
        <w:tc>
          <w:tcPr>
            <w:tcW w:w="2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4 052 195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382 711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300 454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Қаржылық қызмет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2 725 619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419 304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419 304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323 448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2 221 438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2 165 821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2 090 004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208 831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және басқа да әлеуметтік төлемдерді есептеу, төлеу мен жеткізу бойынша қызметтерге ақы төлеу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шаруашылық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2020 жол картасы бойынша қалаларды және ауылдық елді мекендерді дамыту шеңберінде объектілерді жөндеу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283 869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172 672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172 672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172 672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басқада тілдерін дамыту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төлемдерді төлеу бойынша борышына қызмет көрсету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2292"/>
        <w:gridCol w:w="1477"/>
        <w:gridCol w:w="2709"/>
        <w:gridCol w:w="43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7"/>
        </w:tc>
        <w:tc>
          <w:tcPr>
            <w:tcW w:w="4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"/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9"/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9 406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9 406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0"/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"/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3"/>
        <w:gridCol w:w="1263"/>
        <w:gridCol w:w="1715"/>
        <w:gridCol w:w="1715"/>
        <w:gridCol w:w="2972"/>
        <w:gridCol w:w="3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2"/>
        </w:tc>
        <w:tc>
          <w:tcPr>
            <w:tcW w:w="3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Бюжет тапшылығы (профициті)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- 52 666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52 666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4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25 452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25 452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25 452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5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9 406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9 406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9 406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9 406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6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36 620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36 620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