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6cbd2" w14:textId="b76cb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Теміртау қалалық мәслихатының 2014 жылғы 24 желтоқсандағы 35 сессиясының № 35/5 "Әлеуметтік көмек көрсетудің, оның мөлшерлерін белгілеудің және Теміртау қаласы мен Ақтау кентінің мұқтаж азаматтарының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Теміртау қалалық мәслихатының 2016 жылғы 2 маусымдағы № 4/4 шешімі. Қарағанды облысының Әділет департаментінде 2016 жылғы 15 маусымда № 3856 болып тіркелді. Күші жойылды - Қарағанды облысы Теміртау қалалық мәслихатының 2024 жылғы 22 ақпандағы № 13/4 шешімімен</w:t>
      </w:r>
    </w:p>
    <w:p>
      <w:pPr>
        <w:spacing w:after="0"/>
        <w:ind w:left="0"/>
        <w:jc w:val="both"/>
      </w:pPr>
      <w:r>
        <w:rPr>
          <w:rFonts w:ascii="Times New Roman"/>
          <w:b w:val="false"/>
          <w:i w:val="false"/>
          <w:color w:val="ff0000"/>
          <w:sz w:val="28"/>
        </w:rPr>
        <w:t xml:space="preserve">
      Ескерту. Күші жойылды - Қарағанды облысы Теміртау қалалық мәслихатының 22.02.2024 </w:t>
      </w:r>
      <w:r>
        <w:rPr>
          <w:rFonts w:ascii="Times New Roman"/>
          <w:b w:val="false"/>
          <w:i w:val="false"/>
          <w:color w:val="ff0000"/>
          <w:sz w:val="28"/>
        </w:rPr>
        <w:t>№ 13/4</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қалалық мәслихат </w:t>
      </w:r>
      <w:r>
        <w:rPr>
          <w:rFonts w:ascii="Times New Roman"/>
          <w:b/>
          <w:i w:val="false"/>
          <w:color w:val="000000"/>
          <w:sz w:val="28"/>
        </w:rPr>
        <w:t>ШЕШІМ ЕТТІ:</w:t>
      </w:r>
    </w:p>
    <w:bookmarkEnd w:id="0"/>
    <w:bookmarkStart w:name="z4" w:id="1"/>
    <w:p>
      <w:pPr>
        <w:spacing w:after="0"/>
        <w:ind w:left="0"/>
        <w:jc w:val="both"/>
      </w:pPr>
      <w:r>
        <w:rPr>
          <w:rFonts w:ascii="Times New Roman"/>
          <w:b w:val="false"/>
          <w:i w:val="false"/>
          <w:color w:val="000000"/>
          <w:sz w:val="28"/>
        </w:rPr>
        <w:t xml:space="preserve">
      1. Теміртау қалалық мәслихатының 2014 жылғы 24 желтоқсандағы 35 сессиясының № 35/5 "Әлеуметтік көмек көрсетудің, оның мөлшерлерін белгілеудің және Теміртау қаласы мен Ақтау кентінің мұқтаж азаматтарының жекелеген санаттарының тізбесін айқындаудың қағидаларын бекіту туралы" (нормативтік құқықтық актілерді мемлекеттік тіркеу Тізілімінде 2938 нөмірімен тіркелген, "Әділет" ақпараттық-құқықтық жүйесінде 2015 жылы 3 ақпанда жарияланған, "Вести Темиртау" газетінің 2015 жылғы 4 ақпандағы № 3 нөмірінде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алып тасталсын.</w:t>
      </w:r>
    </w:p>
    <w:bookmarkStart w:name="z6" w:id="2"/>
    <w:p>
      <w:pPr>
        <w:spacing w:after="0"/>
        <w:ind w:left="0"/>
        <w:jc w:val="both"/>
      </w:pPr>
      <w:r>
        <w:rPr>
          <w:rFonts w:ascii="Times New Roman"/>
          <w:b w:val="false"/>
          <w:i w:val="false"/>
          <w:color w:val="000000"/>
          <w:sz w:val="28"/>
        </w:rPr>
        <w:t>
      2. Осы шешім алғаш ресми жарияланған күннен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Свиридов</w:t>
            </w:r>
            <w:r>
              <w:rPr>
                <w:rFonts w:ascii="Times New Roman"/>
                <w:b w:val="false"/>
                <w:i w:val="false"/>
                <w:color w:val="000000"/>
                <w:sz w:val="20"/>
              </w:rPr>
              <w:t>
</w:t>
            </w:r>
          </w:p>
        </w:tc>
      </w:tr>
    </w:tbl>
    <w:bookmarkStart w:name="z8" w:id="3"/>
    <w:p>
      <w:pPr>
        <w:spacing w:after="0"/>
        <w:ind w:left="0"/>
        <w:jc w:val="both"/>
      </w:pPr>
      <w:r>
        <w:rPr>
          <w:rFonts w:ascii="Times New Roman"/>
          <w:b w:val="false"/>
          <w:i w:val="false"/>
          <w:color w:val="000000"/>
          <w:sz w:val="28"/>
        </w:rPr>
        <w:t>
      КЕЛІСІЛДІ</w:t>
      </w:r>
    </w:p>
    <w:bookmarkEnd w:id="3"/>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"Теміртау қаласының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жұмыспен қамту және әлеуметтік</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бағдарламалар бөлімі" мемлекеттік</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мекемесінің басшысының м.а.</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_______________ Э.С. Толумбекова</w:t>
            </w:r>
            <w:r>
              <w:rPr>
                <w:rFonts w:ascii="Times New Roman"/>
                <w:b w:val="false"/>
                <w:i w:val="false"/>
                <w:color w:val="000000"/>
                <w:sz w:val="20"/>
              </w:rPr>
              <w:t>
</w:t>
            </w:r>
          </w:p>
        </w:tc>
      </w:tr>
    </w:tbl>
    <w:bookmarkStart w:name="z11" w:id="4"/>
    <w:p>
      <w:pPr>
        <w:spacing w:after="0"/>
        <w:ind w:left="0"/>
        <w:jc w:val="both"/>
      </w:pPr>
      <w:r>
        <w:rPr>
          <w:rFonts w:ascii="Times New Roman"/>
          <w:b w:val="false"/>
          <w:i w:val="false"/>
          <w:color w:val="000000"/>
          <w:sz w:val="28"/>
        </w:rPr>
        <w:t>
      "02" маусым 2016 жыл</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