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82d55" w14:textId="c382d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Талап ауылындағы Советская көшесін Дүйсенбек Бектепбергеновтің көшесі деп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Жезқазған қаласы Талап селосы әкімінің 2016 жылғы 28 наурыздағы № 1 шешімі. Қарағанды облысының Әділет департаментінде 2016 жылғы 25 сәуірде № 3761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1993 жылғы 8 желтоқсандағы "Қазақстан Республикасының әкімшілік-аумақтық құрылысы туралы" Заңының 14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тармақшасы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Республикасының жергілікті мемлекеттік басқару және өзін-өзі басқару туралы" Заңының 35 бабының </w:t>
      </w:r>
      <w:r>
        <w:rPr>
          <w:rFonts w:ascii="Times New Roman"/>
          <w:b w:val="false"/>
          <w:i w:val="false"/>
          <w:color w:val="000000"/>
          <w:sz w:val="28"/>
        </w:rPr>
        <w:t>2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және тұрғындардың пікірлерін ескере отырып Талап ауылының әкімі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Жезқазған қаласы, Талап ауылындағы Советская көшесі Дүйсенбек Бектепбергеновтің көшесі деп қайта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алғашқы ресми жарияланған күннен кейін күнтізбелік он күн өткен соң қолданысқа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Әкім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Битенов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