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af8" w14:textId="14cf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аумағында салық салу объектісінің бірлігінен алынатын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11 мамырдағы № 2/22 шешімі. Қарағанды облысының Әділет департаментінде 2016 жылғы 30 мамырда № 3829 болып тіркелді. Күші жойылды - Қарағанды облысы Жезқазған қалалық мәслихатының 2018 жылғы 22 мамырдағы № 23/216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22.05.2018 № 23/216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аумағында салық салу объектісінің бірлігінен алынатын тіркелген салық ставкаларының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қалалық мәслихатының 2012 жылғы 19 наурыздағы № 4/27 "Жезқазған қаласы аумағында салық салу объектісінің бірлігінен алынатын тіркелген салық ставкаларының мөлшерін белгілеу туралы" (Нормативтік құқықтық актілерді мемлекеттік тіркеу тізілімінде 8-2-154 нөмірімен тіркелген, 2012 жылғы 4 мамырдағы № 19 (7769) "Сарыарқа" газетінде және 2012 жылғы 4 мамырдағы № 18 (314)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Х. Бөлен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2/22 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аумағында айына салық салу объектісінің бірлігінен алынатын тіркелген салық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581"/>
        <w:gridCol w:w="6164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объектіге тіркелген салық ставкасының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