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651f" w14:textId="f62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2015 жылғы 25 желтоқсандағы ХХХVIII сессиясының № 38/344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11 мамырдағы № 2/19 шешімі. Қарағанды облысының Әділет департаментінде 2016 жылғы 16 мамырда № 3786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2015 жылғы 25 желтоқсандағы ХХХVIII сессиясының № 38/344 "2016-2018 жылдарға арналған қалалық бюджет туралы" (Нормативтік құқықтық актілерді мемлекеттік тіркеу тізілімінде 3601 нөмірімен тіркелген, 2016 жылғы 15 қаңтардағы "Әділет" ақпараттық-құқықтық жүйесінде, 2016 жылғы 5 қаңтардағы № 2 (7962), 2016 жылғы 29 қаңтардағы № 5 (7965), 2016 жылғы 5 ақпандағы № 6 (7966) "Сарыарқа" газетінде, 2016 жылғы 5 қаңтардағы № 2 (104), 2016 жылғы 29 қаңтардағы № 5 (107), 2016 жылғы 5 ақпандағы № 6 (108)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2016-2018 жылдарға арналған қалалық бюджет 1, 2, 3 қосымшаларға сәйкес, оның ішінде 2016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8554591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6064456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34894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24785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2430456 мың теңге,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8649586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12726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12726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107721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107721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12726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94995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қалалық бюджеттің кірісі құрамында облыстық және республикалық бюджеттерден 2430456 мың теңге сомасындағы ағымдағы нысаналы трансферттер мен даму трансферттері қарастырылғаны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Х. Бөлен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сессиясының №2/19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қатысушылар іске асырып жатқан жобалар үшін жабдықтар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сессиясының № 2/19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ағымдағы нысаналы трансферттер мен нысаналы даму трансферттері, кредиттер 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стандарттарын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9"/>
          <w:p>
            <w:pPr>
              <w:spacing w:after="20"/>
              <w:ind w:left="20"/>
              <w:jc w:val="both"/>
            </w:pP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берілетін 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облыстың елді мекендерінің геоақпараттық электрондық картасын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қалаларды және ауылдық елді мекендерді дамытуға, оның ішінде: білім нысандарын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қатысушылар іске асырып жатқан жобалар үшін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қаласындағы №3 жол өтпені қайта жаңарту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қаласының Батыс ауданының жеке тұрғын үйлер құрылысының инженерлік тораптарының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74 шағын ауданындағы, Гагарин көшесі бойындағы 70/2 тұрғын үйге өткізілетін инфрақұрылымның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  <w:bookmarkEnd w:id="24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сессиясының № 2/19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4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әкімдер аппаратының шығындары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