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f1287" w14:textId="3cf12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қалалық мәслихатының LIV сессиясының 2015 жылғы 23 желтоқсандағы № 532 "Қарағанды қаласының 2016-2018 жылдарға арналған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қалалық мәслихатының 2016 жылғы 12 шілдедегі VI шақырылған III сессиясының № 31 шешімі. Қарағанды облысының Әділет департаментінде 2016 жылғы 19 шілдеде № 3903 болып тіркелді. Қолданылу мерзімінің өтуіне байланысты өз әрекетін тоқтатты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Қарағанды қалалық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ШЕШІМ </w:t>
      </w:r>
      <w:r>
        <w:rPr>
          <w:rFonts w:ascii="Times New Roman"/>
          <w:b/>
          <w:i w:val="false"/>
          <w:color w:val="000000"/>
          <w:sz w:val="28"/>
        </w:rPr>
        <w:t>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Қарағанды қалалық мәслихатының LIV сессиясының 2015 жылғы 23 желтоқсандағы № 532 "Қарағанды қаласының 2016-2018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(Нормативтік құқықтық актілерді мемлекеттік тіркеу тізілімінде № 3583 болып тіркелген, 2015 жылғы 31 желтоқсандағы № 165 (1562) "Взгляд на события" газетінде, 2016 жылғы 13 қаңтардағы "Әділет" ақпараттық-құқықтық жүйесінде жарияланған) келесі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Қаланың 2016-2018 жылдарға арналған бюджеті тиісінше 1, 2 және 3 қосымшаларға сәйкес, оның ішінде 2016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кірістер – 40 646 894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бойынша – 26 487 342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түсiмдер бойынша – 162 737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бойынша – 451 800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трансферттердің түсімдері – 13 545 015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шығындар – 43 310 478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кредиттеу – 2 681 310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– 2 681 310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- 0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қаржы активтерімен жасалатын операциялар бойынша сальдо – минус 50 000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қаржы активтерін сатып алу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мемлекеттің қаржы активтерін сатудан түсетін түсімдер – 50 000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(профициті) – минус 5 294 894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бюджет тапшылығын қаржыландыру (профицитін пайдалану) – 5 294 894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 түсімдері – 4 053 893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қарыздарды өтеу – 3 212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қаражаттың пайдаланылатын қалдықтары – 1 244 213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қолданысқа 2016 жылғы 1 қаңтардан бастап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Ивченко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Қарағанды қалалық мәслихаты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хатшысының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Сыздықова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12 шілдедегі ІІІ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23 желтоқсандағы LIV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№532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bookmarkStart w:name="z3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Қарағанды қаласының 2016 жылға арналған бюджеті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1117"/>
        <w:gridCol w:w="653"/>
        <w:gridCol w:w="5488"/>
        <w:gridCol w:w="43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40 646 894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26 487 342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10 177 161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10 177 161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7 278 404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7 278 404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4 779 582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2 448 997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888 618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1 441 967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3 734 008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2 537 328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382 427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768 381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кәсiпорындардың таза кірiсi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меншiгіндегі мүлiктi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13 545 015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13 545 015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13 545 015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1"/>
        <w:gridCol w:w="433"/>
        <w:gridCol w:w="1051"/>
        <w:gridCol w:w="1051"/>
        <w:gridCol w:w="6114"/>
        <w:gridCol w:w="29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43 310 478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797 421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активтер және сатып алу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мемлекеттік активтер мен сатып алуды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инвестициялар және мемлекеттік-жекешелік әріптестік, оның ішінде концессия мәселелері жөніндегі құжаттаманы сараптау және бағалау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ауыл шаруашылығын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16 061 727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3 420 915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3 411 380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2 260 259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1 151 121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12 116 787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11 989 132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10 892 778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1 096 354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524 025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524 025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2 784 519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2 522 754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2 522 754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1 243 415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313 701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782 589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7 664 404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4 916 095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4 864 286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1 762 867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3 101 419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1 271 411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1 047 970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бұру жүйесін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1 035 527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желілерін пайдалануды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1 476 898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1 215 251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462 588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752 663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1 294 090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678 749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675 749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543 762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Зоопарктер мен дендропарктердiң жұмыс iстеуiн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Cпорт объектілерін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 схемаларын және елді мекендердің бас жоспарларын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5 942 104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5 843 820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5 843 820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1 463 531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1 567 240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2 813 049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қалалық (ауылдық), қала маңындағы және ауданішілік қатынастар бойынша жолаушылар тасымалдарын субсидиялау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560 784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555 697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488 015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488 015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Өңірлерді дамытудың 2020 жылға дейінгі бағдарламасы шеңберінде инженерлік инфрақұрылымды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7 718 952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7 718 952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7 718 952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алып қоюлар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7 602 330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III.Таза бюджеттік кредиттеу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2 681 310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кредиттер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2 681 310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2 681 310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2 681 310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2 681 310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Жылу, сумен жабдықтау және су бұру жүйелерін реконструкция және құрылыс үшін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2 681 310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1"/>
        <w:gridCol w:w="741"/>
        <w:gridCol w:w="1978"/>
        <w:gridCol w:w="1156"/>
        <w:gridCol w:w="2812"/>
        <w:gridCol w:w="48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9"/>
        <w:gridCol w:w="669"/>
        <w:gridCol w:w="669"/>
        <w:gridCol w:w="669"/>
        <w:gridCol w:w="2866"/>
        <w:gridCol w:w="6758"/>
      </w:tblGrid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Бюджет тапшылығы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-5 294 894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VІ. Бюджет тапшылығын қаржыландыру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5 294 894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12 шілдедегі ІІІ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23 желтоқсандағы LIV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27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Қаланың 2016 жылға арналған бюджетінің түсімдері мен шығыстарының құрамында ескерілген облыстық бюджеттен нысаналы трансферттер және бюджеттік кредиттер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3"/>
        <w:gridCol w:w="3967"/>
      </w:tblGrid>
      <w:tr>
        <w:trPr>
          <w:trHeight w:val="30" w:hRule="atLeast"/>
        </w:trPr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17 598 908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7 995 520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5 549 495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4 053 893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7 995 520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білім беру ұйымдарында мемлекеттік білім беру тапсырыстарын іске асыруға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1 106 445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қаржыландырылатын азаматтық қызметшілерге еңбекақы төлеу жүйесінің жаңа моделіне көшуге, сонымен қатар оларға лауазымдық айлықақыларына ерекше еңбек жағдайлары үшін ай сайынғы үстемеақы төлеуге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3 445 721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Арнаулы әлеуметтік қызметтер көрсету стандарттарын енгізуге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Қолданыстан шығарылатын және жойылатын ауру малдардың, азық-түліктердің және жануар тектес шикізаттардың құнын иелелеріне өтеуге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(қала көшелерін) және елді мекендердің көшелерін күрделі және орташа жөндеуден өткізуге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2 551 356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маңызы бар қалалық (ауылдық), қала маңындағы және ауданішілік қатынастар бойынша жолаушылар тасымалдарын субсидиялауға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әкімшілік қызметшілер еңбекақысының деңгейін арттыруға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хал актілерін тіркеу бөлімдерінің штат санын күтіп-ұстауға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Агроөнеркәсіп кешенінің жергілікті атқарушы органдарының құрылымдық бөлімшелерін күтіп-ұстауға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жергілікті атқарушы органдардың жүргізуге облыстардың жергілікті атқарушы органдарынан функцияларды берумен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шеңберінде қалаларды және ауылдық елді мекендерді 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бюджеттердің шығыстарын өтеуді және өңірлердің экономикалық тұрақтылығын қамтамасыз етуге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елді мекендерінің геоақпараттық электрондық картасын құруға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Профилактикалық дезинсекция мен дератизация (инфекциялық және паразиттік аурулардың табиғи ошақтарының аумағындағы, сондай-ақ инфекциялық және паразиттік аурулардың ошақтарындағы дезинсекция мен дератизацияны қоспағанда) жүргізуге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5 549 495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Инженерлік-коммуникациялық инфрақұрылымды жобалауға, дамытуға және (немесе) жайластыруға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3 052 019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бұру жүйелерін дамытуға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1 033 945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1 463 531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4 053 893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жобалауға және (немесе) салуға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1 372 583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Жылу, сумен жабдықтау және су бұру жүйелерін реконструкция және құрылыс үшін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2 681 310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