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7eb9" w14:textId="0aa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LIV сессиясының 2015 жылғы 23 желтоқсандағы № 532 "Қарағанды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2016 жылғы 11 мамырдағы VI шақырылған II сессиясының № 21 шешімі. Қарағанды облысының Әділет департаментінде 2016 жылғы 23 мамырда № 3807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LIV сессиясының 2015 жылғы 23 желтоқсандағы № 532 "Қарағанды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3583 болып тіркелген, 2015 жылғы 31 желтоқсандағы № 165 (1562) "Взгляд на события" газетінде, 2016 жылғы 13 қаңтардағы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2016-2018 жылдарға арналған бюджеті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40 646 894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26 487 342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162 737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451 800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13 545 015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42 422 629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2 681 310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2 681 310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минус 50 000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4 407 045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4 407 045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3 166 044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1 244 213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2016 жылғы 1 қаңтардан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 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3"/>
        <w:gridCol w:w="1051"/>
        <w:gridCol w:w="1051"/>
        <w:gridCol w:w="6114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инвестициялар және мемлекеттік-жекешелік әріптестік, оның ішінде концессия мәселелері жөніндегі құжаттаманы сараптау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889"/>
        <w:gridCol w:w="5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 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967"/>
      </w:tblGrid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көрсету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органдардың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елді мекендерінің геоақпараттық электрондық картасын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