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71ca59" w14:textId="771ca5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Әлеуметтік-еңбек саласындағы мемлекеттік көрсетілетін қызмет регламенттерін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Қарағанды облысы әкімдігінің 2016 жылғы 30 мамырдағы № 37/04 қаулысы. Қарағанды облысының Әділет департаментінде 2016 жылғы 29 маусымда № 3882 болып тіркелді. Күші жойылды - Қарағанды облысының әкімдігінің 2019 жылғы 18 маусымдағы № 37/02 қаулысымен</w:t>
      </w:r>
    </w:p>
    <w:p>
      <w:pPr>
        <w:spacing w:after="0"/>
        <w:ind w:left="0"/>
        <w:jc w:val="both"/>
      </w:pPr>
      <w:r>
        <w:rPr>
          <w:rFonts w:ascii="Times New Roman"/>
          <w:b w:val="false"/>
          <w:i w:val="false"/>
          <w:color w:val="ff0000"/>
          <w:sz w:val="28"/>
        </w:rPr>
        <w:t xml:space="preserve">
      Ескерту. Күші жойылды - Қарағанды облысының әкімдігінің 18.06.2019 № 37/02 (алғашқы ресми жарияланған күннен кейін күнтізбелік он күн өткен соң қолданысқа енгізіледі) </w:t>
      </w:r>
      <w:r>
        <w:rPr>
          <w:rFonts w:ascii="Times New Roman"/>
          <w:b w:val="false"/>
          <w:i w:val="false"/>
          <w:color w:val="ff0000"/>
          <w:sz w:val="28"/>
        </w:rPr>
        <w:t>қаулысымен</w:t>
      </w:r>
      <w:r>
        <w:rPr>
          <w:rFonts w:ascii="Times New Roman"/>
          <w:b w:val="false"/>
          <w:i w:val="false"/>
          <w:color w:val="ff0000"/>
          <w:sz w:val="28"/>
        </w:rPr>
        <w:t>.</w:t>
      </w:r>
    </w:p>
    <w:bookmarkStart w:name="z4" w:id="0"/>
    <w:p>
      <w:pPr>
        <w:spacing w:after="0"/>
        <w:ind w:left="0"/>
        <w:jc w:val="both"/>
      </w:pPr>
      <w:r>
        <w:rPr>
          <w:rFonts w:ascii="Times New Roman"/>
          <w:b w:val="false"/>
          <w:i w:val="false"/>
          <w:color w:val="000000"/>
          <w:sz w:val="28"/>
        </w:rPr>
        <w:t>
      Қазақстан Республикасының 2016 жылғы 6 сәуірдегі "</w:t>
      </w:r>
      <w:r>
        <w:rPr>
          <w:rFonts w:ascii="Times New Roman"/>
          <w:b w:val="false"/>
          <w:i w:val="false"/>
          <w:color w:val="000000"/>
          <w:sz w:val="28"/>
        </w:rPr>
        <w:t>Құқықтық актілер туралы</w:t>
      </w:r>
      <w:r>
        <w:rPr>
          <w:rFonts w:ascii="Times New Roman"/>
          <w:b w:val="false"/>
          <w:i w:val="false"/>
          <w:color w:val="000000"/>
          <w:sz w:val="28"/>
        </w:rPr>
        <w:t xml:space="preserve">" Заңына, Қазақстан Республикасының 2001 жылғы 23 қаңтардағы "Қазақстан Республикасындағы жергілікті мемлекеттік басқару және өзін-өзі басқару туралы" </w:t>
      </w:r>
      <w:r>
        <w:rPr>
          <w:rFonts w:ascii="Times New Roman"/>
          <w:b w:val="false"/>
          <w:i w:val="false"/>
          <w:color w:val="000000"/>
          <w:sz w:val="28"/>
        </w:rPr>
        <w:t>Заңына</w:t>
      </w:r>
      <w:r>
        <w:rPr>
          <w:rFonts w:ascii="Times New Roman"/>
          <w:b w:val="false"/>
          <w:i w:val="false"/>
          <w:color w:val="000000"/>
          <w:sz w:val="28"/>
        </w:rPr>
        <w:t xml:space="preserve">, 2013 жылғы 15 сәуірдегі "Мемлекеттік көрсетілетін қызметтер туралы" </w:t>
      </w:r>
      <w:r>
        <w:rPr>
          <w:rFonts w:ascii="Times New Roman"/>
          <w:b w:val="false"/>
          <w:i w:val="false"/>
          <w:color w:val="000000"/>
          <w:sz w:val="28"/>
        </w:rPr>
        <w:t>Заңына</w:t>
      </w:r>
      <w:r>
        <w:rPr>
          <w:rFonts w:ascii="Times New Roman"/>
          <w:b w:val="false"/>
          <w:i w:val="false"/>
          <w:color w:val="000000"/>
          <w:sz w:val="28"/>
        </w:rPr>
        <w:t xml:space="preserve">, Қазақстан Республикасының Денсаулық сақтау және әлеуметтік даму министрінің 2015 жылғы 28 сәуірдегі № 279 "Әлеуметтік-еңбек саласындағы мемлекеттік көрсетілетін қызмет стандарттарын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11342 болып тіркелген) сәйкес Қарағанды облысының әкімдігі </w:t>
      </w:r>
      <w:r>
        <w:rPr>
          <w:rFonts w:ascii="Times New Roman"/>
          <w:b/>
          <w:i w:val="false"/>
          <w:color w:val="000000"/>
          <w:sz w:val="28"/>
        </w:rPr>
        <w:t>ҚАУЛЫ ЕТЕДІ:</w:t>
      </w:r>
    </w:p>
    <w:bookmarkEnd w:id="0"/>
    <w:bookmarkStart w:name="z5" w:id="1"/>
    <w:p>
      <w:pPr>
        <w:spacing w:after="0"/>
        <w:ind w:left="0"/>
        <w:jc w:val="both"/>
      </w:pPr>
      <w:r>
        <w:rPr>
          <w:rFonts w:ascii="Times New Roman"/>
          <w:b w:val="false"/>
          <w:i w:val="false"/>
          <w:color w:val="000000"/>
          <w:sz w:val="28"/>
        </w:rPr>
        <w:t>
      1. Қоса беріліп отырған:</w:t>
      </w:r>
    </w:p>
    <w:bookmarkEnd w:id="1"/>
    <w:bookmarkStart w:name="z6" w:id="2"/>
    <w:p>
      <w:pPr>
        <w:spacing w:after="0"/>
        <w:ind w:left="0"/>
        <w:jc w:val="both"/>
      </w:pPr>
      <w:r>
        <w:rPr>
          <w:rFonts w:ascii="Times New Roman"/>
          <w:b w:val="false"/>
          <w:i w:val="false"/>
          <w:color w:val="000000"/>
          <w:sz w:val="28"/>
        </w:rPr>
        <w:t xml:space="preserve">
      1) "Семей ядролық сынақ полигонында ядролық сынақтардың салдарынан зардап шеккен азаматтарды тіркеу, біржолғы мемлекеттік ақшалай өтемақы төлеу, куәлік беру"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w:t>
      </w:r>
    </w:p>
    <w:bookmarkEnd w:id="2"/>
    <w:bookmarkStart w:name="z7" w:id="3"/>
    <w:p>
      <w:pPr>
        <w:spacing w:after="0"/>
        <w:ind w:left="0"/>
        <w:jc w:val="both"/>
      </w:pPr>
      <w:r>
        <w:rPr>
          <w:rFonts w:ascii="Times New Roman"/>
          <w:b w:val="false"/>
          <w:i w:val="false"/>
          <w:color w:val="000000"/>
          <w:sz w:val="28"/>
        </w:rPr>
        <w:t xml:space="preserve">
      2) "Мүгедектерге протездік-ортопедиялық көмек ұсыну үшін оларға құжаттарды ресімдеу"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w:t>
      </w:r>
    </w:p>
    <w:bookmarkEnd w:id="3"/>
    <w:bookmarkStart w:name="z8" w:id="4"/>
    <w:p>
      <w:pPr>
        <w:spacing w:after="0"/>
        <w:ind w:left="0"/>
        <w:jc w:val="both"/>
      </w:pPr>
      <w:r>
        <w:rPr>
          <w:rFonts w:ascii="Times New Roman"/>
          <w:b w:val="false"/>
          <w:i w:val="false"/>
          <w:color w:val="000000"/>
          <w:sz w:val="28"/>
        </w:rPr>
        <w:t xml:space="preserve">
      3) "Мүгедектерді сурдо-тифлотехникалық және міндетті гигиеналық құралдармен қамтамасыз ету"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w:t>
      </w:r>
    </w:p>
    <w:bookmarkEnd w:id="4"/>
    <w:bookmarkStart w:name="z9" w:id="5"/>
    <w:p>
      <w:pPr>
        <w:spacing w:after="0"/>
        <w:ind w:left="0"/>
        <w:jc w:val="both"/>
      </w:pPr>
      <w:r>
        <w:rPr>
          <w:rFonts w:ascii="Times New Roman"/>
          <w:b w:val="false"/>
          <w:i w:val="false"/>
          <w:color w:val="000000"/>
          <w:sz w:val="28"/>
        </w:rPr>
        <w:t xml:space="preserve">
      4) "Жүріп-тұруы қиын бірінші топтағы мүгедектерге жеке көмекшінің және есту кемістігі бар мүгедектерге ымдау тілі маманының қызметтерін ұсыну үшін мүгедектерге құжаттарды ресімдеу"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w:t>
      </w:r>
    </w:p>
    <w:bookmarkEnd w:id="5"/>
    <w:bookmarkStart w:name="z10" w:id="6"/>
    <w:p>
      <w:pPr>
        <w:spacing w:after="0"/>
        <w:ind w:left="0"/>
        <w:jc w:val="both"/>
      </w:pPr>
      <w:r>
        <w:rPr>
          <w:rFonts w:ascii="Times New Roman"/>
          <w:b w:val="false"/>
          <w:i w:val="false"/>
          <w:color w:val="000000"/>
          <w:sz w:val="28"/>
        </w:rPr>
        <w:t xml:space="preserve">
      5) "Мүгедектерге кресло-арбалар беру"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w:t>
      </w:r>
    </w:p>
    <w:bookmarkEnd w:id="6"/>
    <w:bookmarkStart w:name="z11" w:id="7"/>
    <w:p>
      <w:pPr>
        <w:spacing w:after="0"/>
        <w:ind w:left="0"/>
        <w:jc w:val="both"/>
      </w:pPr>
      <w:r>
        <w:rPr>
          <w:rFonts w:ascii="Times New Roman"/>
          <w:b w:val="false"/>
          <w:i w:val="false"/>
          <w:color w:val="000000"/>
          <w:sz w:val="28"/>
        </w:rPr>
        <w:t xml:space="preserve">
      6) "Мүгедектерді санаторий-курорттық емдеумен қамтамасыз ету"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w:t>
      </w:r>
    </w:p>
    <w:bookmarkEnd w:id="7"/>
    <w:bookmarkStart w:name="z12" w:id="8"/>
    <w:p>
      <w:pPr>
        <w:spacing w:after="0"/>
        <w:ind w:left="0"/>
        <w:jc w:val="both"/>
      </w:pPr>
      <w:r>
        <w:rPr>
          <w:rFonts w:ascii="Times New Roman"/>
          <w:b w:val="false"/>
          <w:i w:val="false"/>
          <w:color w:val="000000"/>
          <w:sz w:val="28"/>
        </w:rPr>
        <w:t xml:space="preserve">
      7) "Ақталған адамға куәлік беру"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w:t>
      </w:r>
    </w:p>
    <w:bookmarkEnd w:id="8"/>
    <w:bookmarkStart w:name="z13" w:id="9"/>
    <w:p>
      <w:pPr>
        <w:spacing w:after="0"/>
        <w:ind w:left="0"/>
        <w:jc w:val="both"/>
      </w:pPr>
      <w:r>
        <w:rPr>
          <w:rFonts w:ascii="Times New Roman"/>
          <w:b w:val="false"/>
          <w:i w:val="false"/>
          <w:color w:val="000000"/>
          <w:sz w:val="28"/>
        </w:rPr>
        <w:t xml:space="preserve">
      8) "Жергілікті өкілді органдардың шешімдері бойынша мұқтаж азаматтардың жекелеген санаттарына әлеуметтік көмек тағайындау"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w:t>
      </w:r>
    </w:p>
    <w:bookmarkEnd w:id="9"/>
    <w:bookmarkStart w:name="z14" w:id="10"/>
    <w:p>
      <w:pPr>
        <w:spacing w:after="0"/>
        <w:ind w:left="0"/>
        <w:jc w:val="both"/>
      </w:pPr>
      <w:r>
        <w:rPr>
          <w:rFonts w:ascii="Times New Roman"/>
          <w:b w:val="false"/>
          <w:i w:val="false"/>
          <w:color w:val="000000"/>
          <w:sz w:val="28"/>
        </w:rPr>
        <w:t xml:space="preserve">
      9) "Мүгедек балаларды үйде оқытуға жұмсалған шығындарды өтеу"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w:t>
      </w:r>
    </w:p>
    <w:bookmarkEnd w:id="10"/>
    <w:bookmarkStart w:name="z15" w:id="11"/>
    <w:p>
      <w:pPr>
        <w:spacing w:after="0"/>
        <w:ind w:left="0"/>
        <w:jc w:val="both"/>
      </w:pPr>
      <w:r>
        <w:rPr>
          <w:rFonts w:ascii="Times New Roman"/>
          <w:b w:val="false"/>
          <w:i w:val="false"/>
          <w:color w:val="000000"/>
          <w:sz w:val="28"/>
        </w:rPr>
        <w:t xml:space="preserve">
      10) "Жұмыс берушілерге тиісті әкімшілік-аумақтық бірліктің аумағында еңбек қызметін жүзеге асыру үшін не корпоративішілік ауыстыру шеңберінде шетелдік жұмыс күшін тартуға рұқсат беру және ұзарту"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w:t>
      </w:r>
    </w:p>
    <w:bookmarkEnd w:id="11"/>
    <w:bookmarkStart w:name="z16" w:id="12"/>
    <w:p>
      <w:pPr>
        <w:spacing w:after="0"/>
        <w:ind w:left="0"/>
        <w:jc w:val="both"/>
      </w:pPr>
      <w:r>
        <w:rPr>
          <w:rFonts w:ascii="Times New Roman"/>
          <w:b w:val="false"/>
          <w:i w:val="false"/>
          <w:color w:val="000000"/>
          <w:sz w:val="28"/>
        </w:rPr>
        <w:t xml:space="preserve">
      11) "Оралман мәртебесін беру"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 xml:space="preserve"> бекітілсін.</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1 - тармаққа өзгерістер енгізілді - Қарағанды облысы әкімдігінің 16.11.2017 </w:t>
      </w:r>
      <w:r>
        <w:rPr>
          <w:rFonts w:ascii="Times New Roman"/>
          <w:b w:val="false"/>
          <w:i w:val="false"/>
          <w:color w:val="000000"/>
          <w:sz w:val="28"/>
        </w:rPr>
        <w:t>№ 73/01</w:t>
      </w:r>
      <w:r>
        <w:rPr>
          <w:rFonts w:ascii="Times New Roman"/>
          <w:b w:val="false"/>
          <w:i w:val="false"/>
          <w:color w:val="ff0000"/>
          <w:sz w:val="28"/>
        </w:rPr>
        <w:t xml:space="preserve"> (алғаш ресми жарияланған күннен кейін он күнтізбелік күн өткен соң қолданысқа енгізіледі) қаулысымен.</w:t>
      </w:r>
      <w:r>
        <w:br/>
      </w:r>
      <w:r>
        <w:rPr>
          <w:rFonts w:ascii="Times New Roman"/>
          <w:b w:val="false"/>
          <w:i w:val="false"/>
          <w:color w:val="000000"/>
          <w:sz w:val="28"/>
        </w:rPr>
        <w:t>
</w:t>
      </w:r>
    </w:p>
    <w:bookmarkStart w:name="z17" w:id="13"/>
    <w:p>
      <w:pPr>
        <w:spacing w:after="0"/>
        <w:ind w:left="0"/>
        <w:jc w:val="both"/>
      </w:pPr>
      <w:r>
        <w:rPr>
          <w:rFonts w:ascii="Times New Roman"/>
          <w:b w:val="false"/>
          <w:i w:val="false"/>
          <w:color w:val="000000"/>
          <w:sz w:val="28"/>
        </w:rPr>
        <w:t xml:space="preserve">
      2. Қарағанды облысы әкімдігінің 2015 жылғы 22 қыркүйектегі "Әлеуметтік-еңбек саласындағы мемлекеттік көрсетілетін қызмет регламенттерін бекіту туралы" № 55/05 </w:t>
      </w:r>
      <w:r>
        <w:rPr>
          <w:rFonts w:ascii="Times New Roman"/>
          <w:b w:val="false"/>
          <w:i w:val="false"/>
          <w:color w:val="000000"/>
          <w:sz w:val="28"/>
        </w:rPr>
        <w:t>қаулысының</w:t>
      </w:r>
      <w:r>
        <w:rPr>
          <w:rFonts w:ascii="Times New Roman"/>
          <w:b w:val="false"/>
          <w:i w:val="false"/>
          <w:color w:val="000000"/>
          <w:sz w:val="28"/>
        </w:rPr>
        <w:t xml:space="preserve"> күші жойылды деп танылсын (Нормативтік құқықтық актілерді мемлекеттік тіркеу Тізілімінде № 3463 болып тіркелген, "Орталық Қазақстан" 2015 жылғы 12 қарашадағы № 187-188 (22 072), "Индустриальная Караганда" 2015 жылғы 12 қарашадағы № 163-164 (21914-21915) газеттерінде, 2015 жылғы 11 қарашада "Әділет" ақпараттық-құқықтық жүйесінде жарияланған).</w:t>
      </w:r>
    </w:p>
    <w:bookmarkEnd w:id="13"/>
    <w:bookmarkStart w:name="z18" w:id="14"/>
    <w:p>
      <w:pPr>
        <w:spacing w:after="0"/>
        <w:ind w:left="0"/>
        <w:jc w:val="both"/>
      </w:pPr>
      <w:r>
        <w:rPr>
          <w:rFonts w:ascii="Times New Roman"/>
          <w:b w:val="false"/>
          <w:i w:val="false"/>
          <w:color w:val="000000"/>
          <w:sz w:val="28"/>
        </w:rPr>
        <w:t>
      3. Осы қаулының орындалуын бақылау облыс әкімінің жетекшілік ететін орынбасарына жүктелсін.</w:t>
      </w:r>
    </w:p>
    <w:bookmarkEnd w:id="14"/>
    <w:bookmarkStart w:name="z19" w:id="15"/>
    <w:p>
      <w:pPr>
        <w:spacing w:after="0"/>
        <w:ind w:left="0"/>
        <w:jc w:val="both"/>
      </w:pPr>
      <w:r>
        <w:rPr>
          <w:rFonts w:ascii="Times New Roman"/>
          <w:b w:val="false"/>
          <w:i w:val="false"/>
          <w:color w:val="000000"/>
          <w:sz w:val="28"/>
        </w:rPr>
        <w:t>
      4. Осы қаулы алғашқы ресми жарияланған күнiнен кейін он күнтізбелік күн өткен соң қолданысқа енгiзiледi.</w:t>
      </w:r>
    </w:p>
    <w:bookmarkEnd w:id="15"/>
    <w:tbl>
      <w:tblPr>
        <w:tblW w:w="0" w:type="auto"/>
        <w:tblCellSpacing w:w="0" w:type="auto"/>
        <w:tblBorders>
          <w:top w:val="none"/>
          <w:left w:val="none"/>
          <w:bottom w:val="none"/>
          <w:right w:val="none"/>
          <w:insideH w:val="none"/>
          <w:insideV w:val="none"/>
        </w:tblBorders>
      </w:tblPr>
      <w:tblGrid>
        <w:gridCol w:w="7795"/>
        <w:gridCol w:w="4205"/>
      </w:tblGrid>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Қарағанды облысының әкімі</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Әбдібеков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Қарағанды облысы әкімдігінің</w:t>
            </w:r>
            <w:r>
              <w:br/>
            </w:r>
            <w:r>
              <w:rPr>
                <w:rFonts w:ascii="Times New Roman"/>
                <w:b w:val="false"/>
                <w:i w:val="false"/>
                <w:color w:val="000000"/>
                <w:sz w:val="20"/>
              </w:rPr>
              <w:t>2016 жылғы 30 мамырдағы</w:t>
            </w:r>
            <w:r>
              <w:br/>
            </w:r>
            <w:r>
              <w:rPr>
                <w:rFonts w:ascii="Times New Roman"/>
                <w:b w:val="false"/>
                <w:i w:val="false"/>
                <w:color w:val="000000"/>
                <w:sz w:val="20"/>
              </w:rPr>
              <w:t>№ 37/04 қаулысымен</w:t>
            </w:r>
            <w:r>
              <w:br/>
            </w:r>
            <w:r>
              <w:rPr>
                <w:rFonts w:ascii="Times New Roman"/>
                <w:b w:val="false"/>
                <w:i w:val="false"/>
                <w:color w:val="000000"/>
                <w:sz w:val="20"/>
              </w:rPr>
              <w:t>бекітілген</w:t>
            </w:r>
          </w:p>
        </w:tc>
      </w:tr>
    </w:tbl>
    <w:bookmarkStart w:name="z22" w:id="16"/>
    <w:p>
      <w:pPr>
        <w:spacing w:after="0"/>
        <w:ind w:left="0"/>
        <w:jc w:val="left"/>
      </w:pPr>
      <w:r>
        <w:rPr>
          <w:rFonts w:ascii="Times New Roman"/>
          <w:b/>
          <w:i w:val="false"/>
          <w:color w:val="000000"/>
        </w:rPr>
        <w:t xml:space="preserve"> "Семей ядролық сынақ полигонында ядролық сынақтардың салдарынан зардап шеккен азаматтарды тіркеу, біржолғы мемлекеттік ақшалай өтемақы төлеу, куәлік беру" мемлекеттік көрсетілетін қызмет регламенті</w:t>
      </w:r>
    </w:p>
    <w:bookmarkEnd w:id="16"/>
    <w:bookmarkStart w:name="z23" w:id="17"/>
    <w:p>
      <w:pPr>
        <w:spacing w:after="0"/>
        <w:ind w:left="0"/>
        <w:jc w:val="left"/>
      </w:pPr>
      <w:r>
        <w:rPr>
          <w:rFonts w:ascii="Times New Roman"/>
          <w:b/>
          <w:i w:val="false"/>
          <w:color w:val="000000"/>
        </w:rPr>
        <w:t xml:space="preserve"> 1. Жалпы ережелер</w:t>
      </w:r>
    </w:p>
    <w:bookmarkEnd w:id="17"/>
    <w:bookmarkStart w:name="z24" w:id="18"/>
    <w:p>
      <w:pPr>
        <w:spacing w:after="0"/>
        <w:ind w:left="0"/>
        <w:jc w:val="both"/>
      </w:pPr>
      <w:r>
        <w:rPr>
          <w:rFonts w:ascii="Times New Roman"/>
          <w:b w:val="false"/>
          <w:i w:val="false"/>
          <w:color w:val="000000"/>
          <w:sz w:val="28"/>
        </w:rPr>
        <w:t>
      1. "Семей ядролық сынақ полигонында ядролық сынақтардың салдарынан зардап шеккен азаматтарды тіркеу, біржолғы мемлекеттік ақшалай өтемақы төлеу, куәлік беру" мемлекеттік көрсетілетін қызметі (бұдан әрі – мемлекеттік көрсетілетін қызмет).</w:t>
      </w:r>
    </w:p>
    <w:bookmarkEnd w:id="18"/>
    <w:bookmarkStart w:name="z25" w:id="19"/>
    <w:p>
      <w:pPr>
        <w:spacing w:after="0"/>
        <w:ind w:left="0"/>
        <w:jc w:val="both"/>
      </w:pPr>
      <w:r>
        <w:rPr>
          <w:rFonts w:ascii="Times New Roman"/>
          <w:b w:val="false"/>
          <w:i w:val="false"/>
          <w:color w:val="000000"/>
          <w:sz w:val="28"/>
        </w:rPr>
        <w:t xml:space="preserve">
      Мемлекеттік қызметті аудандардың және облыстық маңызы бар қалалардың жергілікті атқарушы органдары (бұдан әрі – көрсетілетін қызметті беруші) Қазақстан Республикасы Денсаулық сақтау және әлеуметтік даму министрінің 2015 жылғы 28 сәуірдегі № 279 "Әлеуметтік-еңбек саласындағы мемлекеттік көрсетілетін қызмет стандарттарын бекіту туралы" (Нормативтік құқықтық актілерді мемлекеттік тіркеу тізілімінде № 11342 болып тіркелген) бұйрығымен бекітілген "Семей ядролық сынақ полигонында ядролық сынақтардың салдарынан зардап шеккен азаматтарды тіркеу, біржолғы мемлекеттік ақшалай өтемақы төлеу, куәлік беру" мемлекеттік көрсетілетін қызмет </w:t>
      </w:r>
      <w:r>
        <w:rPr>
          <w:rFonts w:ascii="Times New Roman"/>
          <w:b w:val="false"/>
          <w:i w:val="false"/>
          <w:color w:val="000000"/>
          <w:sz w:val="28"/>
        </w:rPr>
        <w:t>стандартына</w:t>
      </w:r>
      <w:r>
        <w:rPr>
          <w:rFonts w:ascii="Times New Roman"/>
          <w:b w:val="false"/>
          <w:i w:val="false"/>
          <w:color w:val="000000"/>
          <w:sz w:val="28"/>
        </w:rPr>
        <w:t xml:space="preserve"> (бұдан әрі – Стандарт) сәйкес көрсетеді. </w:t>
      </w:r>
    </w:p>
    <w:bookmarkEnd w:id="19"/>
    <w:bookmarkStart w:name="z26" w:id="20"/>
    <w:p>
      <w:pPr>
        <w:spacing w:after="0"/>
        <w:ind w:left="0"/>
        <w:jc w:val="both"/>
      </w:pPr>
      <w:r>
        <w:rPr>
          <w:rFonts w:ascii="Times New Roman"/>
          <w:b w:val="false"/>
          <w:i w:val="false"/>
          <w:color w:val="000000"/>
          <w:sz w:val="28"/>
        </w:rPr>
        <w:t>
      Өтініштерді қабылдау және мемлекеттік қызмет көрсетудің нәтижелерін беру:</w:t>
      </w:r>
    </w:p>
    <w:bookmarkEnd w:id="20"/>
    <w:bookmarkStart w:name="z27" w:id="21"/>
    <w:p>
      <w:pPr>
        <w:spacing w:after="0"/>
        <w:ind w:left="0"/>
        <w:jc w:val="both"/>
      </w:pPr>
      <w:r>
        <w:rPr>
          <w:rFonts w:ascii="Times New Roman"/>
          <w:b w:val="false"/>
          <w:i w:val="false"/>
          <w:color w:val="000000"/>
          <w:sz w:val="28"/>
        </w:rPr>
        <w:t>
      1) "Азаматтарға арналған үкімет" мемлекеттік корпорациясы" коммерциялық емес акционерлік қоғамы (бұдан әрі – МК);</w:t>
      </w:r>
    </w:p>
    <w:bookmarkEnd w:id="21"/>
    <w:bookmarkStart w:name="z28" w:id="22"/>
    <w:p>
      <w:pPr>
        <w:spacing w:after="0"/>
        <w:ind w:left="0"/>
        <w:jc w:val="both"/>
      </w:pPr>
      <w:r>
        <w:rPr>
          <w:rFonts w:ascii="Times New Roman"/>
          <w:b w:val="false"/>
          <w:i w:val="false"/>
          <w:color w:val="000000"/>
          <w:sz w:val="28"/>
        </w:rPr>
        <w:t>
      2) көрсетілетін қызметті беруші арқылы жүзеге асырылады.</w:t>
      </w:r>
    </w:p>
    <w:bookmarkEnd w:id="22"/>
    <w:bookmarkStart w:name="z29" w:id="23"/>
    <w:p>
      <w:pPr>
        <w:spacing w:after="0"/>
        <w:ind w:left="0"/>
        <w:jc w:val="both"/>
      </w:pPr>
      <w:r>
        <w:rPr>
          <w:rFonts w:ascii="Times New Roman"/>
          <w:b w:val="false"/>
          <w:i w:val="false"/>
          <w:color w:val="000000"/>
          <w:sz w:val="28"/>
        </w:rPr>
        <w:t>
      2. Мемлекеттік көрсетілетін қызметтің нысаны: қағаз түрінде.</w:t>
      </w:r>
    </w:p>
    <w:bookmarkEnd w:id="23"/>
    <w:bookmarkStart w:name="z30" w:id="24"/>
    <w:p>
      <w:pPr>
        <w:spacing w:after="0"/>
        <w:ind w:left="0"/>
        <w:jc w:val="both"/>
      </w:pPr>
      <w:r>
        <w:rPr>
          <w:rFonts w:ascii="Times New Roman"/>
          <w:b w:val="false"/>
          <w:i w:val="false"/>
          <w:color w:val="000000"/>
          <w:sz w:val="28"/>
        </w:rPr>
        <w:t>
      3. Мемлекеттік қызмет көрсету нәтижесі:</w:t>
      </w:r>
    </w:p>
    <w:bookmarkEnd w:id="24"/>
    <w:bookmarkStart w:name="z31" w:id="25"/>
    <w:p>
      <w:pPr>
        <w:spacing w:after="0"/>
        <w:ind w:left="0"/>
        <w:jc w:val="both"/>
      </w:pPr>
      <w:r>
        <w:rPr>
          <w:rFonts w:ascii="Times New Roman"/>
          <w:b w:val="false"/>
          <w:i w:val="false"/>
          <w:color w:val="000000"/>
          <w:sz w:val="28"/>
        </w:rPr>
        <w:t>
      1) көрсетілетін қызметті берушіде:</w:t>
      </w:r>
    </w:p>
    <w:bookmarkEnd w:id="25"/>
    <w:bookmarkStart w:name="z32" w:id="26"/>
    <w:p>
      <w:pPr>
        <w:spacing w:after="0"/>
        <w:ind w:left="0"/>
        <w:jc w:val="both"/>
      </w:pPr>
      <w:r>
        <w:rPr>
          <w:rFonts w:ascii="Times New Roman"/>
          <w:b w:val="false"/>
          <w:i w:val="false"/>
          <w:color w:val="000000"/>
          <w:sz w:val="28"/>
        </w:rPr>
        <w:t>
      Қазақстан Республикасының азаматтарын Семей ядролық сынақ полигонындағы ядролық сынақтардың салдарынан зардап шеккендер деп тану туралы шешім (бұдан әрі - тану туралы шешім);</w:t>
      </w:r>
    </w:p>
    <w:bookmarkEnd w:id="26"/>
    <w:bookmarkStart w:name="z33" w:id="27"/>
    <w:p>
      <w:pPr>
        <w:spacing w:after="0"/>
        <w:ind w:left="0"/>
        <w:jc w:val="both"/>
      </w:pPr>
      <w:r>
        <w:rPr>
          <w:rFonts w:ascii="Times New Roman"/>
          <w:b w:val="false"/>
          <w:i w:val="false"/>
          <w:color w:val="000000"/>
          <w:sz w:val="28"/>
        </w:rPr>
        <w:t>
      куәлікті немесе оның телнұсқасын беру;</w:t>
      </w:r>
    </w:p>
    <w:bookmarkEnd w:id="27"/>
    <w:bookmarkStart w:name="z34" w:id="28"/>
    <w:p>
      <w:pPr>
        <w:spacing w:after="0"/>
        <w:ind w:left="0"/>
        <w:jc w:val="both"/>
      </w:pPr>
      <w:r>
        <w:rPr>
          <w:rFonts w:ascii="Times New Roman"/>
          <w:b w:val="false"/>
          <w:i w:val="false"/>
          <w:color w:val="000000"/>
          <w:sz w:val="28"/>
        </w:rPr>
        <w:t>
      2) МК:</w:t>
      </w:r>
    </w:p>
    <w:bookmarkEnd w:id="28"/>
    <w:bookmarkStart w:name="z35" w:id="29"/>
    <w:p>
      <w:pPr>
        <w:spacing w:after="0"/>
        <w:ind w:left="0"/>
        <w:jc w:val="both"/>
      </w:pPr>
      <w:r>
        <w:rPr>
          <w:rFonts w:ascii="Times New Roman"/>
          <w:b w:val="false"/>
          <w:i w:val="false"/>
          <w:color w:val="000000"/>
          <w:sz w:val="28"/>
        </w:rPr>
        <w:t>
      Қазақстан Республикасының азаматтарын Семей ядролық сынақ полигонындағы ядролық сынақтардың салдарынан зардап шеккендер деп тану туралы шешім;</w:t>
      </w:r>
    </w:p>
    <w:bookmarkEnd w:id="29"/>
    <w:bookmarkStart w:name="z36" w:id="30"/>
    <w:p>
      <w:pPr>
        <w:spacing w:after="0"/>
        <w:ind w:left="0"/>
        <w:jc w:val="both"/>
      </w:pPr>
      <w:r>
        <w:rPr>
          <w:rFonts w:ascii="Times New Roman"/>
          <w:b w:val="false"/>
          <w:i w:val="false"/>
          <w:color w:val="000000"/>
          <w:sz w:val="28"/>
        </w:rPr>
        <w:t>
      куәлікті немесе оның телнұсқасын беру;</w:t>
      </w:r>
    </w:p>
    <w:bookmarkEnd w:id="30"/>
    <w:bookmarkStart w:name="z37" w:id="31"/>
    <w:p>
      <w:pPr>
        <w:spacing w:after="0"/>
        <w:ind w:left="0"/>
        <w:jc w:val="both"/>
      </w:pPr>
      <w:r>
        <w:rPr>
          <w:rFonts w:ascii="Times New Roman"/>
          <w:b w:val="false"/>
          <w:i w:val="false"/>
          <w:color w:val="000000"/>
          <w:sz w:val="28"/>
        </w:rPr>
        <w:t>
      көрсетілетін қызметті алушының дербес шотына аудару арқылы өтемақы төлеу;</w:t>
      </w:r>
    </w:p>
    <w:bookmarkEnd w:id="31"/>
    <w:bookmarkStart w:name="z38" w:id="32"/>
    <w:p>
      <w:pPr>
        <w:spacing w:after="0"/>
        <w:ind w:left="0"/>
        <w:jc w:val="both"/>
      </w:pPr>
      <w:r>
        <w:rPr>
          <w:rFonts w:ascii="Times New Roman"/>
          <w:b w:val="false"/>
          <w:i w:val="false"/>
          <w:color w:val="000000"/>
          <w:sz w:val="28"/>
        </w:rPr>
        <w:t>
      бас бостандығынан айыру орындарында жазасын өтеп жүрген көрсетілетін қызметті алушыларға жеке және заңды тұлғалардың (бұдан әрі – көрсетілетін қызметтіалушы) ақшасын уақытша орналастыру қолма-қол ақшаны бақылау шоттарына қаражатты аудару арқылы өтемақы (бұдан әрі – өтемақы) төлеу болып табылады.</w:t>
      </w:r>
    </w:p>
    <w:bookmarkEnd w:id="32"/>
    <w:bookmarkStart w:name="z39" w:id="33"/>
    <w:p>
      <w:pPr>
        <w:spacing w:after="0"/>
        <w:ind w:left="0"/>
        <w:jc w:val="left"/>
      </w:pPr>
      <w:r>
        <w:rPr>
          <w:rFonts w:ascii="Times New Roman"/>
          <w:b/>
          <w:i w:val="false"/>
          <w:color w:val="000000"/>
        </w:rPr>
        <w:t xml:space="preserve"> 2. Мемлекеттік қызмет көрсету процесінде көрсетілетін қызметті берушінің құрылымдық бөлімшелерінің (қызметкерлерінің) іс-қимыл тәртібін сипаттау</w:t>
      </w:r>
    </w:p>
    <w:bookmarkEnd w:id="33"/>
    <w:bookmarkStart w:name="z40" w:id="34"/>
    <w:p>
      <w:pPr>
        <w:spacing w:after="0"/>
        <w:ind w:left="0"/>
        <w:jc w:val="both"/>
      </w:pPr>
      <w:r>
        <w:rPr>
          <w:rFonts w:ascii="Times New Roman"/>
          <w:b w:val="false"/>
          <w:i w:val="false"/>
          <w:color w:val="000000"/>
          <w:sz w:val="28"/>
        </w:rPr>
        <w:t xml:space="preserve">
      4. Мемлекеттік қызметті көрсету бойынша рәсімді (іс-қимылды) бастауға негіздеме көрсетілетін қызметті берушіге және МК-ға жүгінген кезде Стандарттың </w:t>
      </w:r>
      <w:r>
        <w:rPr>
          <w:rFonts w:ascii="Times New Roman"/>
          <w:b w:val="false"/>
          <w:i w:val="false"/>
          <w:color w:val="000000"/>
          <w:sz w:val="28"/>
        </w:rPr>
        <w:t>1</w:t>
      </w:r>
      <w:r>
        <w:rPr>
          <w:rFonts w:ascii="Times New Roman"/>
          <w:b w:val="false"/>
          <w:i w:val="false"/>
          <w:color w:val="000000"/>
          <w:sz w:val="28"/>
        </w:rPr>
        <w:t xml:space="preserve"> және (немесе) </w:t>
      </w:r>
      <w:r>
        <w:rPr>
          <w:rFonts w:ascii="Times New Roman"/>
          <w:b w:val="false"/>
          <w:i w:val="false"/>
          <w:color w:val="000000"/>
          <w:sz w:val="28"/>
        </w:rPr>
        <w:t>2-қосымшаларына</w:t>
      </w:r>
      <w:r>
        <w:rPr>
          <w:rFonts w:ascii="Times New Roman"/>
          <w:b w:val="false"/>
          <w:i w:val="false"/>
          <w:color w:val="000000"/>
          <w:sz w:val="28"/>
        </w:rPr>
        <w:t xml:space="preserve"> сәйкес нысандар бойынша өтініш (бұдан әрі – өтініш) болып табылады.</w:t>
      </w:r>
    </w:p>
    <w:bookmarkEnd w:id="34"/>
    <w:bookmarkStart w:name="z41" w:id="35"/>
    <w:p>
      <w:pPr>
        <w:spacing w:after="0"/>
        <w:ind w:left="0"/>
        <w:jc w:val="both"/>
      </w:pPr>
      <w:r>
        <w:rPr>
          <w:rFonts w:ascii="Times New Roman"/>
          <w:b w:val="false"/>
          <w:i w:val="false"/>
          <w:color w:val="000000"/>
          <w:sz w:val="28"/>
        </w:rPr>
        <w:t>
      5. Мемлекеттік қызмет көрсету процесінің құрамына кіретін әрбір рәсімнің (іс-қимылдың) мазмұны, оны орындаудың ұзақтығы:</w:t>
      </w:r>
    </w:p>
    <w:bookmarkEnd w:id="35"/>
    <w:bookmarkStart w:name="z42" w:id="36"/>
    <w:p>
      <w:pPr>
        <w:spacing w:after="0"/>
        <w:ind w:left="0"/>
        <w:jc w:val="both"/>
      </w:pPr>
      <w:r>
        <w:rPr>
          <w:rFonts w:ascii="Times New Roman"/>
          <w:b w:val="false"/>
          <w:i w:val="false"/>
          <w:color w:val="000000"/>
          <w:sz w:val="28"/>
        </w:rPr>
        <w:t xml:space="preserve">
      1) көрсетілетін қызметті берушінің кеңсе қызметкері Стандарттың </w:t>
      </w:r>
      <w:r>
        <w:rPr>
          <w:rFonts w:ascii="Times New Roman"/>
          <w:b w:val="false"/>
          <w:i w:val="false"/>
          <w:color w:val="000000"/>
          <w:sz w:val="28"/>
        </w:rPr>
        <w:t>9-тармағында</w:t>
      </w:r>
      <w:r>
        <w:rPr>
          <w:rFonts w:ascii="Times New Roman"/>
          <w:b w:val="false"/>
          <w:i w:val="false"/>
          <w:color w:val="000000"/>
          <w:sz w:val="28"/>
        </w:rPr>
        <w:t xml:space="preserve"> көрсетілген құжаттар топтамасын (бұдан әрі-құжаттар) тіркейді және көрсетілетін қызметті берушінің басшысына қарау үшін жолдайды – 30 (отыз) минут.</w:t>
      </w:r>
    </w:p>
    <w:bookmarkEnd w:id="36"/>
    <w:bookmarkStart w:name="z43" w:id="37"/>
    <w:p>
      <w:pPr>
        <w:spacing w:after="0"/>
        <w:ind w:left="0"/>
        <w:jc w:val="both"/>
      </w:pPr>
      <w:r>
        <w:rPr>
          <w:rFonts w:ascii="Times New Roman"/>
          <w:b w:val="false"/>
          <w:i w:val="false"/>
          <w:color w:val="000000"/>
          <w:sz w:val="28"/>
        </w:rPr>
        <w:t>
      Нәтижесі – тіркеу журналына жазу;</w:t>
      </w:r>
    </w:p>
    <w:bookmarkEnd w:id="37"/>
    <w:bookmarkStart w:name="z44" w:id="38"/>
    <w:p>
      <w:pPr>
        <w:spacing w:after="0"/>
        <w:ind w:left="0"/>
        <w:jc w:val="both"/>
      </w:pPr>
      <w:r>
        <w:rPr>
          <w:rFonts w:ascii="Times New Roman"/>
          <w:b w:val="false"/>
          <w:i w:val="false"/>
          <w:color w:val="000000"/>
          <w:sz w:val="28"/>
        </w:rPr>
        <w:t>
      2) көрсетілетін қызметті берушінің басшысы құжаттар топтамасын қарайды және көрсетілетін қызметті берушінің жауапты орындаушысын анықтайды – 1 (бір) жұмыс күн.</w:t>
      </w:r>
    </w:p>
    <w:bookmarkEnd w:id="38"/>
    <w:bookmarkStart w:name="z45" w:id="39"/>
    <w:p>
      <w:pPr>
        <w:spacing w:after="0"/>
        <w:ind w:left="0"/>
        <w:jc w:val="both"/>
      </w:pPr>
      <w:r>
        <w:rPr>
          <w:rFonts w:ascii="Times New Roman"/>
          <w:b w:val="false"/>
          <w:i w:val="false"/>
          <w:color w:val="000000"/>
          <w:sz w:val="28"/>
        </w:rPr>
        <w:t xml:space="preserve">
      Нәтижесі-құжаттарды көрсетілетін қызметті берушінің жауапты орындаушысына жолдайды; </w:t>
      </w:r>
    </w:p>
    <w:bookmarkEnd w:id="39"/>
    <w:bookmarkStart w:name="z46" w:id="40"/>
    <w:p>
      <w:pPr>
        <w:spacing w:after="0"/>
        <w:ind w:left="0"/>
        <w:jc w:val="both"/>
      </w:pPr>
      <w:r>
        <w:rPr>
          <w:rFonts w:ascii="Times New Roman"/>
          <w:b w:val="false"/>
          <w:i w:val="false"/>
          <w:color w:val="000000"/>
          <w:sz w:val="28"/>
        </w:rPr>
        <w:t>
      3) көрсетілетін қызметті берушінің жауапты орындаушысы келіп түскен құжаттарды рәсімдейді:</w:t>
      </w:r>
    </w:p>
    <w:bookmarkEnd w:id="40"/>
    <w:bookmarkStart w:name="z47" w:id="41"/>
    <w:p>
      <w:pPr>
        <w:spacing w:after="0"/>
        <w:ind w:left="0"/>
        <w:jc w:val="both"/>
      </w:pPr>
      <w:r>
        <w:rPr>
          <w:rFonts w:ascii="Times New Roman"/>
          <w:b w:val="false"/>
          <w:i w:val="false"/>
          <w:color w:val="000000"/>
          <w:sz w:val="28"/>
        </w:rPr>
        <w:t>
      17 (он жеті) жұмыс күні ішінде тану туралы шешімді;</w:t>
      </w:r>
    </w:p>
    <w:bookmarkEnd w:id="41"/>
    <w:bookmarkStart w:name="z48" w:id="42"/>
    <w:p>
      <w:pPr>
        <w:spacing w:after="0"/>
        <w:ind w:left="0"/>
        <w:jc w:val="both"/>
      </w:pPr>
      <w:r>
        <w:rPr>
          <w:rFonts w:ascii="Times New Roman"/>
          <w:b w:val="false"/>
          <w:i w:val="false"/>
          <w:color w:val="000000"/>
          <w:sz w:val="28"/>
        </w:rPr>
        <w:t>
      3 (үш) жұмыс күні ішінде куәлік немесе оның телнұсқасын беруді;</w:t>
      </w:r>
    </w:p>
    <w:bookmarkEnd w:id="42"/>
    <w:bookmarkStart w:name="z49" w:id="43"/>
    <w:p>
      <w:pPr>
        <w:spacing w:after="0"/>
        <w:ind w:left="0"/>
        <w:jc w:val="both"/>
      </w:pPr>
      <w:r>
        <w:rPr>
          <w:rFonts w:ascii="Times New Roman"/>
          <w:b w:val="false"/>
          <w:i w:val="false"/>
          <w:color w:val="000000"/>
          <w:sz w:val="28"/>
        </w:rPr>
        <w:t>
      Қарағанды облысы бөлінісінде өтемақы төлеу кестесіне сәйкес өтемақы төлеу туралы шешімді.</w:t>
      </w:r>
    </w:p>
    <w:bookmarkEnd w:id="43"/>
    <w:bookmarkStart w:name="z50" w:id="44"/>
    <w:p>
      <w:pPr>
        <w:spacing w:after="0"/>
        <w:ind w:left="0"/>
        <w:jc w:val="both"/>
      </w:pPr>
      <w:r>
        <w:rPr>
          <w:rFonts w:ascii="Times New Roman"/>
          <w:b w:val="false"/>
          <w:i w:val="false"/>
          <w:color w:val="000000"/>
          <w:sz w:val="28"/>
        </w:rPr>
        <w:t>
      Нәтижесі – ресімделген құжаттарды көрсетілетін қызметті берушінің басшысына қол қою үшін жолдайды;</w:t>
      </w:r>
    </w:p>
    <w:bookmarkEnd w:id="44"/>
    <w:bookmarkStart w:name="z51" w:id="45"/>
    <w:p>
      <w:pPr>
        <w:spacing w:after="0"/>
        <w:ind w:left="0"/>
        <w:jc w:val="both"/>
      </w:pPr>
      <w:r>
        <w:rPr>
          <w:rFonts w:ascii="Times New Roman"/>
          <w:b w:val="false"/>
          <w:i w:val="false"/>
          <w:color w:val="000000"/>
          <w:sz w:val="28"/>
        </w:rPr>
        <w:t>
      4) көрсетілетін қызметті берушінің басшысы ресімделген құжаттарға қол қояды – 1 (бір) жұмыс күні.</w:t>
      </w:r>
    </w:p>
    <w:bookmarkEnd w:id="45"/>
    <w:bookmarkStart w:name="z52" w:id="46"/>
    <w:p>
      <w:pPr>
        <w:spacing w:after="0"/>
        <w:ind w:left="0"/>
        <w:jc w:val="both"/>
      </w:pPr>
      <w:r>
        <w:rPr>
          <w:rFonts w:ascii="Times New Roman"/>
          <w:b w:val="false"/>
          <w:i w:val="false"/>
          <w:color w:val="000000"/>
          <w:sz w:val="28"/>
        </w:rPr>
        <w:t>
      Нәтижесі – қол қойылған құжаттарды көрсетілетін қызметті берушінің кеңсесіне жолдайды;</w:t>
      </w:r>
    </w:p>
    <w:bookmarkEnd w:id="46"/>
    <w:bookmarkStart w:name="z53" w:id="47"/>
    <w:p>
      <w:pPr>
        <w:spacing w:after="0"/>
        <w:ind w:left="0"/>
        <w:jc w:val="both"/>
      </w:pPr>
      <w:r>
        <w:rPr>
          <w:rFonts w:ascii="Times New Roman"/>
          <w:b w:val="false"/>
          <w:i w:val="false"/>
          <w:color w:val="000000"/>
          <w:sz w:val="28"/>
        </w:rPr>
        <w:t>
      5) көрсетілетін қызметті берушінің кеңсе қызметкері 30 (отыз) минут ішінде қол қойылған құжаттарды тіркейді және көрсетілетін қызметті алушыға мемлекеттік қызмет көрсету нәтижесін береді, МК-на өтемақы төлеу туралы құжаттарды жолдайды.</w:t>
      </w:r>
    </w:p>
    <w:bookmarkEnd w:id="47"/>
    <w:bookmarkStart w:name="z54" w:id="48"/>
    <w:p>
      <w:pPr>
        <w:spacing w:after="0"/>
        <w:ind w:left="0"/>
        <w:jc w:val="both"/>
      </w:pPr>
      <w:r>
        <w:rPr>
          <w:rFonts w:ascii="Times New Roman"/>
          <w:b w:val="false"/>
          <w:i w:val="false"/>
          <w:color w:val="000000"/>
          <w:sz w:val="28"/>
        </w:rPr>
        <w:t>
      Нәтижесі – көрсетілетін қызметті алушыға мемлекеттік қызмет көрсету нәтижесін береді.</w:t>
      </w:r>
    </w:p>
    <w:bookmarkEnd w:id="48"/>
    <w:bookmarkStart w:name="z55" w:id="49"/>
    <w:p>
      <w:pPr>
        <w:spacing w:after="0"/>
        <w:ind w:left="0"/>
        <w:jc w:val="left"/>
      </w:pPr>
      <w:r>
        <w:rPr>
          <w:rFonts w:ascii="Times New Roman"/>
          <w:b/>
          <w:i w:val="false"/>
          <w:color w:val="000000"/>
        </w:rPr>
        <w:t xml:space="preserve"> 3. Мемлекеттік қызмет көрсету процесінде көрсетілетін қызметті берушінің құрылымдық бөлімшелерінің (қызметкерлерінің) өзара іс-қимыл тәртібін сипаттау</w:t>
      </w:r>
    </w:p>
    <w:bookmarkEnd w:id="49"/>
    <w:bookmarkStart w:name="z56" w:id="50"/>
    <w:p>
      <w:pPr>
        <w:spacing w:after="0"/>
        <w:ind w:left="0"/>
        <w:jc w:val="both"/>
      </w:pPr>
      <w:r>
        <w:rPr>
          <w:rFonts w:ascii="Times New Roman"/>
          <w:b w:val="false"/>
          <w:i w:val="false"/>
          <w:color w:val="000000"/>
          <w:sz w:val="28"/>
        </w:rPr>
        <w:t>
      6. Мемлекеттік қызмет көрсету процесіне қатысатын құрылымдық бөлімшелерінің (қызметкерлерінің) тізбесі:</w:t>
      </w:r>
    </w:p>
    <w:bookmarkEnd w:id="50"/>
    <w:bookmarkStart w:name="z57" w:id="51"/>
    <w:p>
      <w:pPr>
        <w:spacing w:after="0"/>
        <w:ind w:left="0"/>
        <w:jc w:val="both"/>
      </w:pPr>
      <w:r>
        <w:rPr>
          <w:rFonts w:ascii="Times New Roman"/>
          <w:b w:val="false"/>
          <w:i w:val="false"/>
          <w:color w:val="000000"/>
          <w:sz w:val="28"/>
        </w:rPr>
        <w:t>
      1) көрсетілетін қызметті берушінің кеңсе қызметкері;</w:t>
      </w:r>
    </w:p>
    <w:bookmarkEnd w:id="51"/>
    <w:bookmarkStart w:name="z58" w:id="52"/>
    <w:p>
      <w:pPr>
        <w:spacing w:after="0"/>
        <w:ind w:left="0"/>
        <w:jc w:val="both"/>
      </w:pPr>
      <w:r>
        <w:rPr>
          <w:rFonts w:ascii="Times New Roman"/>
          <w:b w:val="false"/>
          <w:i w:val="false"/>
          <w:color w:val="000000"/>
          <w:sz w:val="28"/>
        </w:rPr>
        <w:t>
      2) көрсетілетін қызметті берушінің басшысы;</w:t>
      </w:r>
    </w:p>
    <w:bookmarkEnd w:id="52"/>
    <w:bookmarkStart w:name="z59" w:id="53"/>
    <w:p>
      <w:pPr>
        <w:spacing w:after="0"/>
        <w:ind w:left="0"/>
        <w:jc w:val="both"/>
      </w:pPr>
      <w:r>
        <w:rPr>
          <w:rFonts w:ascii="Times New Roman"/>
          <w:b w:val="false"/>
          <w:i w:val="false"/>
          <w:color w:val="000000"/>
          <w:sz w:val="28"/>
        </w:rPr>
        <w:t>
      3) көрсетілетін қызметті берушінің жауапты орындаушысы.</w:t>
      </w:r>
    </w:p>
    <w:bookmarkEnd w:id="53"/>
    <w:bookmarkStart w:name="z60" w:id="54"/>
    <w:p>
      <w:pPr>
        <w:spacing w:after="0"/>
        <w:ind w:left="0"/>
        <w:jc w:val="both"/>
      </w:pPr>
      <w:r>
        <w:rPr>
          <w:rFonts w:ascii="Times New Roman"/>
          <w:b w:val="false"/>
          <w:i w:val="false"/>
          <w:color w:val="000000"/>
          <w:sz w:val="28"/>
        </w:rPr>
        <w:t>
      7. Әрбір рәсімнің (іс-қимылдың) ұзақтығын көрсете отырып, құрылымдық бөлімшелер (қызметкерлер) арасындағы рәсімдердің (іс-қимылдардың) реттілігін сипаттауы:</w:t>
      </w:r>
    </w:p>
    <w:bookmarkEnd w:id="54"/>
    <w:bookmarkStart w:name="z61" w:id="55"/>
    <w:p>
      <w:pPr>
        <w:spacing w:after="0"/>
        <w:ind w:left="0"/>
        <w:jc w:val="both"/>
      </w:pPr>
      <w:r>
        <w:rPr>
          <w:rFonts w:ascii="Times New Roman"/>
          <w:b w:val="false"/>
          <w:i w:val="false"/>
          <w:color w:val="000000"/>
          <w:sz w:val="28"/>
        </w:rPr>
        <w:t xml:space="preserve">
      1) көрсетілетін қызметті берушінің кеңсе қызметкері Стандарттың </w:t>
      </w:r>
      <w:r>
        <w:rPr>
          <w:rFonts w:ascii="Times New Roman"/>
          <w:b w:val="false"/>
          <w:i w:val="false"/>
          <w:color w:val="000000"/>
          <w:sz w:val="28"/>
        </w:rPr>
        <w:t>9-тармағында</w:t>
      </w:r>
      <w:r>
        <w:rPr>
          <w:rFonts w:ascii="Times New Roman"/>
          <w:b w:val="false"/>
          <w:i w:val="false"/>
          <w:color w:val="000000"/>
          <w:sz w:val="28"/>
        </w:rPr>
        <w:t xml:space="preserve"> көрсетілген құжаттар топтамасын (бұдан әрі-құжаттар) тіркейді және көрсетілетін қызметті берушінің басшысына қарау үшін жолдайды – 30 (отыз) минут;</w:t>
      </w:r>
    </w:p>
    <w:bookmarkEnd w:id="55"/>
    <w:bookmarkStart w:name="z62" w:id="56"/>
    <w:p>
      <w:pPr>
        <w:spacing w:after="0"/>
        <w:ind w:left="0"/>
        <w:jc w:val="both"/>
      </w:pPr>
      <w:r>
        <w:rPr>
          <w:rFonts w:ascii="Times New Roman"/>
          <w:b w:val="false"/>
          <w:i w:val="false"/>
          <w:color w:val="000000"/>
          <w:sz w:val="28"/>
        </w:rPr>
        <w:t>
      2) көрсетілетін қызметті берушінің басшысы құжаттар топтамасын қарайды және көрсетілетін қызметті берушінің жауапты орындаушысын анықтайды–1 (бір) жұмыс күн;</w:t>
      </w:r>
    </w:p>
    <w:bookmarkEnd w:id="56"/>
    <w:bookmarkStart w:name="z63" w:id="57"/>
    <w:p>
      <w:pPr>
        <w:spacing w:after="0"/>
        <w:ind w:left="0"/>
        <w:jc w:val="both"/>
      </w:pPr>
      <w:r>
        <w:rPr>
          <w:rFonts w:ascii="Times New Roman"/>
          <w:b w:val="false"/>
          <w:i w:val="false"/>
          <w:color w:val="000000"/>
          <w:sz w:val="28"/>
        </w:rPr>
        <w:t>
      3) көрсетілетін қызметті берушінің жауапты орындаушысы келіп түскен құжаттарды рәсімдейді:</w:t>
      </w:r>
    </w:p>
    <w:bookmarkEnd w:id="57"/>
    <w:bookmarkStart w:name="z64" w:id="58"/>
    <w:p>
      <w:pPr>
        <w:spacing w:after="0"/>
        <w:ind w:left="0"/>
        <w:jc w:val="both"/>
      </w:pPr>
      <w:r>
        <w:rPr>
          <w:rFonts w:ascii="Times New Roman"/>
          <w:b w:val="false"/>
          <w:i w:val="false"/>
          <w:color w:val="000000"/>
          <w:sz w:val="28"/>
        </w:rPr>
        <w:t>
      17 (он жеті) жұмыс күні ішінде тану туралы шешімді;</w:t>
      </w:r>
    </w:p>
    <w:bookmarkEnd w:id="58"/>
    <w:bookmarkStart w:name="z65" w:id="59"/>
    <w:p>
      <w:pPr>
        <w:spacing w:after="0"/>
        <w:ind w:left="0"/>
        <w:jc w:val="both"/>
      </w:pPr>
      <w:r>
        <w:rPr>
          <w:rFonts w:ascii="Times New Roman"/>
          <w:b w:val="false"/>
          <w:i w:val="false"/>
          <w:color w:val="000000"/>
          <w:sz w:val="28"/>
        </w:rPr>
        <w:t>
      3 (үш) жұмыс күні ішінде куәлік немесе оның телнұсқасын беруді;</w:t>
      </w:r>
    </w:p>
    <w:bookmarkEnd w:id="59"/>
    <w:bookmarkStart w:name="z66" w:id="60"/>
    <w:p>
      <w:pPr>
        <w:spacing w:after="0"/>
        <w:ind w:left="0"/>
        <w:jc w:val="both"/>
      </w:pPr>
      <w:r>
        <w:rPr>
          <w:rFonts w:ascii="Times New Roman"/>
          <w:b w:val="false"/>
          <w:i w:val="false"/>
          <w:color w:val="000000"/>
          <w:sz w:val="28"/>
        </w:rPr>
        <w:t>
      Қарағанды облысы бөлінісінде өтемақы төлеу кестесіне сәйкес өтемақы төлеу туралы шешімді;</w:t>
      </w:r>
    </w:p>
    <w:bookmarkEnd w:id="60"/>
    <w:bookmarkStart w:name="z67" w:id="61"/>
    <w:p>
      <w:pPr>
        <w:spacing w:after="0"/>
        <w:ind w:left="0"/>
        <w:jc w:val="both"/>
      </w:pPr>
      <w:r>
        <w:rPr>
          <w:rFonts w:ascii="Times New Roman"/>
          <w:b w:val="false"/>
          <w:i w:val="false"/>
          <w:color w:val="000000"/>
          <w:sz w:val="28"/>
        </w:rPr>
        <w:t>
      4) көрсетілетін қызметті берушінің басшысы ресімделген құжаттарға қол қояды – 1 (бір) жұмыс күні;</w:t>
      </w:r>
    </w:p>
    <w:bookmarkEnd w:id="61"/>
    <w:bookmarkStart w:name="z68" w:id="62"/>
    <w:p>
      <w:pPr>
        <w:spacing w:after="0"/>
        <w:ind w:left="0"/>
        <w:jc w:val="both"/>
      </w:pPr>
      <w:r>
        <w:rPr>
          <w:rFonts w:ascii="Times New Roman"/>
          <w:b w:val="false"/>
          <w:i w:val="false"/>
          <w:color w:val="000000"/>
          <w:sz w:val="28"/>
        </w:rPr>
        <w:t>
      5) көрсетілетін қызметті берушінің кеңсе қызметкері 30 (отыз) минут ішінде қол қойылған құжаттарды тіркейді және көрсетілетін қызметті алушыға мемлекеттік қызмет көрсету нәтижесін береді, МК-на өтемақы төлеу туралы құжаттарды жолдайды.</w:t>
      </w:r>
    </w:p>
    <w:bookmarkEnd w:id="62"/>
    <w:bookmarkStart w:name="z69" w:id="63"/>
    <w:p>
      <w:pPr>
        <w:spacing w:after="0"/>
        <w:ind w:left="0"/>
        <w:jc w:val="left"/>
      </w:pPr>
      <w:r>
        <w:rPr>
          <w:rFonts w:ascii="Times New Roman"/>
          <w:b/>
          <w:i w:val="false"/>
          <w:color w:val="000000"/>
        </w:rPr>
        <w:t xml:space="preserve"> 4. "Азаматтарға арналған үкімет" мемлекеттік корпорациясымен және (немесе) өзге де көрсетілетін қызметті берушілермен өзара іс-қимыл тәртібін, сондай-ақ мемлекеттік қызмет көрсету процесінде ақпараттық жүйелерді пайдалану тәртібін сипаттау </w:t>
      </w:r>
    </w:p>
    <w:bookmarkEnd w:id="63"/>
    <w:bookmarkStart w:name="z70" w:id="64"/>
    <w:p>
      <w:pPr>
        <w:spacing w:after="0"/>
        <w:ind w:left="0"/>
        <w:jc w:val="both"/>
      </w:pPr>
      <w:r>
        <w:rPr>
          <w:rFonts w:ascii="Times New Roman"/>
          <w:b w:val="false"/>
          <w:i w:val="false"/>
          <w:color w:val="000000"/>
          <w:sz w:val="28"/>
        </w:rPr>
        <w:t>
      8. МК-на жүгіну тәртібінің сипаттамасы, көрсетілетін қызметті алушының сұранысын өңдеу ұзақтығы:</w:t>
      </w:r>
    </w:p>
    <w:bookmarkEnd w:id="64"/>
    <w:bookmarkStart w:name="z71" w:id="65"/>
    <w:p>
      <w:pPr>
        <w:spacing w:after="0"/>
        <w:ind w:left="0"/>
        <w:jc w:val="both"/>
      </w:pPr>
      <w:r>
        <w:rPr>
          <w:rFonts w:ascii="Times New Roman"/>
          <w:b w:val="false"/>
          <w:i w:val="false"/>
          <w:color w:val="000000"/>
          <w:sz w:val="28"/>
        </w:rPr>
        <w:t>
      1) көрсетілетін қызметті алушы қажетті құжаттар топтамасын және өтінішті МК қызметкеріне береді, ол "электрондық кезек" ретімен жүзеге асырылады;</w:t>
      </w:r>
    </w:p>
    <w:bookmarkEnd w:id="65"/>
    <w:bookmarkStart w:name="z72" w:id="66"/>
    <w:p>
      <w:pPr>
        <w:spacing w:after="0"/>
        <w:ind w:left="0"/>
        <w:jc w:val="both"/>
      </w:pPr>
      <w:r>
        <w:rPr>
          <w:rFonts w:ascii="Times New Roman"/>
          <w:b w:val="false"/>
          <w:i w:val="false"/>
          <w:color w:val="000000"/>
          <w:sz w:val="28"/>
        </w:rPr>
        <w:t>
      2) 1-процесс – мемлекеттік қызметті көрсету үшін МК-ның қызметкері МК Ықпалдастырылған ақпараттық жүйесінің автоматтандырылған жұмыс орнына (бұдан әрі – МК ЫАЖ АЖО) логинді және парольді (авторландыру процесі) енгізуі;</w:t>
      </w:r>
    </w:p>
    <w:bookmarkEnd w:id="66"/>
    <w:bookmarkStart w:name="z73" w:id="67"/>
    <w:p>
      <w:pPr>
        <w:spacing w:after="0"/>
        <w:ind w:left="0"/>
        <w:jc w:val="both"/>
      </w:pPr>
      <w:r>
        <w:rPr>
          <w:rFonts w:ascii="Times New Roman"/>
          <w:b w:val="false"/>
          <w:i w:val="false"/>
          <w:color w:val="000000"/>
          <w:sz w:val="28"/>
        </w:rPr>
        <w:t>
      3) 2-процесс – МК-ның қызметкерінің мемлекеттік көрсетілетін қызметті таңдауы, экранға мемлекеттік қызметті көрсету үшін сұраныс нысанын шығару және МК қызметкерінің көрсетілетін қызметті алушының мәліметтерін енгізуі;</w:t>
      </w:r>
    </w:p>
    <w:bookmarkEnd w:id="67"/>
    <w:bookmarkStart w:name="z74" w:id="68"/>
    <w:p>
      <w:pPr>
        <w:spacing w:after="0"/>
        <w:ind w:left="0"/>
        <w:jc w:val="both"/>
      </w:pPr>
      <w:r>
        <w:rPr>
          <w:rFonts w:ascii="Times New Roman"/>
          <w:b w:val="false"/>
          <w:i w:val="false"/>
          <w:color w:val="000000"/>
          <w:sz w:val="28"/>
        </w:rPr>
        <w:t>
      4) 3-процесс – электрондық үкімет шлюзі (бұдан әрі–ЭҮШ) арқылы жеке тұлғалардың мемлекеттік деректер қорына (бұдан әрі – ЖТ МДҚ) көрсетілетін қызметті алушының мәліметтері туралы сұрау жолдауы;</w:t>
      </w:r>
    </w:p>
    <w:bookmarkEnd w:id="68"/>
    <w:bookmarkStart w:name="z75" w:id="69"/>
    <w:p>
      <w:pPr>
        <w:spacing w:after="0"/>
        <w:ind w:left="0"/>
        <w:jc w:val="both"/>
      </w:pPr>
      <w:r>
        <w:rPr>
          <w:rFonts w:ascii="Times New Roman"/>
          <w:b w:val="false"/>
          <w:i w:val="false"/>
          <w:color w:val="000000"/>
          <w:sz w:val="28"/>
        </w:rPr>
        <w:t>
      5) 1 шарт - ЖТ МДҚ-нда көрсетілетін қызметті алушы мәліметтерінің болуын тексеруі;</w:t>
      </w:r>
    </w:p>
    <w:bookmarkEnd w:id="69"/>
    <w:bookmarkStart w:name="z76" w:id="70"/>
    <w:p>
      <w:pPr>
        <w:spacing w:after="0"/>
        <w:ind w:left="0"/>
        <w:jc w:val="both"/>
      </w:pPr>
      <w:r>
        <w:rPr>
          <w:rFonts w:ascii="Times New Roman"/>
          <w:b w:val="false"/>
          <w:i w:val="false"/>
          <w:color w:val="000000"/>
          <w:sz w:val="28"/>
        </w:rPr>
        <w:t>
      6) 4-процесс–ЖТ МДҚ-нда көрсетілетін қызметті алушы мәліметтерінің болмауына байланысты мәліметтерді алуға мүмкіндіктің жоқтығы туралы хабарламаны қалыптастыруы;</w:t>
      </w:r>
    </w:p>
    <w:bookmarkEnd w:id="70"/>
    <w:bookmarkStart w:name="z77" w:id="71"/>
    <w:p>
      <w:pPr>
        <w:spacing w:after="0"/>
        <w:ind w:left="0"/>
        <w:jc w:val="both"/>
      </w:pPr>
      <w:r>
        <w:rPr>
          <w:rFonts w:ascii="Times New Roman"/>
          <w:b w:val="false"/>
          <w:i w:val="false"/>
          <w:color w:val="000000"/>
          <w:sz w:val="28"/>
        </w:rPr>
        <w:t>
      7) 5-процесс – электрондық үкіметтің аймақтық шлюзінің автоматтандырылған жұмыс орнына (бұдан әрі – ЭҮАШ АЖО) ЭҮШ арқылы МК операторының электрондық цифрлық қолтаңбасымен куәландырылған (қол қойылған) электрондық құжаттар топтамасын (көрсетілетін қызметті алушының сұранысын) жолдауы;</w:t>
      </w:r>
    </w:p>
    <w:bookmarkEnd w:id="71"/>
    <w:bookmarkStart w:name="z78" w:id="72"/>
    <w:p>
      <w:pPr>
        <w:spacing w:after="0"/>
        <w:ind w:left="0"/>
        <w:jc w:val="both"/>
      </w:pPr>
      <w:r>
        <w:rPr>
          <w:rFonts w:ascii="Times New Roman"/>
          <w:b w:val="false"/>
          <w:i w:val="false"/>
          <w:color w:val="000000"/>
          <w:sz w:val="28"/>
        </w:rPr>
        <w:t>
      8) 6-процесс – электрондық құжат топтамасын ЭҮАШ АЖО-да тіркеуі;</w:t>
      </w:r>
    </w:p>
    <w:bookmarkEnd w:id="72"/>
    <w:bookmarkStart w:name="z79" w:id="73"/>
    <w:p>
      <w:pPr>
        <w:spacing w:after="0"/>
        <w:ind w:left="0"/>
        <w:jc w:val="both"/>
      </w:pPr>
      <w:r>
        <w:rPr>
          <w:rFonts w:ascii="Times New Roman"/>
          <w:b w:val="false"/>
          <w:i w:val="false"/>
          <w:color w:val="000000"/>
          <w:sz w:val="28"/>
        </w:rPr>
        <w:t>
      9) 2 шарт – көрсетілетін қызметті берушінің көрсетілетін қызметті алушы ұсынған құжаттар топтамасының сәйкестігін тексеруі (өңдеуі);</w:t>
      </w:r>
    </w:p>
    <w:bookmarkEnd w:id="73"/>
    <w:bookmarkStart w:name="z80" w:id="74"/>
    <w:p>
      <w:pPr>
        <w:spacing w:after="0"/>
        <w:ind w:left="0"/>
        <w:jc w:val="both"/>
      </w:pPr>
      <w:r>
        <w:rPr>
          <w:rFonts w:ascii="Times New Roman"/>
          <w:b w:val="false"/>
          <w:i w:val="false"/>
          <w:color w:val="000000"/>
          <w:sz w:val="28"/>
        </w:rPr>
        <w:t>
      10) 7-процесс – көрсетілетін қызметті алушының құжаттар топтамасында кемшіліктердің болуына байланысты сұратылып отырған мемлекеттік көрсетілетін қызметтен бас тарту жөніндегі хабарламаны қалыптастыруы;</w:t>
      </w:r>
    </w:p>
    <w:bookmarkEnd w:id="74"/>
    <w:bookmarkStart w:name="z81" w:id="75"/>
    <w:p>
      <w:pPr>
        <w:spacing w:after="0"/>
        <w:ind w:left="0"/>
        <w:jc w:val="both"/>
      </w:pPr>
      <w:r>
        <w:rPr>
          <w:rFonts w:ascii="Times New Roman"/>
          <w:b w:val="false"/>
          <w:i w:val="false"/>
          <w:color w:val="000000"/>
          <w:sz w:val="28"/>
        </w:rPr>
        <w:t>
      11) 8-процесс – көрсетілетін қызметті алушы МК қызметкері арқылы ЭҮАШ АЖО-нда қалыптастырылған мемлекеттік көрсетілетін қызметтің нәтижесін алуы.</w:t>
      </w:r>
    </w:p>
    <w:bookmarkEnd w:id="75"/>
    <w:bookmarkStart w:name="z82" w:id="76"/>
    <w:p>
      <w:pPr>
        <w:spacing w:after="0"/>
        <w:ind w:left="0"/>
        <w:jc w:val="both"/>
      </w:pPr>
      <w:r>
        <w:rPr>
          <w:rFonts w:ascii="Times New Roman"/>
          <w:b w:val="false"/>
          <w:i w:val="false"/>
          <w:color w:val="000000"/>
          <w:sz w:val="28"/>
        </w:rPr>
        <w:t xml:space="preserve">
      МК арқылы мемлекеттік қызметті көрсетуге тартылған ақпараттық жүйелердің функционалдық өзара іс-қимылдары диаграммасы осы регламентінің </w:t>
      </w:r>
      <w:r>
        <w:rPr>
          <w:rFonts w:ascii="Times New Roman"/>
          <w:b w:val="false"/>
          <w:i w:val="false"/>
          <w:color w:val="000000"/>
          <w:sz w:val="28"/>
        </w:rPr>
        <w:t>1-қосымшасында</w:t>
      </w:r>
      <w:r>
        <w:rPr>
          <w:rFonts w:ascii="Times New Roman"/>
          <w:b w:val="false"/>
          <w:i w:val="false"/>
          <w:color w:val="000000"/>
          <w:sz w:val="28"/>
        </w:rPr>
        <w:t xml:space="preserve"> берілген.</w:t>
      </w:r>
    </w:p>
    <w:bookmarkEnd w:id="76"/>
    <w:bookmarkStart w:name="z83" w:id="77"/>
    <w:p>
      <w:pPr>
        <w:spacing w:after="0"/>
        <w:ind w:left="0"/>
        <w:jc w:val="both"/>
      </w:pPr>
      <w:r>
        <w:rPr>
          <w:rFonts w:ascii="Times New Roman"/>
          <w:b w:val="false"/>
          <w:i w:val="false"/>
          <w:color w:val="000000"/>
          <w:sz w:val="28"/>
        </w:rPr>
        <w:t xml:space="preserve">
      9. Мемлекеттік қызмет көрсету процесінде көрсетілетін қызметті берушінің құрылымдық бөлімшелерінің (қызметкерлердің) рәсімдері (іс-қимылдары) мен өзара іс-қимылдары реттілігінің толық сипаттамасы, сондай-ақ өзге көрсетілген қызметті берушілермен және (немесе) МК өзара іс-қимыл тәртібінің және мемлекеттік қызмет көрсету процесінде ақпараттық жүйелерді қолдану тәртібінің нақты </w:t>
      </w:r>
      <w:r>
        <w:rPr>
          <w:rFonts w:ascii="Times New Roman"/>
          <w:b/>
          <w:i w:val="false"/>
          <w:color w:val="000000"/>
          <w:sz w:val="28"/>
        </w:rPr>
        <w:t>сипаттамасы</w:t>
      </w:r>
      <w:r>
        <w:rPr>
          <w:rFonts w:ascii="Times New Roman"/>
          <w:b w:val="false"/>
          <w:i w:val="false"/>
          <w:color w:val="000000"/>
          <w:sz w:val="28"/>
        </w:rPr>
        <w:t xml:space="preserve"> </w:t>
      </w:r>
      <w:r>
        <w:rPr>
          <w:rFonts w:ascii="Times New Roman"/>
          <w:b/>
          <w:i w:val="false"/>
          <w:color w:val="000000"/>
          <w:sz w:val="28"/>
        </w:rPr>
        <w:t>осы р</w:t>
      </w:r>
      <w:r>
        <w:rPr>
          <w:rFonts w:ascii="Times New Roman"/>
          <w:b/>
          <w:i w:val="false"/>
          <w:color w:val="000000"/>
          <w:sz w:val="28"/>
        </w:rPr>
        <w:t xml:space="preserve">егламенттің </w:t>
      </w:r>
      <w:r>
        <w:rPr>
          <w:rFonts w:ascii="Times New Roman"/>
          <w:b w:val="false"/>
          <w:i w:val="false"/>
          <w:color w:val="000000"/>
          <w:sz w:val="28"/>
        </w:rPr>
        <w:t>2-қосымшасына</w:t>
      </w:r>
      <w:r>
        <w:rPr>
          <w:rFonts w:ascii="Times New Roman"/>
          <w:b/>
          <w:i w:val="false"/>
          <w:color w:val="000000"/>
          <w:sz w:val="28"/>
        </w:rPr>
        <w:t xml:space="preserve"> сәйкес мемлекеттік қызмет көрсетудің бизнес-процестерінің анықтамалығында көрсетілген.</w:t>
      </w:r>
    </w:p>
    <w:bookmarkEnd w:id="7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"Семей ядролық сынақ полигонында ядролық сынақтардың </w:t>
            </w:r>
            <w:r>
              <w:br/>
            </w:r>
            <w:r>
              <w:rPr>
                <w:rFonts w:ascii="Times New Roman"/>
                <w:b w:val="false"/>
                <w:i w:val="false"/>
                <w:color w:val="000000"/>
                <w:sz w:val="20"/>
              </w:rPr>
              <w:t>салдарынан зардап шеккен азаматтарды тіркеу,</w:t>
            </w:r>
            <w:r>
              <w:br/>
            </w:r>
            <w:r>
              <w:rPr>
                <w:rFonts w:ascii="Times New Roman"/>
                <w:b w:val="false"/>
                <w:i w:val="false"/>
                <w:color w:val="000000"/>
                <w:sz w:val="20"/>
              </w:rPr>
              <w:t>біржолғы мемлекеттік ақшалай өтемақы төлеу, куәлік беру"</w:t>
            </w:r>
            <w:r>
              <w:br/>
            </w:r>
            <w:r>
              <w:rPr>
                <w:rFonts w:ascii="Times New Roman"/>
                <w:b w:val="false"/>
                <w:i w:val="false"/>
                <w:color w:val="000000"/>
                <w:sz w:val="20"/>
              </w:rPr>
              <w:t>мемлекеттiк көрсетілетін қызмет регламентіне</w:t>
            </w:r>
            <w:r>
              <w:br/>
            </w:r>
            <w:r>
              <w:rPr>
                <w:rFonts w:ascii="Times New Roman"/>
                <w:b w:val="false"/>
                <w:i w:val="false"/>
                <w:color w:val="000000"/>
                <w:sz w:val="20"/>
              </w:rPr>
              <w:t>1- қосымша</w:t>
            </w:r>
          </w:p>
        </w:tc>
      </w:tr>
    </w:tbl>
    <w:bookmarkStart w:name="z85" w:id="78"/>
    <w:p>
      <w:pPr>
        <w:spacing w:after="0"/>
        <w:ind w:left="0"/>
        <w:jc w:val="left"/>
      </w:pPr>
      <w:r>
        <w:rPr>
          <w:rFonts w:ascii="Times New Roman"/>
          <w:b/>
          <w:i w:val="false"/>
          <w:color w:val="000000"/>
        </w:rPr>
        <w:t xml:space="preserve"> МК арқылы мемлекеттік қызметті көрсету кезінде іске қосылатын ақпараттық жүйелердің функционалдық өзара іс-қимылдарының диаграммасы</w:t>
      </w:r>
    </w:p>
    <w:bookmarkEnd w:id="78"/>
    <w:bookmarkStart w:name="z86" w:id="79"/>
    <w:p>
      <w:pPr>
        <w:spacing w:after="0"/>
        <w:ind w:left="0"/>
        <w:jc w:val="left"/>
      </w:pPr>
    </w:p>
    <w:bookmarkEnd w:id="79"/>
    <w:p>
      <w:pPr>
        <w:spacing w:after="0"/>
        <w:ind w:left="0"/>
        <w:jc w:val="both"/>
      </w:pPr>
      <w:r>
        <w:drawing>
          <wp:inline distT="0" distB="0" distL="0" distR="0">
            <wp:extent cx="7810500" cy="425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4254500"/>
                    </a:xfrm>
                    <a:prstGeom prst="rect">
                      <a:avLst/>
                    </a:prstGeom>
                  </pic:spPr>
                </pic:pic>
              </a:graphicData>
            </a:graphic>
          </wp:inline>
        </w:drawing>
      </w:r>
    </w:p>
    <w:p>
      <w:pPr>
        <w:spacing w:after="0"/>
        <w:ind w:left="0"/>
        <w:jc w:val="left"/>
      </w:pPr>
      <w:r>
        <w:br/>
      </w:r>
    </w:p>
    <w:bookmarkStart w:name="z87" w:id="80"/>
    <w:p>
      <w:pPr>
        <w:spacing w:after="0"/>
        <w:ind w:left="0"/>
        <w:jc w:val="left"/>
      </w:pPr>
      <w:r>
        <w:rPr>
          <w:rFonts w:ascii="Times New Roman"/>
          <w:b/>
          <w:i w:val="false"/>
          <w:color w:val="000000"/>
        </w:rPr>
        <w:t xml:space="preserve"> Шарттық белгілерді толық жазу:</w:t>
      </w:r>
    </w:p>
    <w:bookmarkEnd w:id="80"/>
    <w:bookmarkStart w:name="z88" w:id="81"/>
    <w:p>
      <w:pPr>
        <w:spacing w:after="0"/>
        <w:ind w:left="0"/>
        <w:jc w:val="left"/>
      </w:pPr>
    </w:p>
    <w:bookmarkEnd w:id="81"/>
    <w:p>
      <w:pPr>
        <w:spacing w:after="0"/>
        <w:ind w:left="0"/>
        <w:jc w:val="both"/>
      </w:pPr>
      <w:r>
        <w:drawing>
          <wp:inline distT="0" distB="0" distL="0" distR="0">
            <wp:extent cx="4191000" cy="336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4191000" cy="33655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"Семей ядролық сынақ полигонында ядролық сынақтардың</w:t>
            </w:r>
            <w:r>
              <w:br/>
            </w:r>
            <w:r>
              <w:rPr>
                <w:rFonts w:ascii="Times New Roman"/>
                <w:b w:val="false"/>
                <w:i w:val="false"/>
                <w:color w:val="000000"/>
                <w:sz w:val="20"/>
              </w:rPr>
              <w:t>салдарынан зардап шеккен азаматтарды тіркеу,</w:t>
            </w:r>
            <w:r>
              <w:br/>
            </w:r>
            <w:r>
              <w:rPr>
                <w:rFonts w:ascii="Times New Roman"/>
                <w:b w:val="false"/>
                <w:i w:val="false"/>
                <w:color w:val="000000"/>
                <w:sz w:val="20"/>
              </w:rPr>
              <w:t xml:space="preserve"> біржолғы мемлекеттік ақшалай өтемақы төлеу, куәліктер беру"</w:t>
            </w:r>
            <w:r>
              <w:br/>
            </w:r>
            <w:r>
              <w:rPr>
                <w:rFonts w:ascii="Times New Roman"/>
                <w:b w:val="false"/>
                <w:i w:val="false"/>
                <w:color w:val="000000"/>
                <w:sz w:val="20"/>
              </w:rPr>
              <w:t>мемлекеттiк көрсетілетін қызмет регламентіне</w:t>
            </w:r>
            <w:r>
              <w:br/>
            </w:r>
            <w:r>
              <w:rPr>
                <w:rFonts w:ascii="Times New Roman"/>
                <w:b w:val="false"/>
                <w:i w:val="false"/>
                <w:color w:val="000000"/>
                <w:sz w:val="20"/>
              </w:rPr>
              <w:t>2-қосымша</w:t>
            </w:r>
          </w:p>
        </w:tc>
      </w:tr>
    </w:tbl>
    <w:bookmarkStart w:name="z90" w:id="82"/>
    <w:p>
      <w:pPr>
        <w:spacing w:after="0"/>
        <w:ind w:left="0"/>
        <w:jc w:val="left"/>
      </w:pPr>
      <w:r>
        <w:rPr>
          <w:rFonts w:ascii="Times New Roman"/>
          <w:b/>
          <w:i w:val="false"/>
          <w:color w:val="000000"/>
        </w:rPr>
        <w:t xml:space="preserve"> "Семей ядролық сынақ полигонында ядролық сынақтардың салдарынан зардап шеккен азаматтарды тіркеу, біржолғы мемлекеттік ақшалай өтемақы төлеу, куәліктер беру" мемлекеттік қызметін көрсетудің бизнес-процестерінің анықтамалығы</w:t>
      </w:r>
    </w:p>
    <w:bookmarkEnd w:id="82"/>
    <w:bookmarkStart w:name="z91" w:id="83"/>
    <w:p>
      <w:pPr>
        <w:spacing w:after="0"/>
        <w:ind w:left="0"/>
        <w:jc w:val="left"/>
      </w:pPr>
    </w:p>
    <w:bookmarkEnd w:id="83"/>
    <w:p>
      <w:pPr>
        <w:spacing w:after="0"/>
        <w:ind w:left="0"/>
        <w:jc w:val="both"/>
      </w:pPr>
      <w:r>
        <w:drawing>
          <wp:inline distT="0" distB="0" distL="0" distR="0">
            <wp:extent cx="7721600" cy="5067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721600" cy="5067300"/>
                    </a:xfrm>
                    <a:prstGeom prst="rect">
                      <a:avLst/>
                    </a:prstGeom>
                  </pic:spPr>
                </pic:pic>
              </a:graphicData>
            </a:graphic>
          </wp:inline>
        </w:drawing>
      </w:r>
    </w:p>
    <w:p>
      <w:pPr>
        <w:spacing w:after="0"/>
        <w:ind w:left="0"/>
        <w:jc w:val="left"/>
      </w:pPr>
      <w:r>
        <w:br/>
      </w:r>
    </w:p>
    <w:p>
      <w:pPr>
        <w:spacing w:after="0"/>
        <w:ind w:left="0"/>
        <w:jc w:val="left"/>
      </w:pPr>
      <w:r>
        <w:rPr>
          <w:rFonts w:ascii="Times New Roman"/>
          <w:b/>
          <w:i w:val="false"/>
          <w:color w:val="000000"/>
        </w:rPr>
        <w:t xml:space="preserve"> Шарттық белгілерді толық жазу:</w:t>
      </w:r>
    </w:p>
    <w:bookmarkStart w:name="z92" w:id="84"/>
    <w:p>
      <w:pPr>
        <w:spacing w:after="0"/>
        <w:ind w:left="0"/>
        <w:jc w:val="left"/>
      </w:pPr>
    </w:p>
    <w:bookmarkEnd w:id="84"/>
    <w:p>
      <w:pPr>
        <w:spacing w:after="0"/>
        <w:ind w:left="0"/>
        <w:jc w:val="both"/>
      </w:pPr>
      <w:r>
        <w:drawing>
          <wp:inline distT="0" distB="0" distL="0" distR="0">
            <wp:extent cx="7810500" cy="1371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13716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Қарағанды облысы әкімдігінің</w:t>
            </w:r>
            <w:r>
              <w:br/>
            </w:r>
            <w:r>
              <w:rPr>
                <w:rFonts w:ascii="Times New Roman"/>
                <w:b w:val="false"/>
                <w:i w:val="false"/>
                <w:color w:val="000000"/>
                <w:sz w:val="20"/>
              </w:rPr>
              <w:t>2016 жылғы 30 мамырдағы</w:t>
            </w:r>
            <w:r>
              <w:br/>
            </w:r>
            <w:r>
              <w:rPr>
                <w:rFonts w:ascii="Times New Roman"/>
                <w:b w:val="false"/>
                <w:i w:val="false"/>
                <w:color w:val="000000"/>
                <w:sz w:val="20"/>
              </w:rPr>
              <w:t>№ 37/04 қаулысымен</w:t>
            </w:r>
            <w:r>
              <w:br/>
            </w:r>
            <w:r>
              <w:rPr>
                <w:rFonts w:ascii="Times New Roman"/>
                <w:b w:val="false"/>
                <w:i w:val="false"/>
                <w:color w:val="000000"/>
                <w:sz w:val="20"/>
              </w:rPr>
              <w:t>бекітілген</w:t>
            </w:r>
          </w:p>
        </w:tc>
      </w:tr>
    </w:tbl>
    <w:bookmarkStart w:name="z94" w:id="85"/>
    <w:p>
      <w:pPr>
        <w:spacing w:after="0"/>
        <w:ind w:left="0"/>
        <w:jc w:val="left"/>
      </w:pPr>
      <w:r>
        <w:rPr>
          <w:rFonts w:ascii="Times New Roman"/>
          <w:b/>
          <w:i w:val="false"/>
          <w:color w:val="000000"/>
        </w:rPr>
        <w:t xml:space="preserve"> "Мүгедектерге протездік-ортопедиялық көмек ұсыну үшін оларға құжаттарды ресімдеу" мемлекеттік көрсетілетін қызмет регламенті </w:t>
      </w:r>
    </w:p>
    <w:bookmarkEnd w:id="85"/>
    <w:bookmarkStart w:name="z95" w:id="86"/>
    <w:p>
      <w:pPr>
        <w:spacing w:after="0"/>
        <w:ind w:left="0"/>
        <w:jc w:val="left"/>
      </w:pPr>
      <w:r>
        <w:rPr>
          <w:rFonts w:ascii="Times New Roman"/>
          <w:b/>
          <w:i w:val="false"/>
          <w:color w:val="000000"/>
        </w:rPr>
        <w:t xml:space="preserve"> 1. Жалпы ережелер</w:t>
      </w:r>
    </w:p>
    <w:bookmarkEnd w:id="86"/>
    <w:bookmarkStart w:name="z96" w:id="87"/>
    <w:p>
      <w:pPr>
        <w:spacing w:after="0"/>
        <w:ind w:left="0"/>
        <w:jc w:val="both"/>
      </w:pPr>
      <w:r>
        <w:rPr>
          <w:rFonts w:ascii="Times New Roman"/>
          <w:b w:val="false"/>
          <w:i w:val="false"/>
          <w:color w:val="000000"/>
          <w:sz w:val="28"/>
        </w:rPr>
        <w:t xml:space="preserve">
      </w:t>
      </w:r>
      <w:r>
        <w:rPr>
          <w:rFonts w:ascii="Times New Roman"/>
          <w:b/>
          <w:i w:val="false"/>
          <w:color w:val="000000"/>
          <w:sz w:val="28"/>
        </w:rPr>
        <w:t>1</w:t>
      </w:r>
      <w:r>
        <w:rPr>
          <w:rFonts w:ascii="Times New Roman"/>
          <w:b w:val="false"/>
          <w:i w:val="false"/>
          <w:color w:val="000000"/>
          <w:sz w:val="28"/>
        </w:rPr>
        <w:t xml:space="preserve">. "Мүгедектерге протездік-ортопедиялық көмек ұсыну үшін оларға құжаттарды ресімдеу" мемлекеттік көрсетілетін қызметі (бұдан әрі – мемлекеттік көрсетілетін қызмет). </w:t>
      </w:r>
    </w:p>
    <w:bookmarkEnd w:id="87"/>
    <w:bookmarkStart w:name="z97" w:id="88"/>
    <w:p>
      <w:pPr>
        <w:spacing w:after="0"/>
        <w:ind w:left="0"/>
        <w:jc w:val="both"/>
      </w:pPr>
      <w:r>
        <w:rPr>
          <w:rFonts w:ascii="Times New Roman"/>
          <w:b w:val="false"/>
          <w:i w:val="false"/>
          <w:color w:val="000000"/>
          <w:sz w:val="28"/>
        </w:rPr>
        <w:t xml:space="preserve">
      Мемлекеттік қызметті аудандардың және облыстық маңызы бар қалалардың жергілікті атқарушы органдары (бұдан әрі – көрсетілетін қызметті беруші) Қазақстан Республикасының Денсаулық сақтау және әлеуметтік даму министрінің 2015 жылғы 28 сәуірдегі № 279 "Әлеуметтік-еңбек саласындағы мемлекеттік көрсетілетін қызмет стандарттарын бекіту туралы" (Нормативтік құқықтық актілерді мемлекеттік тіркеу тізілімінде № 11342 болып тіркелген) бұйрығымен бекітілген "Мүгедектерге протездік-ортопедиялық көмек ұсыну үшін оларға құжаттарды ресімдеу" мемлекеттік көрсетілетін қызмет </w:t>
      </w:r>
      <w:r>
        <w:rPr>
          <w:rFonts w:ascii="Times New Roman"/>
          <w:b w:val="false"/>
          <w:i w:val="false"/>
          <w:color w:val="000000"/>
          <w:sz w:val="28"/>
        </w:rPr>
        <w:t>стандартына</w:t>
      </w:r>
      <w:r>
        <w:rPr>
          <w:rFonts w:ascii="Times New Roman"/>
          <w:b w:val="false"/>
          <w:i w:val="false"/>
          <w:color w:val="000000"/>
          <w:sz w:val="28"/>
        </w:rPr>
        <w:t xml:space="preserve"> (бұдан әрі – Стандарт) сәйкес көрсетеді.</w:t>
      </w:r>
    </w:p>
    <w:bookmarkEnd w:id="88"/>
    <w:bookmarkStart w:name="z98" w:id="89"/>
    <w:p>
      <w:pPr>
        <w:spacing w:after="0"/>
        <w:ind w:left="0"/>
        <w:jc w:val="both"/>
      </w:pPr>
      <w:r>
        <w:rPr>
          <w:rFonts w:ascii="Times New Roman"/>
          <w:b w:val="false"/>
          <w:i w:val="false"/>
          <w:color w:val="000000"/>
          <w:sz w:val="28"/>
        </w:rPr>
        <w:t>
      2. Өтініштерді қабылдау және мемлекеттік қызмет көрсету нәтижелерін беру көрсетілетін қызметті беруші арқылы жүзеге асырылады.</w:t>
      </w:r>
    </w:p>
    <w:bookmarkEnd w:id="89"/>
    <w:bookmarkStart w:name="z99" w:id="90"/>
    <w:p>
      <w:pPr>
        <w:spacing w:after="0"/>
        <w:ind w:left="0"/>
        <w:jc w:val="both"/>
      </w:pPr>
      <w:r>
        <w:rPr>
          <w:rFonts w:ascii="Times New Roman"/>
          <w:b w:val="false"/>
          <w:i w:val="false"/>
          <w:color w:val="000000"/>
          <w:sz w:val="28"/>
        </w:rPr>
        <w:t>
      3. Мемлекеттік қызметті көрсету нысаны: қағаз түрінде.</w:t>
      </w:r>
    </w:p>
    <w:bookmarkEnd w:id="90"/>
    <w:bookmarkStart w:name="z100" w:id="91"/>
    <w:p>
      <w:pPr>
        <w:spacing w:after="0"/>
        <w:ind w:left="0"/>
        <w:jc w:val="both"/>
      </w:pPr>
      <w:r>
        <w:rPr>
          <w:rFonts w:ascii="Times New Roman"/>
          <w:b w:val="false"/>
          <w:i w:val="false"/>
          <w:color w:val="000000"/>
          <w:sz w:val="28"/>
        </w:rPr>
        <w:t>
      4. Мемлекеттік қызметті көрсету нәтижесі: мүгедектерге протездік-ортопедиялық көмек ұсыну мерзімдерін көрсете отырып құжаттарды ресімдеу туралы хабарлама (бұдан әрі-хабарлама).</w:t>
      </w:r>
    </w:p>
    <w:bookmarkEnd w:id="91"/>
    <w:bookmarkStart w:name="z101" w:id="92"/>
    <w:p>
      <w:pPr>
        <w:spacing w:after="0"/>
        <w:ind w:left="0"/>
        <w:jc w:val="both"/>
      </w:pPr>
      <w:r>
        <w:rPr>
          <w:rFonts w:ascii="Times New Roman"/>
          <w:b w:val="false"/>
          <w:i w:val="false"/>
          <w:color w:val="000000"/>
          <w:sz w:val="28"/>
        </w:rPr>
        <w:t>
      Мемлекеттік қызмет көрсету нәтижесін ұсыну нысаны: қағаз түрінде.</w:t>
      </w:r>
    </w:p>
    <w:bookmarkEnd w:id="92"/>
    <w:bookmarkStart w:name="z102" w:id="93"/>
    <w:p>
      <w:pPr>
        <w:spacing w:after="0"/>
        <w:ind w:left="0"/>
        <w:jc w:val="left"/>
      </w:pPr>
      <w:r>
        <w:rPr>
          <w:rFonts w:ascii="Times New Roman"/>
          <w:b/>
          <w:i w:val="false"/>
          <w:color w:val="000000"/>
        </w:rPr>
        <w:t xml:space="preserve"> 2. Мемлекеттік қызметті көрсету процесінде көрсетілетін қызметті берушінің құрылымдық бөлімшелерінің (қызметкерлерінің) іс-қимыл тәртібін сипаттау</w:t>
      </w:r>
    </w:p>
    <w:bookmarkEnd w:id="93"/>
    <w:bookmarkStart w:name="z103" w:id="94"/>
    <w:p>
      <w:pPr>
        <w:spacing w:after="0"/>
        <w:ind w:left="0"/>
        <w:jc w:val="both"/>
      </w:pPr>
      <w:r>
        <w:rPr>
          <w:rFonts w:ascii="Times New Roman"/>
          <w:b w:val="false"/>
          <w:i w:val="false"/>
          <w:color w:val="000000"/>
          <w:sz w:val="28"/>
        </w:rPr>
        <w:t xml:space="preserve">
      5. Көрсетілетін қызметті алушының Стандарттың </w:t>
      </w:r>
      <w:r>
        <w:rPr>
          <w:rFonts w:ascii="Times New Roman"/>
          <w:b w:val="false"/>
          <w:i w:val="false"/>
          <w:color w:val="000000"/>
          <w:sz w:val="28"/>
        </w:rPr>
        <w:t>9-тармағында</w:t>
      </w:r>
      <w:r>
        <w:rPr>
          <w:rFonts w:ascii="Times New Roman"/>
          <w:b w:val="false"/>
          <w:i w:val="false"/>
          <w:color w:val="000000"/>
          <w:sz w:val="28"/>
        </w:rPr>
        <w:t xml:space="preserve"> көрсетілген қажетті құжаттармен (бұдан әрі - құжаттар) қоса өтініш беруі мемлекеттік қызметті көрсету рәсімдерін (іс-қимыл) бастауға негіз болады.</w:t>
      </w:r>
    </w:p>
    <w:bookmarkEnd w:id="94"/>
    <w:bookmarkStart w:name="z104" w:id="95"/>
    <w:p>
      <w:pPr>
        <w:spacing w:after="0"/>
        <w:ind w:left="0"/>
        <w:jc w:val="both"/>
      </w:pPr>
      <w:r>
        <w:rPr>
          <w:rFonts w:ascii="Times New Roman"/>
          <w:b w:val="false"/>
          <w:i w:val="false"/>
          <w:color w:val="000000"/>
          <w:sz w:val="28"/>
        </w:rPr>
        <w:t xml:space="preserve">
      6. Мемлекеттік қызмет көрсету процесінің құрамына кіретін әрбір рәсімнің (іс-қимылдың) мазмұны, оны орындау ұзақтығы: </w:t>
      </w:r>
    </w:p>
    <w:bookmarkEnd w:id="95"/>
    <w:bookmarkStart w:name="z105" w:id="96"/>
    <w:p>
      <w:pPr>
        <w:spacing w:after="0"/>
        <w:ind w:left="0"/>
        <w:jc w:val="both"/>
      </w:pPr>
      <w:r>
        <w:rPr>
          <w:rFonts w:ascii="Times New Roman"/>
          <w:b w:val="false"/>
          <w:i w:val="false"/>
          <w:color w:val="000000"/>
          <w:sz w:val="28"/>
        </w:rPr>
        <w:t xml:space="preserve">
      1) көрсетілетін қызметті берушінің кеңсе маманы 30 минут ішінде көрсетілетін қызметті алушыдан алынған құжаттарды қабылдауды және тіркеу журналына тіркеуді жүзеге асырады және оны көрсетілетін қызметті берушінің басшысына қарауға жолдайды. </w:t>
      </w:r>
    </w:p>
    <w:bookmarkEnd w:id="96"/>
    <w:bookmarkStart w:name="z106" w:id="97"/>
    <w:p>
      <w:pPr>
        <w:spacing w:after="0"/>
        <w:ind w:left="0"/>
        <w:jc w:val="both"/>
      </w:pPr>
      <w:r>
        <w:rPr>
          <w:rFonts w:ascii="Times New Roman"/>
          <w:b w:val="false"/>
          <w:i w:val="false"/>
          <w:color w:val="000000"/>
          <w:sz w:val="28"/>
        </w:rPr>
        <w:t>
      Нәтижесі – тіркеу журналына жазу және көрсетілетін қызметті берушінің басшысына қарауға жолдайды;</w:t>
      </w:r>
    </w:p>
    <w:bookmarkEnd w:id="97"/>
    <w:bookmarkStart w:name="z107" w:id="98"/>
    <w:p>
      <w:pPr>
        <w:spacing w:after="0"/>
        <w:ind w:left="0"/>
        <w:jc w:val="both"/>
      </w:pPr>
      <w:r>
        <w:rPr>
          <w:rFonts w:ascii="Times New Roman"/>
          <w:b w:val="false"/>
          <w:i w:val="false"/>
          <w:color w:val="000000"/>
          <w:sz w:val="28"/>
        </w:rPr>
        <w:t xml:space="preserve">
      2) көрсетілетін қызметті берушінің басшысы 1 жұмыс күні ішінде құжаттарды қарайды, көрсетілетін қызметті берушінің жауапты орындаушысын белгілейді. </w:t>
      </w:r>
    </w:p>
    <w:bookmarkEnd w:id="98"/>
    <w:bookmarkStart w:name="z108" w:id="99"/>
    <w:p>
      <w:pPr>
        <w:spacing w:after="0"/>
        <w:ind w:left="0"/>
        <w:jc w:val="both"/>
      </w:pPr>
      <w:r>
        <w:rPr>
          <w:rFonts w:ascii="Times New Roman"/>
          <w:b w:val="false"/>
          <w:i w:val="false"/>
          <w:color w:val="000000"/>
          <w:sz w:val="28"/>
        </w:rPr>
        <w:t>
      Нәтижесі – жауапты орындаушыны белгілеу;</w:t>
      </w:r>
    </w:p>
    <w:bookmarkEnd w:id="99"/>
    <w:bookmarkStart w:name="z109" w:id="100"/>
    <w:p>
      <w:pPr>
        <w:spacing w:after="0"/>
        <w:ind w:left="0"/>
        <w:jc w:val="both"/>
      </w:pPr>
      <w:r>
        <w:rPr>
          <w:rFonts w:ascii="Times New Roman"/>
          <w:b w:val="false"/>
          <w:i w:val="false"/>
          <w:color w:val="000000"/>
          <w:sz w:val="28"/>
        </w:rPr>
        <w:t xml:space="preserve">
      3) көрсетілетін қызметті берушінің жауапты орындаушысы 8 жұмыс күні ішінде құжаттардың толық және дұрыс ресімделгенін тексереді, хабарламаны дайындайды, көрсетілетін қызметті берушінің басшысына қол қоюға береді. </w:t>
      </w:r>
    </w:p>
    <w:bookmarkEnd w:id="100"/>
    <w:bookmarkStart w:name="z110" w:id="101"/>
    <w:p>
      <w:pPr>
        <w:spacing w:after="0"/>
        <w:ind w:left="0"/>
        <w:jc w:val="both"/>
      </w:pPr>
      <w:r>
        <w:rPr>
          <w:rFonts w:ascii="Times New Roman"/>
          <w:b w:val="false"/>
          <w:i w:val="false"/>
          <w:color w:val="000000"/>
          <w:sz w:val="28"/>
        </w:rPr>
        <w:t>
      Нәтижесі - хабарламаны көрсетілетін қызметті берушінің басшысына қол қоюға жібереді;</w:t>
      </w:r>
    </w:p>
    <w:bookmarkEnd w:id="101"/>
    <w:bookmarkStart w:name="z111" w:id="102"/>
    <w:p>
      <w:pPr>
        <w:spacing w:after="0"/>
        <w:ind w:left="0"/>
        <w:jc w:val="both"/>
      </w:pPr>
      <w:r>
        <w:rPr>
          <w:rFonts w:ascii="Times New Roman"/>
          <w:b w:val="false"/>
          <w:i w:val="false"/>
          <w:color w:val="000000"/>
          <w:sz w:val="28"/>
        </w:rPr>
        <w:t xml:space="preserve">
      4) көрсетілетін қызметті берушінің басшысы 1 жұмыс күні ішінде хабарламаға қол қояды және көрсетілетін қызметті берушінің кеңсесіне жібереді. </w:t>
      </w:r>
    </w:p>
    <w:bookmarkEnd w:id="102"/>
    <w:bookmarkStart w:name="z112" w:id="103"/>
    <w:p>
      <w:pPr>
        <w:spacing w:after="0"/>
        <w:ind w:left="0"/>
        <w:jc w:val="both"/>
      </w:pPr>
      <w:r>
        <w:rPr>
          <w:rFonts w:ascii="Times New Roman"/>
          <w:b w:val="false"/>
          <w:i w:val="false"/>
          <w:color w:val="000000"/>
          <w:sz w:val="28"/>
        </w:rPr>
        <w:t>
      Нәтижесі – хабарламаны көрсетілетін қызмет берушінің кеңсесіне жібереді;</w:t>
      </w:r>
    </w:p>
    <w:bookmarkEnd w:id="103"/>
    <w:bookmarkStart w:name="z113" w:id="104"/>
    <w:p>
      <w:pPr>
        <w:spacing w:after="0"/>
        <w:ind w:left="0"/>
        <w:jc w:val="both"/>
      </w:pPr>
      <w:r>
        <w:rPr>
          <w:rFonts w:ascii="Times New Roman"/>
          <w:b w:val="false"/>
          <w:i w:val="false"/>
          <w:color w:val="000000"/>
          <w:sz w:val="28"/>
        </w:rPr>
        <w:t xml:space="preserve">
      5) көрсетілетін қызметті берушінің кеңсе маманы 30 минут ішінде хабарламаны тіркеу журналына тіркейді және мемлекеттік қызмет көрсету нәтижесін көрсетілетін қызметті алушыға береді. </w:t>
      </w:r>
    </w:p>
    <w:bookmarkEnd w:id="104"/>
    <w:bookmarkStart w:name="z114" w:id="105"/>
    <w:p>
      <w:pPr>
        <w:spacing w:after="0"/>
        <w:ind w:left="0"/>
        <w:jc w:val="both"/>
      </w:pPr>
      <w:r>
        <w:rPr>
          <w:rFonts w:ascii="Times New Roman"/>
          <w:b w:val="false"/>
          <w:i w:val="false"/>
          <w:color w:val="000000"/>
          <w:sz w:val="28"/>
        </w:rPr>
        <w:t xml:space="preserve">
      Нәтижесі - тіркеу журналына тіркейді және көрсетілетін қызметті алушының мемлекеттік қызметті алғандығы туралы қолы. </w:t>
      </w:r>
    </w:p>
    <w:bookmarkEnd w:id="105"/>
    <w:bookmarkStart w:name="z115" w:id="106"/>
    <w:p>
      <w:pPr>
        <w:spacing w:after="0"/>
        <w:ind w:left="0"/>
        <w:jc w:val="left"/>
      </w:pPr>
      <w:r>
        <w:rPr>
          <w:rFonts w:ascii="Times New Roman"/>
          <w:b/>
          <w:i w:val="false"/>
          <w:color w:val="000000"/>
        </w:rPr>
        <w:t xml:space="preserve"> 3. Мемлекеттік қызметті көрсету процесінде көрсетілетін қызметті берушінің құрылымдық бөлімшелерінің (қызметкерлерінің) өзара іс-қимыл тәртібін сипаттау</w:t>
      </w:r>
    </w:p>
    <w:bookmarkEnd w:id="106"/>
    <w:bookmarkStart w:name="z116" w:id="107"/>
    <w:p>
      <w:pPr>
        <w:spacing w:after="0"/>
        <w:ind w:left="0"/>
        <w:jc w:val="both"/>
      </w:pPr>
      <w:r>
        <w:rPr>
          <w:rFonts w:ascii="Times New Roman"/>
          <w:b w:val="false"/>
          <w:i w:val="false"/>
          <w:color w:val="000000"/>
          <w:sz w:val="28"/>
        </w:rPr>
        <w:t>
      7. Мемлекеттік қызмет көрсету процесіне қатысатын құрылымдық бөлімшелердің (қызметкерлердің) тізбесі:</w:t>
      </w:r>
    </w:p>
    <w:bookmarkEnd w:id="107"/>
    <w:bookmarkStart w:name="z117" w:id="108"/>
    <w:p>
      <w:pPr>
        <w:spacing w:after="0"/>
        <w:ind w:left="0"/>
        <w:jc w:val="both"/>
      </w:pPr>
      <w:r>
        <w:rPr>
          <w:rFonts w:ascii="Times New Roman"/>
          <w:b w:val="false"/>
          <w:i w:val="false"/>
          <w:color w:val="000000"/>
          <w:sz w:val="28"/>
        </w:rPr>
        <w:t>
      1) көрсетілетін қызметті берушінің кеңсе маманы;</w:t>
      </w:r>
    </w:p>
    <w:bookmarkEnd w:id="108"/>
    <w:bookmarkStart w:name="z118" w:id="109"/>
    <w:p>
      <w:pPr>
        <w:spacing w:after="0"/>
        <w:ind w:left="0"/>
        <w:jc w:val="both"/>
      </w:pPr>
      <w:r>
        <w:rPr>
          <w:rFonts w:ascii="Times New Roman"/>
          <w:b w:val="false"/>
          <w:i w:val="false"/>
          <w:color w:val="000000"/>
          <w:sz w:val="28"/>
        </w:rPr>
        <w:t>
      2) көрсетілетін қызметті берушінің басшысы;</w:t>
      </w:r>
    </w:p>
    <w:bookmarkEnd w:id="109"/>
    <w:bookmarkStart w:name="z119" w:id="110"/>
    <w:p>
      <w:pPr>
        <w:spacing w:after="0"/>
        <w:ind w:left="0"/>
        <w:jc w:val="both"/>
      </w:pPr>
      <w:r>
        <w:rPr>
          <w:rFonts w:ascii="Times New Roman"/>
          <w:b w:val="false"/>
          <w:i w:val="false"/>
          <w:color w:val="000000"/>
          <w:sz w:val="28"/>
        </w:rPr>
        <w:t>
      3) көрсетілетін қызметті берушінің жауапты орындаушысы.</w:t>
      </w:r>
    </w:p>
    <w:bookmarkEnd w:id="110"/>
    <w:bookmarkStart w:name="z120" w:id="111"/>
    <w:p>
      <w:pPr>
        <w:spacing w:after="0"/>
        <w:ind w:left="0"/>
        <w:jc w:val="both"/>
      </w:pPr>
      <w:r>
        <w:rPr>
          <w:rFonts w:ascii="Times New Roman"/>
          <w:b w:val="false"/>
          <w:i w:val="false"/>
          <w:color w:val="000000"/>
          <w:sz w:val="28"/>
        </w:rPr>
        <w:t>
      8. Әрбір рәсімнің (іс-қимылдың) ұзақтығын көрсете отырып, құрылымдық бөлімшелер (қызметкерлер) арасындағы рәсімдердің (іс-қимылдардың) реттілігін сипаттауы:</w:t>
      </w:r>
    </w:p>
    <w:bookmarkEnd w:id="111"/>
    <w:bookmarkStart w:name="z121" w:id="112"/>
    <w:p>
      <w:pPr>
        <w:spacing w:after="0"/>
        <w:ind w:left="0"/>
        <w:jc w:val="both"/>
      </w:pPr>
      <w:r>
        <w:rPr>
          <w:rFonts w:ascii="Times New Roman"/>
          <w:b w:val="false"/>
          <w:i w:val="false"/>
          <w:color w:val="000000"/>
          <w:sz w:val="28"/>
        </w:rPr>
        <w:t>
      1) көрсетілетін қызметті берушінің кеңсе маманы 30 минут ішінде көрсетілетін қызметті алушыдан алынған құжаттарды қабылдауды және тіркеу журналына тіркеуді жүзеге асырады және оны көрсетілетін қызметті берушінің басшысына қарауға жолдайды;</w:t>
      </w:r>
    </w:p>
    <w:bookmarkEnd w:id="112"/>
    <w:bookmarkStart w:name="z122" w:id="113"/>
    <w:p>
      <w:pPr>
        <w:spacing w:after="0"/>
        <w:ind w:left="0"/>
        <w:jc w:val="both"/>
      </w:pPr>
      <w:r>
        <w:rPr>
          <w:rFonts w:ascii="Times New Roman"/>
          <w:b w:val="false"/>
          <w:i w:val="false"/>
          <w:color w:val="000000"/>
          <w:sz w:val="28"/>
        </w:rPr>
        <w:t>
      2) көрсетілетін қызметті берушінің басшысы 1 жұмыс күні ішінде құжаттарды қарайды, көрсетілетін қызметті берушінің жауапты орындаушысын белгілейді;</w:t>
      </w:r>
    </w:p>
    <w:bookmarkEnd w:id="113"/>
    <w:bookmarkStart w:name="z123" w:id="114"/>
    <w:p>
      <w:pPr>
        <w:spacing w:after="0"/>
        <w:ind w:left="0"/>
        <w:jc w:val="both"/>
      </w:pPr>
      <w:r>
        <w:rPr>
          <w:rFonts w:ascii="Times New Roman"/>
          <w:b w:val="false"/>
          <w:i w:val="false"/>
          <w:color w:val="000000"/>
          <w:sz w:val="28"/>
        </w:rPr>
        <w:t>
      3) көрсетілетін қызметті берушінің жауапты орындаушысы 8 жұмыс күні ішінде құжаттардың толық және дұрыс ресімделгенін тексереді, хабарламаны дайындайды, көрсетілетін қызметті берушінің басшысына қол қоюға береді;</w:t>
      </w:r>
    </w:p>
    <w:bookmarkEnd w:id="114"/>
    <w:bookmarkStart w:name="z124" w:id="115"/>
    <w:p>
      <w:pPr>
        <w:spacing w:after="0"/>
        <w:ind w:left="0"/>
        <w:jc w:val="both"/>
      </w:pPr>
      <w:r>
        <w:rPr>
          <w:rFonts w:ascii="Times New Roman"/>
          <w:b w:val="false"/>
          <w:i w:val="false"/>
          <w:color w:val="000000"/>
          <w:sz w:val="28"/>
        </w:rPr>
        <w:t>
      4) көрсетілетін қызметті берушінің басшысы 1 жұмыс күні ішінде хабарламаға қол қояды және көрсетілетін қызметті берушінің кеңсесіне жібереді;</w:t>
      </w:r>
    </w:p>
    <w:bookmarkEnd w:id="115"/>
    <w:bookmarkStart w:name="z125" w:id="116"/>
    <w:p>
      <w:pPr>
        <w:spacing w:after="0"/>
        <w:ind w:left="0"/>
        <w:jc w:val="both"/>
      </w:pPr>
      <w:r>
        <w:rPr>
          <w:rFonts w:ascii="Times New Roman"/>
          <w:b w:val="false"/>
          <w:i w:val="false"/>
          <w:color w:val="000000"/>
          <w:sz w:val="28"/>
        </w:rPr>
        <w:t xml:space="preserve">
      5) көрсетілетін қызметті берушінің кеңсе маманы 30 минут ішінде хабарламаны тіркеу журналына тіркейді және мемлекеттік қызмет көрсету нәтижесін көрсетілетін қызметті алушыға береді. </w:t>
      </w:r>
    </w:p>
    <w:bookmarkEnd w:id="116"/>
    <w:bookmarkStart w:name="z126" w:id="117"/>
    <w:p>
      <w:pPr>
        <w:spacing w:after="0"/>
        <w:ind w:left="0"/>
        <w:jc w:val="left"/>
      </w:pPr>
      <w:r>
        <w:rPr>
          <w:rFonts w:ascii="Times New Roman"/>
          <w:b/>
          <w:i w:val="false"/>
          <w:color w:val="000000"/>
        </w:rPr>
        <w:t xml:space="preserve"> 4. "Азаматтарға арналған үкімет" мемлекеттік корпорациясымен және (немесе) өзге де көрсетілетін қызметті берушілермен өзара іс-қимыл тәртібін, сондай-ақ мемлекеттік қызмет көрсету процесінде ақпараттық жүйелерді пайдалану тәртібін сипаттау </w:t>
      </w:r>
    </w:p>
    <w:bookmarkEnd w:id="117"/>
    <w:bookmarkStart w:name="z127" w:id="118"/>
    <w:p>
      <w:pPr>
        <w:spacing w:after="0"/>
        <w:ind w:left="0"/>
        <w:jc w:val="both"/>
      </w:pPr>
      <w:r>
        <w:rPr>
          <w:rFonts w:ascii="Times New Roman"/>
          <w:b w:val="false"/>
          <w:i w:val="false"/>
          <w:color w:val="000000"/>
          <w:sz w:val="28"/>
        </w:rPr>
        <w:t>
      9. Мемлекеттік көрсетілетін қызмет "Азаматтарға арналған үкімет" мемлекеттік корпорациясымен көрсетілмейді.</w:t>
      </w:r>
    </w:p>
    <w:bookmarkEnd w:id="11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"Мүгедектерге протездік-ортопедиялық</w:t>
            </w:r>
            <w:r>
              <w:br/>
            </w:r>
            <w:r>
              <w:rPr>
                <w:rFonts w:ascii="Times New Roman"/>
                <w:b w:val="false"/>
                <w:i w:val="false"/>
                <w:color w:val="000000"/>
                <w:sz w:val="20"/>
              </w:rPr>
              <w:t>көмек ұсыну үшін оларға құжаттарды</w:t>
            </w:r>
            <w:r>
              <w:br/>
            </w:r>
            <w:r>
              <w:rPr>
                <w:rFonts w:ascii="Times New Roman"/>
                <w:b w:val="false"/>
                <w:i w:val="false"/>
                <w:color w:val="000000"/>
                <w:sz w:val="20"/>
              </w:rPr>
              <w:t xml:space="preserve"> ресімдеу" мемлекеттiк көрсетілетін қызмет</w:t>
            </w:r>
            <w:r>
              <w:br/>
            </w:r>
            <w:r>
              <w:rPr>
                <w:rFonts w:ascii="Times New Roman"/>
                <w:b w:val="false"/>
                <w:i w:val="false"/>
                <w:color w:val="000000"/>
                <w:sz w:val="20"/>
              </w:rPr>
              <w:t xml:space="preserve">регламентіне қосымша </w:t>
            </w:r>
          </w:p>
        </w:tc>
      </w:tr>
    </w:tbl>
    <w:bookmarkStart w:name="z129" w:id="119"/>
    <w:p>
      <w:pPr>
        <w:spacing w:after="0"/>
        <w:ind w:left="0"/>
        <w:jc w:val="left"/>
      </w:pPr>
      <w:r>
        <w:rPr>
          <w:rFonts w:ascii="Times New Roman"/>
          <w:b/>
          <w:i w:val="false"/>
          <w:color w:val="000000"/>
        </w:rPr>
        <w:t xml:space="preserve"> "Мүгедектерге протездік-ортопедиялық көмек ұсыну үшін оларға құжаттарды ресімдеу" мемлекеттік қызметін көрсетудің бизнес-процестерінің анықтамалығы</w:t>
      </w:r>
    </w:p>
    <w:bookmarkEnd w:id="119"/>
    <w:bookmarkStart w:name="z130" w:id="120"/>
    <w:p>
      <w:pPr>
        <w:spacing w:after="0"/>
        <w:ind w:left="0"/>
        <w:jc w:val="left"/>
      </w:pPr>
    </w:p>
    <w:bookmarkEnd w:id="120"/>
    <w:p>
      <w:pPr>
        <w:spacing w:after="0"/>
        <w:ind w:left="0"/>
        <w:jc w:val="both"/>
      </w:pPr>
      <w:r>
        <w:drawing>
          <wp:inline distT="0" distB="0" distL="0" distR="0">
            <wp:extent cx="6362700" cy="546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6362700" cy="5461000"/>
                    </a:xfrm>
                    <a:prstGeom prst="rect">
                      <a:avLst/>
                    </a:prstGeom>
                  </pic:spPr>
                </pic:pic>
              </a:graphicData>
            </a:graphic>
          </wp:inline>
        </w:drawing>
      </w:r>
    </w:p>
    <w:p>
      <w:pPr>
        <w:spacing w:after="0"/>
        <w:ind w:left="0"/>
        <w:jc w:val="left"/>
      </w:pPr>
      <w:r>
        <w:br/>
      </w:r>
    </w:p>
    <w:bookmarkStart w:name="z131" w:id="121"/>
    <w:p>
      <w:pPr>
        <w:spacing w:after="0"/>
        <w:ind w:left="0"/>
        <w:jc w:val="both"/>
      </w:pPr>
      <w:r>
        <w:rPr>
          <w:rFonts w:ascii="Times New Roman"/>
          <w:b w:val="false"/>
          <w:i w:val="false"/>
          <w:color w:val="000000"/>
          <w:sz w:val="28"/>
        </w:rPr>
        <w:t xml:space="preserve">
      </w:t>
      </w:r>
    </w:p>
    <w:bookmarkEnd w:id="121"/>
    <w:p>
      <w:pPr>
        <w:spacing w:after="0"/>
        <w:ind w:left="0"/>
        <w:jc w:val="both"/>
      </w:pPr>
      <w:r>
        <w:drawing>
          <wp:inline distT="0" distB="0" distL="0" distR="0">
            <wp:extent cx="7150100" cy="166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150100" cy="1663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Қарағанды облысы әкімдігінің</w:t>
            </w:r>
            <w:r>
              <w:br/>
            </w:r>
            <w:r>
              <w:rPr>
                <w:rFonts w:ascii="Times New Roman"/>
                <w:b w:val="false"/>
                <w:i w:val="false"/>
                <w:color w:val="000000"/>
                <w:sz w:val="20"/>
              </w:rPr>
              <w:t>2016 жылғы 30 мамырдағы</w:t>
            </w:r>
            <w:r>
              <w:br/>
            </w:r>
            <w:r>
              <w:rPr>
                <w:rFonts w:ascii="Times New Roman"/>
                <w:b w:val="false"/>
                <w:i w:val="false"/>
                <w:color w:val="000000"/>
                <w:sz w:val="20"/>
              </w:rPr>
              <w:t>№ 37/04 қаулысымен</w:t>
            </w:r>
            <w:r>
              <w:br/>
            </w:r>
            <w:r>
              <w:rPr>
                <w:rFonts w:ascii="Times New Roman"/>
                <w:b w:val="false"/>
                <w:i w:val="false"/>
                <w:color w:val="000000"/>
                <w:sz w:val="20"/>
              </w:rPr>
              <w:t>бекітілген</w:t>
            </w:r>
          </w:p>
        </w:tc>
      </w:tr>
    </w:tbl>
    <w:bookmarkStart w:name="z133" w:id="122"/>
    <w:p>
      <w:pPr>
        <w:spacing w:after="0"/>
        <w:ind w:left="0"/>
        <w:jc w:val="left"/>
      </w:pPr>
      <w:r>
        <w:rPr>
          <w:rFonts w:ascii="Times New Roman"/>
          <w:b/>
          <w:i w:val="false"/>
          <w:color w:val="000000"/>
        </w:rPr>
        <w:t xml:space="preserve"> "Мүгедектерді сурдо-тифлотехникалық және міндетті гигиеналық құралдармен қамтамасыз ету" мемлекеттік көрсетілетін қызмет регламенті</w:t>
      </w:r>
    </w:p>
    <w:bookmarkEnd w:id="122"/>
    <w:bookmarkStart w:name="z134" w:id="123"/>
    <w:p>
      <w:pPr>
        <w:spacing w:after="0"/>
        <w:ind w:left="0"/>
        <w:jc w:val="left"/>
      </w:pPr>
      <w:r>
        <w:rPr>
          <w:rFonts w:ascii="Times New Roman"/>
          <w:b/>
          <w:i w:val="false"/>
          <w:color w:val="000000"/>
        </w:rPr>
        <w:t xml:space="preserve"> 1. Жалпы ережелер</w:t>
      </w:r>
    </w:p>
    <w:bookmarkEnd w:id="123"/>
    <w:bookmarkStart w:name="z135" w:id="124"/>
    <w:p>
      <w:pPr>
        <w:spacing w:after="0"/>
        <w:ind w:left="0"/>
        <w:jc w:val="both"/>
      </w:pPr>
      <w:r>
        <w:rPr>
          <w:rFonts w:ascii="Times New Roman"/>
          <w:b w:val="false"/>
          <w:i w:val="false"/>
          <w:color w:val="000000"/>
          <w:sz w:val="28"/>
        </w:rPr>
        <w:t xml:space="preserve">
      </w:t>
      </w:r>
      <w:r>
        <w:rPr>
          <w:rFonts w:ascii="Times New Roman"/>
          <w:b/>
          <w:i w:val="false"/>
          <w:color w:val="000000"/>
          <w:sz w:val="28"/>
        </w:rPr>
        <w:t>1</w:t>
      </w:r>
      <w:r>
        <w:rPr>
          <w:rFonts w:ascii="Times New Roman"/>
          <w:b w:val="false"/>
          <w:i w:val="false"/>
          <w:color w:val="000000"/>
          <w:sz w:val="28"/>
        </w:rPr>
        <w:t>. "Мүгедектерді сурдо-тифлотехникалық және міндетті гигиеналық құралдармен қамтамасыз ету" мемлекеттік көрсетілетін қызметі (бұдан әрі – мемлекеттік көрсетілетін қызмет).</w:t>
      </w:r>
    </w:p>
    <w:bookmarkEnd w:id="124"/>
    <w:bookmarkStart w:name="z136" w:id="125"/>
    <w:p>
      <w:pPr>
        <w:spacing w:after="0"/>
        <w:ind w:left="0"/>
        <w:jc w:val="both"/>
      </w:pPr>
      <w:r>
        <w:rPr>
          <w:rFonts w:ascii="Times New Roman"/>
          <w:b w:val="false"/>
          <w:i w:val="false"/>
          <w:color w:val="000000"/>
          <w:sz w:val="28"/>
        </w:rPr>
        <w:t xml:space="preserve">
      Мемлекеттік қызметті аудандардың және облыстық маңызы бар қалалардың жергілікті атқарушы органдары (бұдан әрі – көрсетілетін қызметті беруші) Қазақстан Республикасының Денсаулық сақтау және әлеуметтік даму министрінің 2015 жылғы 28 сәуірдегі № 279 "Әлеуметтік-еңбек саласындағы мемлекеттік көрсетілетін қызмет стандарттарын бекіту туралы" (Нормативтік құқықтық актілерді мемлекеттік тіркеу тізілімінде № 11342 болып тіркелген) бұйрығымен бекітілген "Мүгедектерді сурдо-тифлотехникалық және міндетті гигиеналық құралдармен қамтамасыз ету" мемлекеттік көрсетілетін қызмет </w:t>
      </w:r>
      <w:r>
        <w:rPr>
          <w:rFonts w:ascii="Times New Roman"/>
          <w:b w:val="false"/>
          <w:i w:val="false"/>
          <w:color w:val="000000"/>
          <w:sz w:val="28"/>
        </w:rPr>
        <w:t>стандартына</w:t>
      </w:r>
      <w:r>
        <w:rPr>
          <w:rFonts w:ascii="Times New Roman"/>
          <w:b w:val="false"/>
          <w:i w:val="false"/>
          <w:color w:val="000000"/>
          <w:sz w:val="28"/>
        </w:rPr>
        <w:t xml:space="preserve"> (бұдан әрі - Стандарт) сәйкес көрсетеді. </w:t>
      </w:r>
    </w:p>
    <w:bookmarkEnd w:id="125"/>
    <w:bookmarkStart w:name="z137" w:id="126"/>
    <w:p>
      <w:pPr>
        <w:spacing w:after="0"/>
        <w:ind w:left="0"/>
        <w:jc w:val="both"/>
      </w:pPr>
      <w:r>
        <w:rPr>
          <w:rFonts w:ascii="Times New Roman"/>
          <w:b w:val="false"/>
          <w:i w:val="false"/>
          <w:color w:val="000000"/>
          <w:sz w:val="28"/>
        </w:rPr>
        <w:t>
      2. Өтініштерді қабылдау және мемлекеттік қызмет көрсету нәтижелерін беру көрсетілетін қызметті беруші арқылы жүзеге асырылады.</w:t>
      </w:r>
    </w:p>
    <w:bookmarkEnd w:id="126"/>
    <w:bookmarkStart w:name="z138" w:id="127"/>
    <w:p>
      <w:pPr>
        <w:spacing w:after="0"/>
        <w:ind w:left="0"/>
        <w:jc w:val="both"/>
      </w:pPr>
      <w:r>
        <w:rPr>
          <w:rFonts w:ascii="Times New Roman"/>
          <w:b w:val="false"/>
          <w:i w:val="false"/>
          <w:color w:val="000000"/>
          <w:sz w:val="28"/>
        </w:rPr>
        <w:t>
      3. Мемлекеттік қызметті көрсету нысаны: қағаз түрінде.</w:t>
      </w:r>
    </w:p>
    <w:bookmarkEnd w:id="127"/>
    <w:bookmarkStart w:name="z139" w:id="128"/>
    <w:p>
      <w:pPr>
        <w:spacing w:after="0"/>
        <w:ind w:left="0"/>
        <w:jc w:val="both"/>
      </w:pPr>
      <w:r>
        <w:rPr>
          <w:rFonts w:ascii="Times New Roman"/>
          <w:b w:val="false"/>
          <w:i w:val="false"/>
          <w:color w:val="000000"/>
          <w:sz w:val="28"/>
        </w:rPr>
        <w:t>
      4. Мемлекеттік қызметті көрсету нәтижесі: мүгедектерге сурдо-тифлотехникалық және міндетті гигиеналық құралдар беру мерзімдері көрсетілген құжаттарды ресімдеу туралы хабарлама (бұдан әрі - хабарлама).</w:t>
      </w:r>
    </w:p>
    <w:bookmarkEnd w:id="128"/>
    <w:bookmarkStart w:name="z140" w:id="129"/>
    <w:p>
      <w:pPr>
        <w:spacing w:after="0"/>
        <w:ind w:left="0"/>
        <w:jc w:val="both"/>
      </w:pPr>
      <w:r>
        <w:rPr>
          <w:rFonts w:ascii="Times New Roman"/>
          <w:b w:val="false"/>
          <w:i w:val="false"/>
          <w:color w:val="000000"/>
          <w:sz w:val="28"/>
        </w:rPr>
        <w:t>
      Мемлекеттік қызмет көрсету нәтижесін ұсыну нысаны: қағаз түрінде.</w:t>
      </w:r>
    </w:p>
    <w:bookmarkEnd w:id="129"/>
    <w:bookmarkStart w:name="z141" w:id="130"/>
    <w:p>
      <w:pPr>
        <w:spacing w:after="0"/>
        <w:ind w:left="0"/>
        <w:jc w:val="left"/>
      </w:pPr>
      <w:r>
        <w:rPr>
          <w:rFonts w:ascii="Times New Roman"/>
          <w:b/>
          <w:i w:val="false"/>
          <w:color w:val="000000"/>
        </w:rPr>
        <w:t xml:space="preserve"> 2. Мемлекеттік қызметті көрсету процесінде көрсетілетін қызметті берушінің құрылымдық бөлімшелерінің (қызметкерлерінің) іс-қимыл тәртібін сипаттау</w:t>
      </w:r>
    </w:p>
    <w:bookmarkEnd w:id="130"/>
    <w:bookmarkStart w:name="z142" w:id="131"/>
    <w:p>
      <w:pPr>
        <w:spacing w:after="0"/>
        <w:ind w:left="0"/>
        <w:jc w:val="both"/>
      </w:pPr>
      <w:r>
        <w:rPr>
          <w:rFonts w:ascii="Times New Roman"/>
          <w:b w:val="false"/>
          <w:i w:val="false"/>
          <w:color w:val="000000"/>
          <w:sz w:val="28"/>
        </w:rPr>
        <w:t xml:space="preserve">
      5. Көрсетілетін қызметті алушының Стандарттың </w:t>
      </w:r>
      <w:r>
        <w:rPr>
          <w:rFonts w:ascii="Times New Roman"/>
          <w:b w:val="false"/>
          <w:i w:val="false"/>
          <w:color w:val="000000"/>
          <w:sz w:val="28"/>
        </w:rPr>
        <w:t>9-тармағында</w:t>
      </w:r>
      <w:r>
        <w:rPr>
          <w:rFonts w:ascii="Times New Roman"/>
          <w:b w:val="false"/>
          <w:i w:val="false"/>
          <w:color w:val="000000"/>
          <w:sz w:val="28"/>
        </w:rPr>
        <w:t xml:space="preserve"> көрсетілген қажетті құжаттармен (бұдан әрі - құжаттар) қоса өтініш беруі мемлекеттік қызметті көрсету рәсімдерін (іс-қимыл) бастауға негіз болады.</w:t>
      </w:r>
    </w:p>
    <w:bookmarkEnd w:id="131"/>
    <w:bookmarkStart w:name="z143" w:id="132"/>
    <w:p>
      <w:pPr>
        <w:spacing w:after="0"/>
        <w:ind w:left="0"/>
        <w:jc w:val="both"/>
      </w:pPr>
      <w:r>
        <w:rPr>
          <w:rFonts w:ascii="Times New Roman"/>
          <w:b w:val="false"/>
          <w:i w:val="false"/>
          <w:color w:val="000000"/>
          <w:sz w:val="28"/>
        </w:rPr>
        <w:t xml:space="preserve">
      6. Мемлекеттік қызмет көрсету процесінің құрамына кіретін әрбір рәсімнің (іс-қимылдың) мазмұны, оны орындау ұзақтығы: </w:t>
      </w:r>
    </w:p>
    <w:bookmarkEnd w:id="132"/>
    <w:bookmarkStart w:name="z144" w:id="133"/>
    <w:p>
      <w:pPr>
        <w:spacing w:after="0"/>
        <w:ind w:left="0"/>
        <w:jc w:val="both"/>
      </w:pPr>
      <w:r>
        <w:rPr>
          <w:rFonts w:ascii="Times New Roman"/>
          <w:b w:val="false"/>
          <w:i w:val="false"/>
          <w:color w:val="000000"/>
          <w:sz w:val="28"/>
        </w:rPr>
        <w:t xml:space="preserve">
      1) көрсетілетін қызметті берушінің кеңсе маманы 30 минут ішінде көрсетілетін қызметті алушыдан алынған құжаттарды қабылдауды және тіркеу журналына тіркеуді жүзеге асырады және оны көрсетілетін қызметті берушінің басшысына қарауға жолдайды. </w:t>
      </w:r>
    </w:p>
    <w:bookmarkEnd w:id="133"/>
    <w:bookmarkStart w:name="z145" w:id="134"/>
    <w:p>
      <w:pPr>
        <w:spacing w:after="0"/>
        <w:ind w:left="0"/>
        <w:jc w:val="both"/>
      </w:pPr>
      <w:r>
        <w:rPr>
          <w:rFonts w:ascii="Times New Roman"/>
          <w:b w:val="false"/>
          <w:i w:val="false"/>
          <w:color w:val="000000"/>
          <w:sz w:val="28"/>
        </w:rPr>
        <w:t>
      Нәтижесі – тіркеу журналына жазу және көрсетілетін қызметті берушінің басшысына қарауға жолдайды;</w:t>
      </w:r>
    </w:p>
    <w:bookmarkEnd w:id="134"/>
    <w:bookmarkStart w:name="z146" w:id="135"/>
    <w:p>
      <w:pPr>
        <w:spacing w:after="0"/>
        <w:ind w:left="0"/>
        <w:jc w:val="both"/>
      </w:pPr>
      <w:r>
        <w:rPr>
          <w:rFonts w:ascii="Times New Roman"/>
          <w:b w:val="false"/>
          <w:i w:val="false"/>
          <w:color w:val="000000"/>
          <w:sz w:val="28"/>
        </w:rPr>
        <w:t xml:space="preserve">
      2) көрсетілетін қызметті берушінің басшысы 1 жұмыс күні ішінде құжаттарды қарайды, көрсетілетін қызметті берушінің жауапты орындаушысын белгілейді. </w:t>
      </w:r>
    </w:p>
    <w:bookmarkEnd w:id="135"/>
    <w:bookmarkStart w:name="z147" w:id="136"/>
    <w:p>
      <w:pPr>
        <w:spacing w:after="0"/>
        <w:ind w:left="0"/>
        <w:jc w:val="both"/>
      </w:pPr>
      <w:r>
        <w:rPr>
          <w:rFonts w:ascii="Times New Roman"/>
          <w:b w:val="false"/>
          <w:i w:val="false"/>
          <w:color w:val="000000"/>
          <w:sz w:val="28"/>
        </w:rPr>
        <w:t>
      Нәтижесі – жауапты орындаушыны белгілеу;</w:t>
      </w:r>
    </w:p>
    <w:bookmarkEnd w:id="136"/>
    <w:bookmarkStart w:name="z148" w:id="137"/>
    <w:p>
      <w:pPr>
        <w:spacing w:after="0"/>
        <w:ind w:left="0"/>
        <w:jc w:val="both"/>
      </w:pPr>
      <w:r>
        <w:rPr>
          <w:rFonts w:ascii="Times New Roman"/>
          <w:b w:val="false"/>
          <w:i w:val="false"/>
          <w:color w:val="000000"/>
          <w:sz w:val="28"/>
        </w:rPr>
        <w:t xml:space="preserve">
      3) көрсетілетін қызметті берушінің жауапты орындаушысы 8 жұмыс күні ішінде құжаттардың толық және дұрыс ресімделгенін тексереді, хабарламаны дайындайды, көрсетілетін қызметті берушінің басшысына қол қоюға береді. </w:t>
      </w:r>
    </w:p>
    <w:bookmarkEnd w:id="137"/>
    <w:bookmarkStart w:name="z149" w:id="138"/>
    <w:p>
      <w:pPr>
        <w:spacing w:after="0"/>
        <w:ind w:left="0"/>
        <w:jc w:val="both"/>
      </w:pPr>
      <w:r>
        <w:rPr>
          <w:rFonts w:ascii="Times New Roman"/>
          <w:b w:val="false"/>
          <w:i w:val="false"/>
          <w:color w:val="000000"/>
          <w:sz w:val="28"/>
        </w:rPr>
        <w:t>
      Нәтижесі - хабарламаны көрсетілетін қызметті берушінің басшысына қол қоюға жібереді;</w:t>
      </w:r>
    </w:p>
    <w:bookmarkEnd w:id="138"/>
    <w:bookmarkStart w:name="z150" w:id="139"/>
    <w:p>
      <w:pPr>
        <w:spacing w:after="0"/>
        <w:ind w:left="0"/>
        <w:jc w:val="both"/>
      </w:pPr>
      <w:r>
        <w:rPr>
          <w:rFonts w:ascii="Times New Roman"/>
          <w:b w:val="false"/>
          <w:i w:val="false"/>
          <w:color w:val="000000"/>
          <w:sz w:val="28"/>
        </w:rPr>
        <w:t xml:space="preserve">
      4) көрсетілетін қызметті берушінің басшысы 1 жұмыс күні ішінде хабарламаға қол қояды және көрсетілетін қызметті берушінің кеңсесіне жібереді. </w:t>
      </w:r>
    </w:p>
    <w:bookmarkEnd w:id="139"/>
    <w:bookmarkStart w:name="z151" w:id="140"/>
    <w:p>
      <w:pPr>
        <w:spacing w:after="0"/>
        <w:ind w:left="0"/>
        <w:jc w:val="both"/>
      </w:pPr>
      <w:r>
        <w:rPr>
          <w:rFonts w:ascii="Times New Roman"/>
          <w:b w:val="false"/>
          <w:i w:val="false"/>
          <w:color w:val="000000"/>
          <w:sz w:val="28"/>
        </w:rPr>
        <w:t>
      Нәтижесі – хабарламаны көрсетілетін қызмет берушінің кеңсесіне жібереді;</w:t>
      </w:r>
    </w:p>
    <w:bookmarkEnd w:id="140"/>
    <w:bookmarkStart w:name="z152" w:id="141"/>
    <w:p>
      <w:pPr>
        <w:spacing w:after="0"/>
        <w:ind w:left="0"/>
        <w:jc w:val="both"/>
      </w:pPr>
      <w:r>
        <w:rPr>
          <w:rFonts w:ascii="Times New Roman"/>
          <w:b w:val="false"/>
          <w:i w:val="false"/>
          <w:color w:val="000000"/>
          <w:sz w:val="28"/>
        </w:rPr>
        <w:t xml:space="preserve">
      5) көрсетілетін қызметті берушінің кеңсе маманы 30 минут ішінде хабарламаны тіркеу журналына тіркейді және мемлекеттік қызмет көрсету нәтижесін көрсетілетін қызметті алушыға береді. </w:t>
      </w:r>
    </w:p>
    <w:bookmarkEnd w:id="141"/>
    <w:bookmarkStart w:name="z153" w:id="142"/>
    <w:p>
      <w:pPr>
        <w:spacing w:after="0"/>
        <w:ind w:left="0"/>
        <w:jc w:val="both"/>
      </w:pPr>
      <w:r>
        <w:rPr>
          <w:rFonts w:ascii="Times New Roman"/>
          <w:b w:val="false"/>
          <w:i w:val="false"/>
          <w:color w:val="000000"/>
          <w:sz w:val="28"/>
        </w:rPr>
        <w:t xml:space="preserve">
      Нәтижесі - тіркеу журналына тіркейді және көрсетілетін қызметті алушының мемлекеттік қызметті алғандығы туралы қолы. </w:t>
      </w:r>
    </w:p>
    <w:bookmarkEnd w:id="142"/>
    <w:bookmarkStart w:name="z154" w:id="143"/>
    <w:p>
      <w:pPr>
        <w:spacing w:after="0"/>
        <w:ind w:left="0"/>
        <w:jc w:val="left"/>
      </w:pPr>
      <w:r>
        <w:rPr>
          <w:rFonts w:ascii="Times New Roman"/>
          <w:b/>
          <w:i w:val="false"/>
          <w:color w:val="000000"/>
        </w:rPr>
        <w:t xml:space="preserve"> 3. Мемлекеттік қызмет көрсету процесінде көрсетілетін қызметті берушінің құрылымдық бөлімшелерінің (қызметкерлерінің) өзара іс-қимыл тәртібін сипаттау</w:t>
      </w:r>
    </w:p>
    <w:bookmarkEnd w:id="143"/>
    <w:bookmarkStart w:name="z155" w:id="144"/>
    <w:p>
      <w:pPr>
        <w:spacing w:after="0"/>
        <w:ind w:left="0"/>
        <w:jc w:val="both"/>
      </w:pPr>
      <w:r>
        <w:rPr>
          <w:rFonts w:ascii="Times New Roman"/>
          <w:b w:val="false"/>
          <w:i w:val="false"/>
          <w:color w:val="000000"/>
          <w:sz w:val="28"/>
        </w:rPr>
        <w:t>
      7. Мемлекеттік қызмет көрсету процесіне қатысатын құрылымдық бөлімшелердің (қызметкерлердің) тізбесі:</w:t>
      </w:r>
    </w:p>
    <w:bookmarkEnd w:id="144"/>
    <w:bookmarkStart w:name="z156" w:id="145"/>
    <w:p>
      <w:pPr>
        <w:spacing w:after="0"/>
        <w:ind w:left="0"/>
        <w:jc w:val="both"/>
      </w:pPr>
      <w:r>
        <w:rPr>
          <w:rFonts w:ascii="Times New Roman"/>
          <w:b w:val="false"/>
          <w:i w:val="false"/>
          <w:color w:val="000000"/>
          <w:sz w:val="28"/>
        </w:rPr>
        <w:t>
      1) көрсетілетін қызметті берушінің кеңсе маманы;</w:t>
      </w:r>
    </w:p>
    <w:bookmarkEnd w:id="145"/>
    <w:bookmarkStart w:name="z157" w:id="146"/>
    <w:p>
      <w:pPr>
        <w:spacing w:after="0"/>
        <w:ind w:left="0"/>
        <w:jc w:val="both"/>
      </w:pPr>
      <w:r>
        <w:rPr>
          <w:rFonts w:ascii="Times New Roman"/>
          <w:b w:val="false"/>
          <w:i w:val="false"/>
          <w:color w:val="000000"/>
          <w:sz w:val="28"/>
        </w:rPr>
        <w:t>
      2) көрсетілетін қызметті берушінің басшысы;</w:t>
      </w:r>
    </w:p>
    <w:bookmarkEnd w:id="146"/>
    <w:bookmarkStart w:name="z158" w:id="147"/>
    <w:p>
      <w:pPr>
        <w:spacing w:after="0"/>
        <w:ind w:left="0"/>
        <w:jc w:val="both"/>
      </w:pPr>
      <w:r>
        <w:rPr>
          <w:rFonts w:ascii="Times New Roman"/>
          <w:b w:val="false"/>
          <w:i w:val="false"/>
          <w:color w:val="000000"/>
          <w:sz w:val="28"/>
        </w:rPr>
        <w:t>
      3) көрсетілетін қызметті берушінің жауапты орындаушысы.</w:t>
      </w:r>
    </w:p>
    <w:bookmarkEnd w:id="147"/>
    <w:bookmarkStart w:name="z159" w:id="148"/>
    <w:p>
      <w:pPr>
        <w:spacing w:after="0"/>
        <w:ind w:left="0"/>
        <w:jc w:val="both"/>
      </w:pPr>
      <w:r>
        <w:rPr>
          <w:rFonts w:ascii="Times New Roman"/>
          <w:b w:val="false"/>
          <w:i w:val="false"/>
          <w:color w:val="000000"/>
          <w:sz w:val="28"/>
        </w:rPr>
        <w:t>
      8. Әрбір рәсімнің (іс-қимылдың) ұзақтығын көрсете отырып, құрылымдық бөлімшелер (қызметкерлер) арасындағы рәсімдердің (іс-қимылдардың) реттілігін сипаттауы:</w:t>
      </w:r>
    </w:p>
    <w:bookmarkEnd w:id="148"/>
    <w:bookmarkStart w:name="z160" w:id="149"/>
    <w:p>
      <w:pPr>
        <w:spacing w:after="0"/>
        <w:ind w:left="0"/>
        <w:jc w:val="both"/>
      </w:pPr>
      <w:r>
        <w:rPr>
          <w:rFonts w:ascii="Times New Roman"/>
          <w:b w:val="false"/>
          <w:i w:val="false"/>
          <w:color w:val="000000"/>
          <w:sz w:val="28"/>
        </w:rPr>
        <w:t>
      1) көрсетілетін қызметті берушінің кеңсе маманы 30 минут ішінде көрсетілетін қызметті алушыдан алынған құжаттарды қабылдауды және тіркеу журналына тіркеуді жүзеге асырады және оны көрсетілетін қызметті берушінің басшысына қарауға жолдайды;</w:t>
      </w:r>
    </w:p>
    <w:bookmarkEnd w:id="149"/>
    <w:bookmarkStart w:name="z161" w:id="150"/>
    <w:p>
      <w:pPr>
        <w:spacing w:after="0"/>
        <w:ind w:left="0"/>
        <w:jc w:val="both"/>
      </w:pPr>
      <w:r>
        <w:rPr>
          <w:rFonts w:ascii="Times New Roman"/>
          <w:b w:val="false"/>
          <w:i w:val="false"/>
          <w:color w:val="000000"/>
          <w:sz w:val="28"/>
        </w:rPr>
        <w:t>
      2) көрсетілетін қызметті берушінің басшысы 1 жұмыс күні ішінде құжаттарды қарайды, көрсетілетін қызметті берушінің жауапты орындаушысын белгілейді;</w:t>
      </w:r>
    </w:p>
    <w:bookmarkEnd w:id="150"/>
    <w:bookmarkStart w:name="z162" w:id="151"/>
    <w:p>
      <w:pPr>
        <w:spacing w:after="0"/>
        <w:ind w:left="0"/>
        <w:jc w:val="both"/>
      </w:pPr>
      <w:r>
        <w:rPr>
          <w:rFonts w:ascii="Times New Roman"/>
          <w:b w:val="false"/>
          <w:i w:val="false"/>
          <w:color w:val="000000"/>
          <w:sz w:val="28"/>
        </w:rPr>
        <w:t>
      3) көрсетілетін қызметті берушінің жауапты орындаушысы 8 жұмыс күні ішінде құжаттардың толық және дұрыс ресімделгенін тексереді, хабарламаны дайындайды, көрсетілетін қызметті берушінің басшысына қол қоюға береді;</w:t>
      </w:r>
    </w:p>
    <w:bookmarkEnd w:id="151"/>
    <w:bookmarkStart w:name="z163" w:id="152"/>
    <w:p>
      <w:pPr>
        <w:spacing w:after="0"/>
        <w:ind w:left="0"/>
        <w:jc w:val="both"/>
      </w:pPr>
      <w:r>
        <w:rPr>
          <w:rFonts w:ascii="Times New Roman"/>
          <w:b w:val="false"/>
          <w:i w:val="false"/>
          <w:color w:val="000000"/>
          <w:sz w:val="28"/>
        </w:rPr>
        <w:t>
      4) көрсетілетін қызметті берушінің басшысы 1 жұмыс күні ішінде хабарламаға қол қояды және көрсетілетін қызметті берушінің кеңсесіне жібереді;</w:t>
      </w:r>
    </w:p>
    <w:bookmarkEnd w:id="152"/>
    <w:bookmarkStart w:name="z164" w:id="153"/>
    <w:p>
      <w:pPr>
        <w:spacing w:after="0"/>
        <w:ind w:left="0"/>
        <w:jc w:val="both"/>
      </w:pPr>
      <w:r>
        <w:rPr>
          <w:rFonts w:ascii="Times New Roman"/>
          <w:b w:val="false"/>
          <w:i w:val="false"/>
          <w:color w:val="000000"/>
          <w:sz w:val="28"/>
        </w:rPr>
        <w:t>
      5) көрсетілетін қызметті берушінің кеңсе маманы 30 минут ішінде хабарламаны тіркеу журналына тіркейді және мемлекеттік қызмет көрсету нәтижесін көрсетілетін қызметті алушыға береді.</w:t>
      </w:r>
    </w:p>
    <w:bookmarkEnd w:id="153"/>
    <w:bookmarkStart w:name="z165" w:id="154"/>
    <w:p>
      <w:pPr>
        <w:spacing w:after="0"/>
        <w:ind w:left="0"/>
        <w:jc w:val="left"/>
      </w:pPr>
      <w:r>
        <w:rPr>
          <w:rFonts w:ascii="Times New Roman"/>
          <w:b/>
          <w:i w:val="false"/>
          <w:color w:val="000000"/>
        </w:rPr>
        <w:t xml:space="preserve"> 4. "Азаматтарға арналған үкімет" мемлекеттік корпорациясымен және (немесе) өзге де көрсетілетін қызметті берушілермен өзара іс-қимыл тәртібін, сондай-ақ мемлекеттік қызмет көрсету процесінде ақпараттық жүйелерді пайдалану тәртібін сипаттау </w:t>
      </w:r>
    </w:p>
    <w:bookmarkEnd w:id="154"/>
    <w:bookmarkStart w:name="z166" w:id="155"/>
    <w:p>
      <w:pPr>
        <w:spacing w:after="0"/>
        <w:ind w:left="0"/>
        <w:jc w:val="both"/>
      </w:pPr>
      <w:r>
        <w:rPr>
          <w:rFonts w:ascii="Times New Roman"/>
          <w:b w:val="false"/>
          <w:i w:val="false"/>
          <w:color w:val="000000"/>
          <w:sz w:val="28"/>
        </w:rPr>
        <w:t>
      9. Мемлекеттік көрсетілетін қызмет "Азаматтарға арналған үкімет" мемлекеттік корпорациясымен көрсетілмейді.</w:t>
      </w:r>
    </w:p>
    <w:bookmarkEnd w:id="15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Мүгедектерді сурдо-тифлотехникалық және</w:t>
            </w:r>
            <w:r>
              <w:br/>
            </w:r>
            <w:r>
              <w:rPr>
                <w:rFonts w:ascii="Times New Roman"/>
                <w:b w:val="false"/>
                <w:i w:val="false"/>
                <w:color w:val="000000"/>
                <w:sz w:val="20"/>
              </w:rPr>
              <w:t>міндетті гигиеналық құралдармен қамтамасыз</w:t>
            </w:r>
            <w:r>
              <w:br/>
            </w:r>
            <w:r>
              <w:rPr>
                <w:rFonts w:ascii="Times New Roman"/>
                <w:b w:val="false"/>
                <w:i w:val="false"/>
                <w:color w:val="000000"/>
                <w:sz w:val="20"/>
              </w:rPr>
              <w:t>ету" мемлекеттiк көрсетілетін қызмет регламентіне</w:t>
            </w:r>
            <w:r>
              <w:br/>
            </w:r>
            <w:r>
              <w:rPr>
                <w:rFonts w:ascii="Times New Roman"/>
                <w:b w:val="false"/>
                <w:i w:val="false"/>
                <w:color w:val="000000"/>
                <w:sz w:val="20"/>
              </w:rPr>
              <w:t xml:space="preserve">қосымша </w:t>
            </w:r>
          </w:p>
        </w:tc>
      </w:tr>
    </w:tbl>
    <w:bookmarkStart w:name="z168" w:id="156"/>
    <w:p>
      <w:pPr>
        <w:spacing w:after="0"/>
        <w:ind w:left="0"/>
        <w:jc w:val="left"/>
      </w:pPr>
      <w:r>
        <w:rPr>
          <w:rFonts w:ascii="Times New Roman"/>
          <w:b/>
          <w:i w:val="false"/>
          <w:color w:val="000000"/>
        </w:rPr>
        <w:t xml:space="preserve"> "Мүгедектерді сурдо-тифлотехникалық және міндетті гигиеналық құралдармен қамтамасыз ету" мемлекеттік қызметін көрсетудің бизнес процестерінің анықтамалығы</w:t>
      </w:r>
    </w:p>
    <w:bookmarkEnd w:id="156"/>
    <w:bookmarkStart w:name="z169" w:id="157"/>
    <w:p>
      <w:pPr>
        <w:spacing w:after="0"/>
        <w:ind w:left="0"/>
        <w:jc w:val="left"/>
      </w:pPr>
    </w:p>
    <w:bookmarkEnd w:id="157"/>
    <w:p>
      <w:pPr>
        <w:spacing w:after="0"/>
        <w:ind w:left="0"/>
        <w:jc w:val="both"/>
      </w:pPr>
      <w:r>
        <w:drawing>
          <wp:inline distT="0" distB="0" distL="0" distR="0">
            <wp:extent cx="6578600" cy="532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6578600" cy="5321300"/>
                    </a:xfrm>
                    <a:prstGeom prst="rect">
                      <a:avLst/>
                    </a:prstGeom>
                  </pic:spPr>
                </pic:pic>
              </a:graphicData>
            </a:graphic>
          </wp:inline>
        </w:drawing>
      </w:r>
    </w:p>
    <w:p>
      <w:pPr>
        <w:spacing w:after="0"/>
        <w:ind w:left="0"/>
        <w:jc w:val="left"/>
      </w:pPr>
      <w:r>
        <w:br/>
      </w:r>
    </w:p>
    <w:bookmarkStart w:name="z170" w:id="158"/>
    <w:p>
      <w:pPr>
        <w:spacing w:after="0"/>
        <w:ind w:left="0"/>
        <w:jc w:val="left"/>
      </w:pPr>
    </w:p>
    <w:bookmarkEnd w:id="158"/>
    <w:p>
      <w:pPr>
        <w:spacing w:after="0"/>
        <w:ind w:left="0"/>
        <w:jc w:val="both"/>
      </w:pPr>
      <w:r>
        <w:drawing>
          <wp:inline distT="0" distB="0" distL="0" distR="0">
            <wp:extent cx="7810500" cy="220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22098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Қарағанды облысы әкімдігінің</w:t>
            </w:r>
            <w:r>
              <w:br/>
            </w:r>
            <w:r>
              <w:rPr>
                <w:rFonts w:ascii="Times New Roman"/>
                <w:b w:val="false"/>
                <w:i w:val="false"/>
                <w:color w:val="000000"/>
                <w:sz w:val="20"/>
              </w:rPr>
              <w:t>2016 жылғы 30 мамырдағы</w:t>
            </w:r>
            <w:r>
              <w:br/>
            </w:r>
            <w:r>
              <w:rPr>
                <w:rFonts w:ascii="Times New Roman"/>
                <w:b w:val="false"/>
                <w:i w:val="false"/>
                <w:color w:val="000000"/>
                <w:sz w:val="20"/>
              </w:rPr>
              <w:t>№ 37/04 қаулысымен</w:t>
            </w:r>
            <w:r>
              <w:br/>
            </w:r>
            <w:r>
              <w:rPr>
                <w:rFonts w:ascii="Times New Roman"/>
                <w:b w:val="false"/>
                <w:i w:val="false"/>
                <w:color w:val="000000"/>
                <w:sz w:val="20"/>
              </w:rPr>
              <w:t>бекітілген</w:t>
            </w:r>
          </w:p>
        </w:tc>
      </w:tr>
    </w:tbl>
    <w:bookmarkStart w:name="z172" w:id="159"/>
    <w:p>
      <w:pPr>
        <w:spacing w:after="0"/>
        <w:ind w:left="0"/>
        <w:jc w:val="left"/>
      </w:pPr>
      <w:r>
        <w:rPr>
          <w:rFonts w:ascii="Times New Roman"/>
          <w:b/>
          <w:i w:val="false"/>
          <w:color w:val="000000"/>
        </w:rPr>
        <w:t xml:space="preserve"> "Жүріп-тұруы қиын бірінші топтағы мүгедектерге жеке көмекшінің және есту кемістігі бар мүгедектерге ымдау тілі маманының қызметтерін ұсыну үшін мүгедектерге құжаттарды ресімдеу" мемлекеттік көрсетілетін қызмет регламенті</w:t>
      </w:r>
    </w:p>
    <w:bookmarkEnd w:id="159"/>
    <w:bookmarkStart w:name="z173" w:id="160"/>
    <w:p>
      <w:pPr>
        <w:spacing w:after="0"/>
        <w:ind w:left="0"/>
        <w:jc w:val="left"/>
      </w:pPr>
      <w:r>
        <w:rPr>
          <w:rFonts w:ascii="Times New Roman"/>
          <w:b/>
          <w:i w:val="false"/>
          <w:color w:val="000000"/>
        </w:rPr>
        <w:t xml:space="preserve"> 1. Жалпы ережелер</w:t>
      </w:r>
    </w:p>
    <w:bookmarkEnd w:id="160"/>
    <w:bookmarkStart w:name="z174" w:id="161"/>
    <w:p>
      <w:pPr>
        <w:spacing w:after="0"/>
        <w:ind w:left="0"/>
        <w:jc w:val="both"/>
      </w:pPr>
      <w:r>
        <w:rPr>
          <w:rFonts w:ascii="Times New Roman"/>
          <w:b w:val="false"/>
          <w:i w:val="false"/>
          <w:color w:val="000000"/>
          <w:sz w:val="28"/>
        </w:rPr>
        <w:t>
      1. "Жүріп-тұруы қиын бірінші топтағы мүгедектерге жеке көмекшінің және есту кемістігі бар мүгедектерге ымдау тілі маманының қызметтерін ұсыну үшін мүгедектерге құжаттарды ресімдеу" мемлекеттік көрсетілетін қызметі (бұдан әрі – мемлекеттік көрсетілетін қызмет).</w:t>
      </w:r>
    </w:p>
    <w:bookmarkEnd w:id="161"/>
    <w:bookmarkStart w:name="z175" w:id="162"/>
    <w:p>
      <w:pPr>
        <w:spacing w:after="0"/>
        <w:ind w:left="0"/>
        <w:jc w:val="both"/>
      </w:pPr>
      <w:r>
        <w:rPr>
          <w:rFonts w:ascii="Times New Roman"/>
          <w:b w:val="false"/>
          <w:i w:val="false"/>
          <w:color w:val="000000"/>
          <w:sz w:val="28"/>
        </w:rPr>
        <w:t xml:space="preserve">
      Мемлекеттік қызметті аудандардың және облыстық маңызы бар қалалардың жергілікті атқарушы органдары (бұдан әрі – көрсетілетін қызметті беруші) Қазақстан Республикасының Денсаулық сақтау және әлеуметтік даму министрінің 2015 жылғы 28 сәуірдегі № 279 "Әлеуметтік-еңбек саласындағы мемлекеттік көрсетілетін қызмет стандарттарын бекіту туралы" (Нормативтік құқықтық актілерді мемлекеттік тіркеу тізілімінде № 11342 болып тіркелген) бұйрығымен бекітілген "Жүріп-тұруы қиын бірінші топтағы мүгедектерге жеке көмекшінің және есту кемістігі бар мүгедектерге ымдау тілі маманының қызметтерін ұсыну үшін мүгедектерге құжаттарды ресімдеу" мемлекеттік көрсетілетін қызмет </w:t>
      </w:r>
      <w:r>
        <w:rPr>
          <w:rFonts w:ascii="Times New Roman"/>
          <w:b w:val="false"/>
          <w:i w:val="false"/>
          <w:color w:val="000000"/>
          <w:sz w:val="28"/>
        </w:rPr>
        <w:t>стандартына</w:t>
      </w:r>
      <w:r>
        <w:rPr>
          <w:rFonts w:ascii="Times New Roman"/>
          <w:b w:val="false"/>
          <w:i w:val="false"/>
          <w:color w:val="000000"/>
          <w:sz w:val="28"/>
        </w:rPr>
        <w:t xml:space="preserve"> (бұдан әрі - Стандарт) сәйкес көрсетеді. </w:t>
      </w:r>
    </w:p>
    <w:bookmarkEnd w:id="162"/>
    <w:bookmarkStart w:name="z176" w:id="163"/>
    <w:p>
      <w:pPr>
        <w:spacing w:after="0"/>
        <w:ind w:left="0"/>
        <w:jc w:val="both"/>
      </w:pPr>
      <w:r>
        <w:rPr>
          <w:rFonts w:ascii="Times New Roman"/>
          <w:b w:val="false"/>
          <w:i w:val="false"/>
          <w:color w:val="000000"/>
          <w:sz w:val="28"/>
        </w:rPr>
        <w:t>
      2. Өтініштерді қабылдау және мемлекеттік қызмет көрсету нәтижелерін беру көрсетілетін қызметті беруші арқылы жүзеге асырылады.</w:t>
      </w:r>
    </w:p>
    <w:bookmarkEnd w:id="163"/>
    <w:bookmarkStart w:name="z177" w:id="164"/>
    <w:p>
      <w:pPr>
        <w:spacing w:after="0"/>
        <w:ind w:left="0"/>
        <w:jc w:val="both"/>
      </w:pPr>
      <w:r>
        <w:rPr>
          <w:rFonts w:ascii="Times New Roman"/>
          <w:b w:val="false"/>
          <w:i w:val="false"/>
          <w:color w:val="000000"/>
          <w:sz w:val="28"/>
        </w:rPr>
        <w:t>
      3. Мемлекеттік қызметті көрсету нысаны: қағаз түрінде.</w:t>
      </w:r>
    </w:p>
    <w:bookmarkEnd w:id="164"/>
    <w:bookmarkStart w:name="z178" w:id="165"/>
    <w:p>
      <w:pPr>
        <w:spacing w:after="0"/>
        <w:ind w:left="0"/>
        <w:jc w:val="both"/>
      </w:pPr>
      <w:r>
        <w:rPr>
          <w:rFonts w:ascii="Times New Roman"/>
          <w:b w:val="false"/>
          <w:i w:val="false"/>
          <w:color w:val="000000"/>
          <w:sz w:val="28"/>
        </w:rPr>
        <w:t>
      4. Мемлекеттік қызметті көрсету нәтижесі: жүріп-тұруы қиын бірінші топтағы мүгедектерге жеке көмекшінің және есту кемістігі бар мүгедектерге ымдау тілі маманының қызметтерін ұсыну мерзімдері көрсетілген құжаттарды ресімдеу туралы хабарлама (бұдан әрі - хабарлама).</w:t>
      </w:r>
    </w:p>
    <w:bookmarkEnd w:id="165"/>
    <w:bookmarkStart w:name="z179" w:id="166"/>
    <w:p>
      <w:pPr>
        <w:spacing w:after="0"/>
        <w:ind w:left="0"/>
        <w:jc w:val="both"/>
      </w:pPr>
      <w:r>
        <w:rPr>
          <w:rFonts w:ascii="Times New Roman"/>
          <w:b w:val="false"/>
          <w:i w:val="false"/>
          <w:color w:val="000000"/>
          <w:sz w:val="28"/>
        </w:rPr>
        <w:t>
      Мемлекеттік қызмет көрсету нәтижесін ұсыну нысаны: қағаз түрінде.</w:t>
      </w:r>
    </w:p>
    <w:bookmarkEnd w:id="166"/>
    <w:bookmarkStart w:name="z180" w:id="167"/>
    <w:p>
      <w:pPr>
        <w:spacing w:after="0"/>
        <w:ind w:left="0"/>
        <w:jc w:val="left"/>
      </w:pPr>
      <w:r>
        <w:rPr>
          <w:rFonts w:ascii="Times New Roman"/>
          <w:b/>
          <w:i w:val="false"/>
          <w:color w:val="000000"/>
        </w:rPr>
        <w:t xml:space="preserve"> 2. Мемлекеттік қызметті көрсету процесінде көрсетілетін қызметті берушінің құрылымдық бөлімшелерінің (қызметкерлерінің) іс-қимыл тәртібін сипаттау</w:t>
      </w:r>
    </w:p>
    <w:bookmarkEnd w:id="167"/>
    <w:bookmarkStart w:name="z181" w:id="168"/>
    <w:p>
      <w:pPr>
        <w:spacing w:after="0"/>
        <w:ind w:left="0"/>
        <w:jc w:val="both"/>
      </w:pPr>
      <w:r>
        <w:rPr>
          <w:rFonts w:ascii="Times New Roman"/>
          <w:b w:val="false"/>
          <w:i w:val="false"/>
          <w:color w:val="000000"/>
          <w:sz w:val="28"/>
        </w:rPr>
        <w:t xml:space="preserve">
      5. Көрсетілетін қызметті алушының Стандарттың </w:t>
      </w:r>
      <w:r>
        <w:rPr>
          <w:rFonts w:ascii="Times New Roman"/>
          <w:b w:val="false"/>
          <w:i w:val="false"/>
          <w:color w:val="000000"/>
          <w:sz w:val="28"/>
        </w:rPr>
        <w:t>9-тармағында</w:t>
      </w:r>
      <w:r>
        <w:rPr>
          <w:rFonts w:ascii="Times New Roman"/>
          <w:b w:val="false"/>
          <w:i w:val="false"/>
          <w:color w:val="000000"/>
          <w:sz w:val="28"/>
        </w:rPr>
        <w:t xml:space="preserve"> көрсетілген қажетті құжаттармен (бұдан әрі - құжаттар) қоса өтініш беруі мемлекеттік қызметті көрсету рәсімдерін (іс-қимыл) бастауға негіз болады.</w:t>
      </w:r>
    </w:p>
    <w:bookmarkEnd w:id="168"/>
    <w:bookmarkStart w:name="z182" w:id="169"/>
    <w:p>
      <w:pPr>
        <w:spacing w:after="0"/>
        <w:ind w:left="0"/>
        <w:jc w:val="both"/>
      </w:pPr>
      <w:r>
        <w:rPr>
          <w:rFonts w:ascii="Times New Roman"/>
          <w:b w:val="false"/>
          <w:i w:val="false"/>
          <w:color w:val="000000"/>
          <w:sz w:val="28"/>
        </w:rPr>
        <w:t xml:space="preserve">
      6. Мемлекеттік қызмет көрсету процесінің құрамына кіретін әрбір рәсімнің (іс-қимылдың) мазмұны, оны орындау ұзақтығы: </w:t>
      </w:r>
    </w:p>
    <w:bookmarkEnd w:id="169"/>
    <w:bookmarkStart w:name="z183" w:id="170"/>
    <w:p>
      <w:pPr>
        <w:spacing w:after="0"/>
        <w:ind w:left="0"/>
        <w:jc w:val="both"/>
      </w:pPr>
      <w:r>
        <w:rPr>
          <w:rFonts w:ascii="Times New Roman"/>
          <w:b w:val="false"/>
          <w:i w:val="false"/>
          <w:color w:val="000000"/>
          <w:sz w:val="28"/>
        </w:rPr>
        <w:t xml:space="preserve">
      1) көрсетілетін қызметті берушінің кеңсе маманы 30 минут ішінде көрсетілетін қызметті алушыдан алынған құжаттарды қабылдауды және тіркеу журналына тіркеуді жүзеге асырады және оны көрсетілетін қызметті берушінің басшысына қарауға жолдайды. </w:t>
      </w:r>
    </w:p>
    <w:bookmarkEnd w:id="170"/>
    <w:bookmarkStart w:name="z184" w:id="171"/>
    <w:p>
      <w:pPr>
        <w:spacing w:after="0"/>
        <w:ind w:left="0"/>
        <w:jc w:val="both"/>
      </w:pPr>
      <w:r>
        <w:rPr>
          <w:rFonts w:ascii="Times New Roman"/>
          <w:b w:val="false"/>
          <w:i w:val="false"/>
          <w:color w:val="000000"/>
          <w:sz w:val="28"/>
        </w:rPr>
        <w:t>
      Нәтижесі – тіркеу журналына жазу және көрсетілетін қызметті берушінің басшысына қарауға жолдайды;</w:t>
      </w:r>
    </w:p>
    <w:bookmarkEnd w:id="171"/>
    <w:bookmarkStart w:name="z185" w:id="172"/>
    <w:p>
      <w:pPr>
        <w:spacing w:after="0"/>
        <w:ind w:left="0"/>
        <w:jc w:val="both"/>
      </w:pPr>
      <w:r>
        <w:rPr>
          <w:rFonts w:ascii="Times New Roman"/>
          <w:b w:val="false"/>
          <w:i w:val="false"/>
          <w:color w:val="000000"/>
          <w:sz w:val="28"/>
        </w:rPr>
        <w:t xml:space="preserve">
      2) көрсетілетін қызметті берушінің басшысы 1 жұмыс күні ішінде құжаттарды қарайды, көрсетілетін қызметті берушінің жауапты орындаушысын белгілейді. </w:t>
      </w:r>
    </w:p>
    <w:bookmarkEnd w:id="172"/>
    <w:bookmarkStart w:name="z186" w:id="173"/>
    <w:p>
      <w:pPr>
        <w:spacing w:after="0"/>
        <w:ind w:left="0"/>
        <w:jc w:val="both"/>
      </w:pPr>
      <w:r>
        <w:rPr>
          <w:rFonts w:ascii="Times New Roman"/>
          <w:b w:val="false"/>
          <w:i w:val="false"/>
          <w:color w:val="000000"/>
          <w:sz w:val="28"/>
        </w:rPr>
        <w:t>
      Нәтижесі – жауапты орындаушыны белгілеу;</w:t>
      </w:r>
    </w:p>
    <w:bookmarkEnd w:id="173"/>
    <w:bookmarkStart w:name="z187" w:id="174"/>
    <w:p>
      <w:pPr>
        <w:spacing w:after="0"/>
        <w:ind w:left="0"/>
        <w:jc w:val="both"/>
      </w:pPr>
      <w:r>
        <w:rPr>
          <w:rFonts w:ascii="Times New Roman"/>
          <w:b w:val="false"/>
          <w:i w:val="false"/>
          <w:color w:val="000000"/>
          <w:sz w:val="28"/>
        </w:rPr>
        <w:t xml:space="preserve">
      3) көрсетілетін қызметті берушінің жауапты орындаушысы 8 жұмыс күні ішінде құжаттардың толық және дұрыс ресімделгенін тексереді, хабарламаны дайындайды, көрсетілетін қызметті берушінің басшысына қол қоюға береді. </w:t>
      </w:r>
    </w:p>
    <w:bookmarkEnd w:id="174"/>
    <w:bookmarkStart w:name="z188" w:id="175"/>
    <w:p>
      <w:pPr>
        <w:spacing w:after="0"/>
        <w:ind w:left="0"/>
        <w:jc w:val="both"/>
      </w:pPr>
      <w:r>
        <w:rPr>
          <w:rFonts w:ascii="Times New Roman"/>
          <w:b w:val="false"/>
          <w:i w:val="false"/>
          <w:color w:val="000000"/>
          <w:sz w:val="28"/>
        </w:rPr>
        <w:t>
      Нәтижесі - хабарламаны көрсетілетін қызметті берушінің басшысына қол қоюға жібереді;</w:t>
      </w:r>
    </w:p>
    <w:bookmarkEnd w:id="175"/>
    <w:bookmarkStart w:name="z189" w:id="176"/>
    <w:p>
      <w:pPr>
        <w:spacing w:after="0"/>
        <w:ind w:left="0"/>
        <w:jc w:val="both"/>
      </w:pPr>
      <w:r>
        <w:rPr>
          <w:rFonts w:ascii="Times New Roman"/>
          <w:b w:val="false"/>
          <w:i w:val="false"/>
          <w:color w:val="000000"/>
          <w:sz w:val="28"/>
        </w:rPr>
        <w:t xml:space="preserve">
      4) көрсетілетін қызметті берушінің басшысы 1 жұмыс күні ішінде хабарламаға қол қояды және көрсетілетін қызметті берушінің кеңсесіне жібереді. </w:t>
      </w:r>
    </w:p>
    <w:bookmarkEnd w:id="176"/>
    <w:bookmarkStart w:name="z190" w:id="177"/>
    <w:p>
      <w:pPr>
        <w:spacing w:after="0"/>
        <w:ind w:left="0"/>
        <w:jc w:val="both"/>
      </w:pPr>
      <w:r>
        <w:rPr>
          <w:rFonts w:ascii="Times New Roman"/>
          <w:b w:val="false"/>
          <w:i w:val="false"/>
          <w:color w:val="000000"/>
          <w:sz w:val="28"/>
        </w:rPr>
        <w:t>
      Нәтижесі – хабарламаны көрсетілетін қызмет берушінің кеңсесіне жібереді;</w:t>
      </w:r>
    </w:p>
    <w:bookmarkEnd w:id="177"/>
    <w:bookmarkStart w:name="z191" w:id="178"/>
    <w:p>
      <w:pPr>
        <w:spacing w:after="0"/>
        <w:ind w:left="0"/>
        <w:jc w:val="both"/>
      </w:pPr>
      <w:r>
        <w:rPr>
          <w:rFonts w:ascii="Times New Roman"/>
          <w:b w:val="false"/>
          <w:i w:val="false"/>
          <w:color w:val="000000"/>
          <w:sz w:val="28"/>
        </w:rPr>
        <w:t xml:space="preserve">
      5) көрсетілетін қызметті берушінің кеңсе маманы 30 минут ішінде хабарламаны тіркеу журналына тіркейді және мемлекеттік қызмет көрсету нәтижесін көрсетілетін қызметті алушыға береді. </w:t>
      </w:r>
    </w:p>
    <w:bookmarkEnd w:id="178"/>
    <w:bookmarkStart w:name="z192" w:id="179"/>
    <w:p>
      <w:pPr>
        <w:spacing w:after="0"/>
        <w:ind w:left="0"/>
        <w:jc w:val="both"/>
      </w:pPr>
      <w:r>
        <w:rPr>
          <w:rFonts w:ascii="Times New Roman"/>
          <w:b w:val="false"/>
          <w:i w:val="false"/>
          <w:color w:val="000000"/>
          <w:sz w:val="28"/>
        </w:rPr>
        <w:t>
      Нәтижесі - тіркеу журналына тіркейді және көрсетілетін қызметті алушының мемлекеттік қызметті алғандығы туралы қолы.</w:t>
      </w:r>
    </w:p>
    <w:bookmarkEnd w:id="179"/>
    <w:bookmarkStart w:name="z193" w:id="180"/>
    <w:p>
      <w:pPr>
        <w:spacing w:after="0"/>
        <w:ind w:left="0"/>
        <w:jc w:val="left"/>
      </w:pPr>
      <w:r>
        <w:rPr>
          <w:rFonts w:ascii="Times New Roman"/>
          <w:b/>
          <w:i w:val="false"/>
          <w:color w:val="000000"/>
        </w:rPr>
        <w:t xml:space="preserve"> 3. Мемлекеттік қызмет көрсету процесінде көрсетілетін қызметті берушінің құрылымдық бөлімшелерінің (қызметкерлерінің) өзара іс-қимыл тәртібін сипаттау</w:t>
      </w:r>
    </w:p>
    <w:bookmarkEnd w:id="180"/>
    <w:bookmarkStart w:name="z194" w:id="181"/>
    <w:p>
      <w:pPr>
        <w:spacing w:after="0"/>
        <w:ind w:left="0"/>
        <w:jc w:val="both"/>
      </w:pPr>
      <w:r>
        <w:rPr>
          <w:rFonts w:ascii="Times New Roman"/>
          <w:b w:val="false"/>
          <w:i w:val="false"/>
          <w:color w:val="000000"/>
          <w:sz w:val="28"/>
        </w:rPr>
        <w:t>
      7. Мемлекеттік қызмет көрсету процесіне қатысатын құрылымдық бөлімшелердің (қызметкерлердің) тізбесі:</w:t>
      </w:r>
    </w:p>
    <w:bookmarkEnd w:id="181"/>
    <w:bookmarkStart w:name="z195" w:id="182"/>
    <w:p>
      <w:pPr>
        <w:spacing w:after="0"/>
        <w:ind w:left="0"/>
        <w:jc w:val="both"/>
      </w:pPr>
      <w:r>
        <w:rPr>
          <w:rFonts w:ascii="Times New Roman"/>
          <w:b w:val="false"/>
          <w:i w:val="false"/>
          <w:color w:val="000000"/>
          <w:sz w:val="28"/>
        </w:rPr>
        <w:t>
      1) көрсетілетін қызметті берушінің кеңсе маманы;</w:t>
      </w:r>
    </w:p>
    <w:bookmarkEnd w:id="182"/>
    <w:bookmarkStart w:name="z196" w:id="183"/>
    <w:p>
      <w:pPr>
        <w:spacing w:after="0"/>
        <w:ind w:left="0"/>
        <w:jc w:val="both"/>
      </w:pPr>
      <w:r>
        <w:rPr>
          <w:rFonts w:ascii="Times New Roman"/>
          <w:b w:val="false"/>
          <w:i w:val="false"/>
          <w:color w:val="000000"/>
          <w:sz w:val="28"/>
        </w:rPr>
        <w:t>
      2) көрсетілетін қызметті берушінің басшысы;</w:t>
      </w:r>
    </w:p>
    <w:bookmarkEnd w:id="183"/>
    <w:bookmarkStart w:name="z197" w:id="184"/>
    <w:p>
      <w:pPr>
        <w:spacing w:after="0"/>
        <w:ind w:left="0"/>
        <w:jc w:val="both"/>
      </w:pPr>
      <w:r>
        <w:rPr>
          <w:rFonts w:ascii="Times New Roman"/>
          <w:b w:val="false"/>
          <w:i w:val="false"/>
          <w:color w:val="000000"/>
          <w:sz w:val="28"/>
        </w:rPr>
        <w:t>
      3) көрсетілетін қызметті берушінің жауапты орындаушысы.</w:t>
      </w:r>
    </w:p>
    <w:bookmarkEnd w:id="184"/>
    <w:bookmarkStart w:name="z198" w:id="185"/>
    <w:p>
      <w:pPr>
        <w:spacing w:after="0"/>
        <w:ind w:left="0"/>
        <w:jc w:val="both"/>
      </w:pPr>
      <w:r>
        <w:rPr>
          <w:rFonts w:ascii="Times New Roman"/>
          <w:b w:val="false"/>
          <w:i w:val="false"/>
          <w:color w:val="000000"/>
          <w:sz w:val="28"/>
        </w:rPr>
        <w:t>
      8. Әрбір рәсімнің (іс-қимылдың) ұзақтығын көрсете отырып, құрылымдық бөлімшелер (қызметкерлер) арасындағы рәсімдердің (іс-қимылдардың) реттілігін сипаттауы:</w:t>
      </w:r>
    </w:p>
    <w:bookmarkEnd w:id="185"/>
    <w:bookmarkStart w:name="z199" w:id="186"/>
    <w:p>
      <w:pPr>
        <w:spacing w:after="0"/>
        <w:ind w:left="0"/>
        <w:jc w:val="both"/>
      </w:pPr>
      <w:r>
        <w:rPr>
          <w:rFonts w:ascii="Times New Roman"/>
          <w:b w:val="false"/>
          <w:i w:val="false"/>
          <w:color w:val="000000"/>
          <w:sz w:val="28"/>
        </w:rPr>
        <w:t>
      1) көрсетілетін қызметті берушінің кеңсе маманы 30 минут ішінде көрсетілетін қызметті алушыдан алынған құжаттарды қабылдауды және тіркеу журналына тіркеуді жүзеге асырады және оны көрсетілетін қызметті берушінің басшысына қарауға жолдайды;</w:t>
      </w:r>
    </w:p>
    <w:bookmarkEnd w:id="186"/>
    <w:bookmarkStart w:name="z200" w:id="187"/>
    <w:p>
      <w:pPr>
        <w:spacing w:after="0"/>
        <w:ind w:left="0"/>
        <w:jc w:val="both"/>
      </w:pPr>
      <w:r>
        <w:rPr>
          <w:rFonts w:ascii="Times New Roman"/>
          <w:b w:val="false"/>
          <w:i w:val="false"/>
          <w:color w:val="000000"/>
          <w:sz w:val="28"/>
        </w:rPr>
        <w:t>
      2) көрсетілетін қызметті берушінің басшысы 1 жұмыс күні ішінде құжаттарды қарайды, көрсетілетін қызметті берушінің жауапты орындаушысын белгілейді;</w:t>
      </w:r>
    </w:p>
    <w:bookmarkEnd w:id="187"/>
    <w:bookmarkStart w:name="z201" w:id="188"/>
    <w:p>
      <w:pPr>
        <w:spacing w:after="0"/>
        <w:ind w:left="0"/>
        <w:jc w:val="both"/>
      </w:pPr>
      <w:r>
        <w:rPr>
          <w:rFonts w:ascii="Times New Roman"/>
          <w:b w:val="false"/>
          <w:i w:val="false"/>
          <w:color w:val="000000"/>
          <w:sz w:val="28"/>
        </w:rPr>
        <w:t>
      3) көрсетілетін қызметті берушінің жауапты орындаушысы 8 жұмыс күні ішінде құжаттардың толық және дұрыс ресімделгенін тексереді, хабарламаны дайындайды, көрсетілетін қызметті берушінің басшысына қол қоюға береді;</w:t>
      </w:r>
    </w:p>
    <w:bookmarkEnd w:id="188"/>
    <w:bookmarkStart w:name="z202" w:id="189"/>
    <w:p>
      <w:pPr>
        <w:spacing w:after="0"/>
        <w:ind w:left="0"/>
        <w:jc w:val="both"/>
      </w:pPr>
      <w:r>
        <w:rPr>
          <w:rFonts w:ascii="Times New Roman"/>
          <w:b w:val="false"/>
          <w:i w:val="false"/>
          <w:color w:val="000000"/>
          <w:sz w:val="28"/>
        </w:rPr>
        <w:t>
      4) көрсетілетін қызметті берушінің басшысы 1 жұмыс күні ішінде хабарламаға қол қояды және көрсетілетін қызметті берушінің кеңсесіне жібереді;</w:t>
      </w:r>
    </w:p>
    <w:bookmarkEnd w:id="189"/>
    <w:bookmarkStart w:name="z203" w:id="190"/>
    <w:p>
      <w:pPr>
        <w:spacing w:after="0"/>
        <w:ind w:left="0"/>
        <w:jc w:val="both"/>
      </w:pPr>
      <w:r>
        <w:rPr>
          <w:rFonts w:ascii="Times New Roman"/>
          <w:b w:val="false"/>
          <w:i w:val="false"/>
          <w:color w:val="000000"/>
          <w:sz w:val="28"/>
        </w:rPr>
        <w:t xml:space="preserve">
      5) көрсетілетін қызметті берушінің кеңсе маманы 30 минут ішінде хабарламаны тіркеу журналына тіркейді және мемлекеттік қызмет көрсету нәтижесін көрсетілетін қызметті алушыға береді. </w:t>
      </w:r>
    </w:p>
    <w:bookmarkEnd w:id="190"/>
    <w:bookmarkStart w:name="z204" w:id="191"/>
    <w:p>
      <w:pPr>
        <w:spacing w:after="0"/>
        <w:ind w:left="0"/>
        <w:jc w:val="left"/>
      </w:pPr>
      <w:r>
        <w:rPr>
          <w:rFonts w:ascii="Times New Roman"/>
          <w:b/>
          <w:i w:val="false"/>
          <w:color w:val="000000"/>
        </w:rPr>
        <w:t xml:space="preserve"> 4. "Азаматтарға арналған үкімет" мемлекеттік корпорациясымен және (немесе) өзге де көрсетілетін қызметті берушілермен өзара іс-қимыл тәртібін, сондай-ақ мемлекеттік қызмет көрсету процесінде ақпараттық жүйелерді пайдалану тәртібін сипаттау </w:t>
      </w:r>
    </w:p>
    <w:bookmarkEnd w:id="191"/>
    <w:bookmarkStart w:name="z205" w:id="192"/>
    <w:p>
      <w:pPr>
        <w:spacing w:after="0"/>
        <w:ind w:left="0"/>
        <w:jc w:val="both"/>
      </w:pPr>
      <w:r>
        <w:rPr>
          <w:rFonts w:ascii="Times New Roman"/>
          <w:b w:val="false"/>
          <w:i w:val="false"/>
          <w:color w:val="000000"/>
          <w:sz w:val="28"/>
        </w:rPr>
        <w:t>
      9. Мемлекеттік көрсетілетін қызмет "Азаматтарға арналған үкімет" мемлекеттік корпорациясымен көрсетілмейді.</w:t>
      </w:r>
    </w:p>
    <w:bookmarkEnd w:id="19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"Жүріп-тұруы қиын бірінші топтағы мүгедектерге</w:t>
            </w:r>
            <w:r>
              <w:br/>
            </w:r>
            <w:r>
              <w:rPr>
                <w:rFonts w:ascii="Times New Roman"/>
                <w:b w:val="false"/>
                <w:i w:val="false"/>
                <w:color w:val="000000"/>
                <w:sz w:val="20"/>
              </w:rPr>
              <w:t xml:space="preserve">жеке көмекшінің және есту кемістігі бар </w:t>
            </w:r>
            <w:r>
              <w:br/>
            </w:r>
            <w:r>
              <w:rPr>
                <w:rFonts w:ascii="Times New Roman"/>
                <w:b w:val="false"/>
                <w:i w:val="false"/>
                <w:color w:val="000000"/>
                <w:sz w:val="20"/>
              </w:rPr>
              <w:t>мүгедектерге ымдау тілі маманының қызметтерін</w:t>
            </w:r>
            <w:r>
              <w:br/>
            </w:r>
            <w:r>
              <w:rPr>
                <w:rFonts w:ascii="Times New Roman"/>
                <w:b w:val="false"/>
                <w:i w:val="false"/>
                <w:color w:val="000000"/>
                <w:sz w:val="20"/>
              </w:rPr>
              <w:t>ұсыну үшін мүгедектерге құжаттарды ресімдеу"</w:t>
            </w:r>
            <w:r>
              <w:br/>
            </w:r>
            <w:r>
              <w:rPr>
                <w:rFonts w:ascii="Times New Roman"/>
                <w:b w:val="false"/>
                <w:i w:val="false"/>
                <w:color w:val="000000"/>
                <w:sz w:val="20"/>
              </w:rPr>
              <w:t>мемлекеттiк көрсетілетін қызмет регламентіне</w:t>
            </w:r>
            <w:r>
              <w:br/>
            </w:r>
            <w:r>
              <w:rPr>
                <w:rFonts w:ascii="Times New Roman"/>
                <w:b w:val="false"/>
                <w:i w:val="false"/>
                <w:color w:val="000000"/>
                <w:sz w:val="20"/>
              </w:rPr>
              <w:t>қосымша</w:t>
            </w:r>
          </w:p>
        </w:tc>
      </w:tr>
    </w:tbl>
    <w:bookmarkStart w:name="z207" w:id="193"/>
    <w:p>
      <w:pPr>
        <w:spacing w:after="0"/>
        <w:ind w:left="0"/>
        <w:jc w:val="left"/>
      </w:pPr>
      <w:r>
        <w:rPr>
          <w:rFonts w:ascii="Times New Roman"/>
          <w:b/>
          <w:i w:val="false"/>
          <w:color w:val="000000"/>
        </w:rPr>
        <w:t xml:space="preserve"> "Жүріп-тұруы қиын бірінші топтағы мүгедектерге жеке көмекшінің және есту кемістігі бар мүгедектерге ымдау тілі маманының қызметтерін ұсыну үшін мүгедектерге құжаттарды ресімдеу" мемлекеттік қызметін көрсетудің бизнес-процестерінің анықтамалығы</w:t>
      </w:r>
    </w:p>
    <w:bookmarkEnd w:id="193"/>
    <w:bookmarkStart w:name="z208" w:id="194"/>
    <w:p>
      <w:pPr>
        <w:spacing w:after="0"/>
        <w:ind w:left="0"/>
        <w:jc w:val="both"/>
      </w:pPr>
      <w:r>
        <w:rPr>
          <w:rFonts w:ascii="Times New Roman"/>
          <w:b w:val="false"/>
          <w:i w:val="false"/>
          <w:color w:val="000000"/>
          <w:sz w:val="28"/>
        </w:rPr>
        <w:t xml:space="preserve">
      </w:t>
      </w:r>
    </w:p>
    <w:bookmarkEnd w:id="194"/>
    <w:p>
      <w:pPr>
        <w:spacing w:after="0"/>
        <w:ind w:left="0"/>
        <w:jc w:val="both"/>
      </w:pPr>
      <w:r>
        <w:drawing>
          <wp:inline distT="0" distB="0" distL="0" distR="0">
            <wp:extent cx="6502400" cy="537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6502400" cy="537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09" w:id="195"/>
    <w:p>
      <w:pPr>
        <w:spacing w:after="0"/>
        <w:ind w:left="0"/>
        <w:jc w:val="both"/>
      </w:pPr>
      <w:r>
        <w:rPr>
          <w:rFonts w:ascii="Times New Roman"/>
          <w:b w:val="false"/>
          <w:i w:val="false"/>
          <w:color w:val="000000"/>
          <w:sz w:val="28"/>
        </w:rPr>
        <w:t xml:space="preserve">
      </w:t>
      </w:r>
    </w:p>
    <w:bookmarkEnd w:id="195"/>
    <w:p>
      <w:pPr>
        <w:spacing w:after="0"/>
        <w:ind w:left="0"/>
        <w:jc w:val="both"/>
      </w:pPr>
      <w:r>
        <w:drawing>
          <wp:inline distT="0" distB="0" distL="0" distR="0">
            <wp:extent cx="7810500" cy="191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191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Қарағанды облысы әкімдігінің</w:t>
            </w:r>
            <w:r>
              <w:br/>
            </w:r>
            <w:r>
              <w:rPr>
                <w:rFonts w:ascii="Times New Roman"/>
                <w:b w:val="false"/>
                <w:i w:val="false"/>
                <w:color w:val="000000"/>
                <w:sz w:val="20"/>
              </w:rPr>
              <w:t>2016 жылғы 30 мамырдағы</w:t>
            </w:r>
            <w:r>
              <w:br/>
            </w:r>
            <w:r>
              <w:rPr>
                <w:rFonts w:ascii="Times New Roman"/>
                <w:b w:val="false"/>
                <w:i w:val="false"/>
                <w:color w:val="000000"/>
                <w:sz w:val="20"/>
              </w:rPr>
              <w:t>№ 37/04 қаулысымен</w:t>
            </w:r>
            <w:r>
              <w:br/>
            </w:r>
            <w:r>
              <w:rPr>
                <w:rFonts w:ascii="Times New Roman"/>
                <w:b w:val="false"/>
                <w:i w:val="false"/>
                <w:color w:val="000000"/>
                <w:sz w:val="20"/>
              </w:rPr>
              <w:t>бекітілген</w:t>
            </w:r>
          </w:p>
        </w:tc>
      </w:tr>
    </w:tbl>
    <w:bookmarkStart w:name="z211" w:id="196"/>
    <w:p>
      <w:pPr>
        <w:spacing w:after="0"/>
        <w:ind w:left="0"/>
        <w:jc w:val="left"/>
      </w:pPr>
      <w:r>
        <w:rPr>
          <w:rFonts w:ascii="Times New Roman"/>
          <w:b/>
          <w:i w:val="false"/>
          <w:color w:val="000000"/>
        </w:rPr>
        <w:t xml:space="preserve"> "Мүгедектерге кресло-арбалар беру" мемлекеттік көрсетілетін қызмет регламенті</w:t>
      </w:r>
    </w:p>
    <w:bookmarkEnd w:id="196"/>
    <w:bookmarkStart w:name="z212" w:id="197"/>
    <w:p>
      <w:pPr>
        <w:spacing w:after="0"/>
        <w:ind w:left="0"/>
        <w:jc w:val="left"/>
      </w:pPr>
      <w:r>
        <w:rPr>
          <w:rFonts w:ascii="Times New Roman"/>
          <w:b/>
          <w:i w:val="false"/>
          <w:color w:val="000000"/>
        </w:rPr>
        <w:t xml:space="preserve"> 1. Жалпы ережелер</w:t>
      </w:r>
    </w:p>
    <w:bookmarkEnd w:id="197"/>
    <w:bookmarkStart w:name="z213" w:id="198"/>
    <w:p>
      <w:pPr>
        <w:spacing w:after="0"/>
        <w:ind w:left="0"/>
        <w:jc w:val="both"/>
      </w:pPr>
      <w:r>
        <w:rPr>
          <w:rFonts w:ascii="Times New Roman"/>
          <w:b w:val="false"/>
          <w:i w:val="false"/>
          <w:color w:val="000000"/>
          <w:sz w:val="28"/>
        </w:rPr>
        <w:t xml:space="preserve">
      </w:t>
      </w:r>
      <w:r>
        <w:rPr>
          <w:rFonts w:ascii="Times New Roman"/>
          <w:b/>
          <w:i w:val="false"/>
          <w:color w:val="000000"/>
          <w:sz w:val="28"/>
        </w:rPr>
        <w:t>1</w:t>
      </w:r>
      <w:r>
        <w:rPr>
          <w:rFonts w:ascii="Times New Roman"/>
          <w:b w:val="false"/>
          <w:i w:val="false"/>
          <w:color w:val="000000"/>
          <w:sz w:val="28"/>
        </w:rPr>
        <w:t>. "Мүгедектерге кресло-арбалар беру" мемлекеттік көрсетілетін қызметі (бұдан әрі – мемлекеттік көрсетілетін қызмет).</w:t>
      </w:r>
    </w:p>
    <w:bookmarkEnd w:id="198"/>
    <w:bookmarkStart w:name="z214" w:id="199"/>
    <w:p>
      <w:pPr>
        <w:spacing w:after="0"/>
        <w:ind w:left="0"/>
        <w:jc w:val="both"/>
      </w:pPr>
      <w:r>
        <w:rPr>
          <w:rFonts w:ascii="Times New Roman"/>
          <w:b w:val="false"/>
          <w:i w:val="false"/>
          <w:color w:val="000000"/>
          <w:sz w:val="28"/>
        </w:rPr>
        <w:t>
      Мемлекеттік қызметті аудандардың және облыстық маңызы бар қалалардың жергілікті атқарушы органдары (бұдан әрі – көрсетілетін қызметті беруші) Қазақстан Республикасының Денсаулық сақтау және әлеуметтік даму министрінің 2015 жылғы 28 сәуірдегі № 279 "Әлеуметтік-еңбек саласындағы мемлекеттік көрсетілетін қызмет стандарттарын бекіту туралы" (Нормативтік құқықтық актілерді мемлекеттік тіркеу тізілімінде № 11342 болып тіркелген) бұйрығымен бекітілген</w:t>
      </w:r>
      <w:r>
        <w:rPr>
          <w:rFonts w:ascii="Times New Roman"/>
          <w:b/>
          <w:i w:val="false"/>
          <w:color w:val="000000"/>
          <w:sz w:val="28"/>
        </w:rPr>
        <w:t xml:space="preserve"> "</w:t>
      </w:r>
      <w:r>
        <w:rPr>
          <w:rFonts w:ascii="Times New Roman"/>
          <w:b w:val="false"/>
          <w:i w:val="false"/>
          <w:color w:val="000000"/>
          <w:sz w:val="28"/>
        </w:rPr>
        <w:t xml:space="preserve">Мүгедектерге кресло-арбалар беру" мемлекеттік көрсетілетін қызмет </w:t>
      </w:r>
      <w:r>
        <w:rPr>
          <w:rFonts w:ascii="Times New Roman"/>
          <w:b w:val="false"/>
          <w:i w:val="false"/>
          <w:color w:val="000000"/>
          <w:sz w:val="28"/>
        </w:rPr>
        <w:t>стандартына</w:t>
      </w:r>
      <w:r>
        <w:rPr>
          <w:rFonts w:ascii="Times New Roman"/>
          <w:b w:val="false"/>
          <w:i w:val="false"/>
          <w:color w:val="000000"/>
          <w:sz w:val="28"/>
        </w:rPr>
        <w:t xml:space="preserve"> (бұдан әрі - Стандарт) сәйкес көрсетеді. </w:t>
      </w:r>
    </w:p>
    <w:bookmarkEnd w:id="199"/>
    <w:bookmarkStart w:name="z215" w:id="200"/>
    <w:p>
      <w:pPr>
        <w:spacing w:after="0"/>
        <w:ind w:left="0"/>
        <w:jc w:val="both"/>
      </w:pPr>
      <w:r>
        <w:rPr>
          <w:rFonts w:ascii="Times New Roman"/>
          <w:b w:val="false"/>
          <w:i w:val="false"/>
          <w:color w:val="000000"/>
          <w:sz w:val="28"/>
        </w:rPr>
        <w:t>
      2. Өтініштерді қабылдау және мемлекеттік қызмет көрсету нәтижелерін беру көрсетілетін қызметті беруші арқылы жүзеге асырылады.</w:t>
      </w:r>
    </w:p>
    <w:bookmarkEnd w:id="200"/>
    <w:bookmarkStart w:name="z216" w:id="201"/>
    <w:p>
      <w:pPr>
        <w:spacing w:after="0"/>
        <w:ind w:left="0"/>
        <w:jc w:val="both"/>
      </w:pPr>
      <w:r>
        <w:rPr>
          <w:rFonts w:ascii="Times New Roman"/>
          <w:b w:val="false"/>
          <w:i w:val="false"/>
          <w:color w:val="000000"/>
          <w:sz w:val="28"/>
        </w:rPr>
        <w:t>
      3. Мемлекеттік қызметті көрсету нысаны: қағаз түрінде.</w:t>
      </w:r>
    </w:p>
    <w:bookmarkEnd w:id="201"/>
    <w:bookmarkStart w:name="z217" w:id="202"/>
    <w:p>
      <w:pPr>
        <w:spacing w:after="0"/>
        <w:ind w:left="0"/>
        <w:jc w:val="both"/>
      </w:pPr>
      <w:r>
        <w:rPr>
          <w:rFonts w:ascii="Times New Roman"/>
          <w:b w:val="false"/>
          <w:i w:val="false"/>
          <w:color w:val="000000"/>
          <w:sz w:val="28"/>
        </w:rPr>
        <w:t>
      4. Мемлекеттік қызметті көрсету нәтижесі: мүгедектерге кресло-арбалар ұсыну мерзімдері көрсетілген құжаттарды ресімдеу туралы хабарлама (бұдан әрі - хабарлама).</w:t>
      </w:r>
    </w:p>
    <w:bookmarkEnd w:id="202"/>
    <w:bookmarkStart w:name="z218" w:id="203"/>
    <w:p>
      <w:pPr>
        <w:spacing w:after="0"/>
        <w:ind w:left="0"/>
        <w:jc w:val="both"/>
      </w:pPr>
      <w:r>
        <w:rPr>
          <w:rFonts w:ascii="Times New Roman"/>
          <w:b w:val="false"/>
          <w:i w:val="false"/>
          <w:color w:val="000000"/>
          <w:sz w:val="28"/>
        </w:rPr>
        <w:t>
       Мемлекеттік қызмет көрсету нәтижесін ұсыну нысаны: қағаз түрінде.</w:t>
      </w:r>
    </w:p>
    <w:bookmarkEnd w:id="203"/>
    <w:bookmarkStart w:name="z219" w:id="204"/>
    <w:p>
      <w:pPr>
        <w:spacing w:after="0"/>
        <w:ind w:left="0"/>
        <w:jc w:val="left"/>
      </w:pPr>
      <w:r>
        <w:rPr>
          <w:rFonts w:ascii="Times New Roman"/>
          <w:b/>
          <w:i w:val="false"/>
          <w:color w:val="000000"/>
        </w:rPr>
        <w:t xml:space="preserve"> 2. Мемлекеттік қызметті көрсету процесінде көрсетілетін қызметті берушінің құрылымдық бөлімшелерінің (қызметкерлерінің) іс-қимыл тәртібін сипаттау</w:t>
      </w:r>
    </w:p>
    <w:bookmarkEnd w:id="204"/>
    <w:bookmarkStart w:name="z220" w:id="205"/>
    <w:p>
      <w:pPr>
        <w:spacing w:after="0"/>
        <w:ind w:left="0"/>
        <w:jc w:val="both"/>
      </w:pPr>
      <w:r>
        <w:rPr>
          <w:rFonts w:ascii="Times New Roman"/>
          <w:b w:val="false"/>
          <w:i w:val="false"/>
          <w:color w:val="000000"/>
          <w:sz w:val="28"/>
        </w:rPr>
        <w:t xml:space="preserve">
      5. Көрсетілетін қызметті алушының Стандарттың </w:t>
      </w:r>
      <w:r>
        <w:rPr>
          <w:rFonts w:ascii="Times New Roman"/>
          <w:b w:val="false"/>
          <w:i w:val="false"/>
          <w:color w:val="000000"/>
          <w:sz w:val="28"/>
        </w:rPr>
        <w:t>9-тармағында</w:t>
      </w:r>
      <w:r>
        <w:rPr>
          <w:rFonts w:ascii="Times New Roman"/>
          <w:b w:val="false"/>
          <w:i w:val="false"/>
          <w:color w:val="000000"/>
          <w:sz w:val="28"/>
        </w:rPr>
        <w:t xml:space="preserve"> көрсетілген қажетті құжаттармен (бұдан әрі - құжаттар) қоса өтініш беруі мемлекеттік қызметті көрсету рәсімдерін (іс-қимыл) бастауға негіз болады.</w:t>
      </w:r>
    </w:p>
    <w:bookmarkEnd w:id="205"/>
    <w:bookmarkStart w:name="z221" w:id="206"/>
    <w:p>
      <w:pPr>
        <w:spacing w:after="0"/>
        <w:ind w:left="0"/>
        <w:jc w:val="both"/>
      </w:pPr>
      <w:r>
        <w:rPr>
          <w:rFonts w:ascii="Times New Roman"/>
          <w:b w:val="false"/>
          <w:i w:val="false"/>
          <w:color w:val="000000"/>
          <w:sz w:val="28"/>
        </w:rPr>
        <w:t xml:space="preserve">
      6. Мемлекеттік қызмет көрсету процесінің құрамына кіретін әрбір рәсімнің (іс-қимылдың) мазмұны, оны орындау ұзақтығы: </w:t>
      </w:r>
    </w:p>
    <w:bookmarkEnd w:id="206"/>
    <w:bookmarkStart w:name="z222" w:id="207"/>
    <w:p>
      <w:pPr>
        <w:spacing w:after="0"/>
        <w:ind w:left="0"/>
        <w:jc w:val="both"/>
      </w:pPr>
      <w:r>
        <w:rPr>
          <w:rFonts w:ascii="Times New Roman"/>
          <w:b w:val="false"/>
          <w:i w:val="false"/>
          <w:color w:val="000000"/>
          <w:sz w:val="28"/>
        </w:rPr>
        <w:t xml:space="preserve">
      1) көрсетілетін қызметті берушінің кеңсе маманы 30 минут ішінде көрсетілетін қызметті алушыдан алынған құжаттарды қабылдауды және тіркеу журналына тіркеуді жүзеге асырады және оны көрсетілетін қызметті берушінің басшысына қарауға жолдайды. </w:t>
      </w:r>
    </w:p>
    <w:bookmarkEnd w:id="207"/>
    <w:bookmarkStart w:name="z223" w:id="208"/>
    <w:p>
      <w:pPr>
        <w:spacing w:after="0"/>
        <w:ind w:left="0"/>
        <w:jc w:val="both"/>
      </w:pPr>
      <w:r>
        <w:rPr>
          <w:rFonts w:ascii="Times New Roman"/>
          <w:b w:val="false"/>
          <w:i w:val="false"/>
          <w:color w:val="000000"/>
          <w:sz w:val="28"/>
        </w:rPr>
        <w:t>
      Нәтижесі – тіркеу журналына жазу және көрсетілетін қызметті берушінің басшысына қарауға жолдайды;</w:t>
      </w:r>
    </w:p>
    <w:bookmarkEnd w:id="208"/>
    <w:bookmarkStart w:name="z224" w:id="209"/>
    <w:p>
      <w:pPr>
        <w:spacing w:after="0"/>
        <w:ind w:left="0"/>
        <w:jc w:val="both"/>
      </w:pPr>
      <w:r>
        <w:rPr>
          <w:rFonts w:ascii="Times New Roman"/>
          <w:b w:val="false"/>
          <w:i w:val="false"/>
          <w:color w:val="000000"/>
          <w:sz w:val="28"/>
        </w:rPr>
        <w:t xml:space="preserve">
      2) көрсетілетін қызметті берушінің басшысы 1 жұмыс күні ішінде құжаттарды қарайды, көрсетілетін қызметті берушінің жауапты орындаушысын белгілейді. </w:t>
      </w:r>
    </w:p>
    <w:bookmarkEnd w:id="209"/>
    <w:bookmarkStart w:name="z225" w:id="210"/>
    <w:p>
      <w:pPr>
        <w:spacing w:after="0"/>
        <w:ind w:left="0"/>
        <w:jc w:val="both"/>
      </w:pPr>
      <w:r>
        <w:rPr>
          <w:rFonts w:ascii="Times New Roman"/>
          <w:b w:val="false"/>
          <w:i w:val="false"/>
          <w:color w:val="000000"/>
          <w:sz w:val="28"/>
        </w:rPr>
        <w:t>
      Нәтижесі – жауапты орындаушыны белгілеу;</w:t>
      </w:r>
    </w:p>
    <w:bookmarkEnd w:id="210"/>
    <w:bookmarkStart w:name="z226" w:id="211"/>
    <w:p>
      <w:pPr>
        <w:spacing w:after="0"/>
        <w:ind w:left="0"/>
        <w:jc w:val="both"/>
      </w:pPr>
      <w:r>
        <w:rPr>
          <w:rFonts w:ascii="Times New Roman"/>
          <w:b w:val="false"/>
          <w:i w:val="false"/>
          <w:color w:val="000000"/>
          <w:sz w:val="28"/>
        </w:rPr>
        <w:t xml:space="preserve">
      3) көрсетілетін қызметті берушінің жауапты орындаушысы 8 жұмыс күні ішінде құжаттардың толық және дұрыс ресімделгенін тексереді, хабарламаны дайындайды, көрсетілетін қызметті берушінің басшысына қол қоюға береді. </w:t>
      </w:r>
    </w:p>
    <w:bookmarkEnd w:id="211"/>
    <w:bookmarkStart w:name="z227" w:id="212"/>
    <w:p>
      <w:pPr>
        <w:spacing w:after="0"/>
        <w:ind w:left="0"/>
        <w:jc w:val="both"/>
      </w:pPr>
      <w:r>
        <w:rPr>
          <w:rFonts w:ascii="Times New Roman"/>
          <w:b w:val="false"/>
          <w:i w:val="false"/>
          <w:color w:val="000000"/>
          <w:sz w:val="28"/>
        </w:rPr>
        <w:t>
      Нәтижесі - хабарламаны көрсетілетін қызметті берушінің басшысына қол қоюға жібереді;</w:t>
      </w:r>
    </w:p>
    <w:bookmarkEnd w:id="212"/>
    <w:bookmarkStart w:name="z228" w:id="213"/>
    <w:p>
      <w:pPr>
        <w:spacing w:after="0"/>
        <w:ind w:left="0"/>
        <w:jc w:val="both"/>
      </w:pPr>
      <w:r>
        <w:rPr>
          <w:rFonts w:ascii="Times New Roman"/>
          <w:b w:val="false"/>
          <w:i w:val="false"/>
          <w:color w:val="000000"/>
          <w:sz w:val="28"/>
        </w:rPr>
        <w:t xml:space="preserve">
      4) көрсетілетін қызметті берушінің басшысы 1 жұмыс күні ішінде хабарламаға қол қояды және көрсетілетін қызметті берушінің кеңсесіне жібереді. </w:t>
      </w:r>
    </w:p>
    <w:bookmarkEnd w:id="213"/>
    <w:bookmarkStart w:name="z229" w:id="214"/>
    <w:p>
      <w:pPr>
        <w:spacing w:after="0"/>
        <w:ind w:left="0"/>
        <w:jc w:val="both"/>
      </w:pPr>
      <w:r>
        <w:rPr>
          <w:rFonts w:ascii="Times New Roman"/>
          <w:b w:val="false"/>
          <w:i w:val="false"/>
          <w:color w:val="000000"/>
          <w:sz w:val="28"/>
        </w:rPr>
        <w:t>
      Нәтижесі – хабарламаны көрсетілетін қызмет берушінің кеңсесіне жібереді;</w:t>
      </w:r>
    </w:p>
    <w:bookmarkEnd w:id="214"/>
    <w:bookmarkStart w:name="z230" w:id="215"/>
    <w:p>
      <w:pPr>
        <w:spacing w:after="0"/>
        <w:ind w:left="0"/>
        <w:jc w:val="both"/>
      </w:pPr>
      <w:r>
        <w:rPr>
          <w:rFonts w:ascii="Times New Roman"/>
          <w:b w:val="false"/>
          <w:i w:val="false"/>
          <w:color w:val="000000"/>
          <w:sz w:val="28"/>
        </w:rPr>
        <w:t xml:space="preserve">
      5) көрсетілетін қызметті берушінің кеңсе маманы 30 минут ішінде хабарламаны журналына тіркейді және мемлекеттік қызмет көрсету нәтижесін көрсетілетін қызметті алушыға береді. </w:t>
      </w:r>
    </w:p>
    <w:bookmarkEnd w:id="215"/>
    <w:bookmarkStart w:name="z231" w:id="216"/>
    <w:p>
      <w:pPr>
        <w:spacing w:after="0"/>
        <w:ind w:left="0"/>
        <w:jc w:val="both"/>
      </w:pPr>
      <w:r>
        <w:rPr>
          <w:rFonts w:ascii="Times New Roman"/>
          <w:b w:val="false"/>
          <w:i w:val="false"/>
          <w:color w:val="000000"/>
          <w:sz w:val="28"/>
        </w:rPr>
        <w:t xml:space="preserve">
      Нәтижесі - тіркеу журналына тіркейді және көрсетілетін қызметті алушының мемлекеттік қызметті алғандығы туралы қолы. </w:t>
      </w:r>
    </w:p>
    <w:bookmarkEnd w:id="216"/>
    <w:bookmarkStart w:name="z232" w:id="217"/>
    <w:p>
      <w:pPr>
        <w:spacing w:after="0"/>
        <w:ind w:left="0"/>
        <w:jc w:val="left"/>
      </w:pPr>
      <w:r>
        <w:rPr>
          <w:rFonts w:ascii="Times New Roman"/>
          <w:b/>
          <w:i w:val="false"/>
          <w:color w:val="000000"/>
        </w:rPr>
        <w:t xml:space="preserve"> 3. Мемлекеттік қызмет көрсету процесінде көрсетілетін қызметті берушінің құрылымдық бөлімшелерінің (қызметкерлерінің) өзара іс-қимыл тәртібін сипаттау</w:t>
      </w:r>
    </w:p>
    <w:bookmarkEnd w:id="217"/>
    <w:bookmarkStart w:name="z233" w:id="218"/>
    <w:p>
      <w:pPr>
        <w:spacing w:after="0"/>
        <w:ind w:left="0"/>
        <w:jc w:val="both"/>
      </w:pPr>
      <w:r>
        <w:rPr>
          <w:rFonts w:ascii="Times New Roman"/>
          <w:b w:val="false"/>
          <w:i w:val="false"/>
          <w:color w:val="000000"/>
          <w:sz w:val="28"/>
        </w:rPr>
        <w:t>
      7. Мемлекеттік қызмет көрсету процесіне қатысатын құрылымдық бөлімшелердің (қызметкерлердің) тізбесі:</w:t>
      </w:r>
    </w:p>
    <w:bookmarkEnd w:id="218"/>
    <w:bookmarkStart w:name="z234" w:id="219"/>
    <w:p>
      <w:pPr>
        <w:spacing w:after="0"/>
        <w:ind w:left="0"/>
        <w:jc w:val="both"/>
      </w:pPr>
      <w:r>
        <w:rPr>
          <w:rFonts w:ascii="Times New Roman"/>
          <w:b w:val="false"/>
          <w:i w:val="false"/>
          <w:color w:val="000000"/>
          <w:sz w:val="28"/>
        </w:rPr>
        <w:t>
      1) көрсетілетін қызметті берушінің кеңсе маманы;</w:t>
      </w:r>
    </w:p>
    <w:bookmarkEnd w:id="219"/>
    <w:bookmarkStart w:name="z235" w:id="220"/>
    <w:p>
      <w:pPr>
        <w:spacing w:after="0"/>
        <w:ind w:left="0"/>
        <w:jc w:val="both"/>
      </w:pPr>
      <w:r>
        <w:rPr>
          <w:rFonts w:ascii="Times New Roman"/>
          <w:b w:val="false"/>
          <w:i w:val="false"/>
          <w:color w:val="000000"/>
          <w:sz w:val="28"/>
        </w:rPr>
        <w:t>
      2) көрсетілетін қызметті берушінің басшысы;</w:t>
      </w:r>
    </w:p>
    <w:bookmarkEnd w:id="220"/>
    <w:bookmarkStart w:name="z236" w:id="221"/>
    <w:p>
      <w:pPr>
        <w:spacing w:after="0"/>
        <w:ind w:left="0"/>
        <w:jc w:val="both"/>
      </w:pPr>
      <w:r>
        <w:rPr>
          <w:rFonts w:ascii="Times New Roman"/>
          <w:b w:val="false"/>
          <w:i w:val="false"/>
          <w:color w:val="000000"/>
          <w:sz w:val="28"/>
        </w:rPr>
        <w:t>
      3) көрсетілетін қызметті берушінің жауапты орындаушысы.</w:t>
      </w:r>
    </w:p>
    <w:bookmarkEnd w:id="221"/>
    <w:bookmarkStart w:name="z237" w:id="222"/>
    <w:p>
      <w:pPr>
        <w:spacing w:after="0"/>
        <w:ind w:left="0"/>
        <w:jc w:val="both"/>
      </w:pPr>
      <w:r>
        <w:rPr>
          <w:rFonts w:ascii="Times New Roman"/>
          <w:b w:val="false"/>
          <w:i w:val="false"/>
          <w:color w:val="000000"/>
          <w:sz w:val="28"/>
        </w:rPr>
        <w:t>
      8. Әрбір рәсімнің (іс-қимылдың) ұзақтығын көрсете отырып, құрылымдық бөлімшелер (қызметкерлер) арасындағы рәсімдердің (іс-қимылдардың) реттілігін сипаттауы:</w:t>
      </w:r>
    </w:p>
    <w:bookmarkEnd w:id="222"/>
    <w:bookmarkStart w:name="z238" w:id="223"/>
    <w:p>
      <w:pPr>
        <w:spacing w:after="0"/>
        <w:ind w:left="0"/>
        <w:jc w:val="both"/>
      </w:pPr>
      <w:r>
        <w:rPr>
          <w:rFonts w:ascii="Times New Roman"/>
          <w:b w:val="false"/>
          <w:i w:val="false"/>
          <w:color w:val="000000"/>
          <w:sz w:val="28"/>
        </w:rPr>
        <w:t>
      1) көрсетілетін қызметті берушінің кеңсе маманы 30 минут ішінде көрсетілетін қызметті алушыдан алынған құжаттарды қабылдауды және тіркеу журналына тіркеуді жүзеге асырады және оны көрсетілетін қызметті берушінің басшысына қарауға жолдайды;</w:t>
      </w:r>
    </w:p>
    <w:bookmarkEnd w:id="223"/>
    <w:bookmarkStart w:name="z239" w:id="224"/>
    <w:p>
      <w:pPr>
        <w:spacing w:after="0"/>
        <w:ind w:left="0"/>
        <w:jc w:val="both"/>
      </w:pPr>
      <w:r>
        <w:rPr>
          <w:rFonts w:ascii="Times New Roman"/>
          <w:b w:val="false"/>
          <w:i w:val="false"/>
          <w:color w:val="000000"/>
          <w:sz w:val="28"/>
        </w:rPr>
        <w:t>
      2) көрсетілетін қызметті берушінің басшысы 1 жұмыс күні ішінде құжаттарды қарайды, көрсетілетін қызметті берушінің жауапты орындаушысын белгілейді;</w:t>
      </w:r>
    </w:p>
    <w:bookmarkEnd w:id="224"/>
    <w:bookmarkStart w:name="z240" w:id="225"/>
    <w:p>
      <w:pPr>
        <w:spacing w:after="0"/>
        <w:ind w:left="0"/>
        <w:jc w:val="both"/>
      </w:pPr>
      <w:r>
        <w:rPr>
          <w:rFonts w:ascii="Times New Roman"/>
          <w:b w:val="false"/>
          <w:i w:val="false"/>
          <w:color w:val="000000"/>
          <w:sz w:val="28"/>
        </w:rPr>
        <w:t>
      3) көрсетілетін қызметті берушінің жауапты орындаушысы 8 жұмыс күні ішінде құжаттардың толық және дұрыс ресімделгенін тексереді, хабарламаны дайындайды, көрсетілетін қызметті берушінің басшысына қол қоюға береді;</w:t>
      </w:r>
    </w:p>
    <w:bookmarkEnd w:id="225"/>
    <w:bookmarkStart w:name="z241" w:id="226"/>
    <w:p>
      <w:pPr>
        <w:spacing w:after="0"/>
        <w:ind w:left="0"/>
        <w:jc w:val="both"/>
      </w:pPr>
      <w:r>
        <w:rPr>
          <w:rFonts w:ascii="Times New Roman"/>
          <w:b w:val="false"/>
          <w:i w:val="false"/>
          <w:color w:val="000000"/>
          <w:sz w:val="28"/>
        </w:rPr>
        <w:t>
      4) көрсетілетін қызметті берушінің басшысы 1 жұмыс күні ішінде хабарламаға қол қояды және көрсетілетін қызметті берушінің кеңсесіне жібереді;</w:t>
      </w:r>
    </w:p>
    <w:bookmarkEnd w:id="226"/>
    <w:bookmarkStart w:name="z242" w:id="227"/>
    <w:p>
      <w:pPr>
        <w:spacing w:after="0"/>
        <w:ind w:left="0"/>
        <w:jc w:val="both"/>
      </w:pPr>
      <w:r>
        <w:rPr>
          <w:rFonts w:ascii="Times New Roman"/>
          <w:b w:val="false"/>
          <w:i w:val="false"/>
          <w:color w:val="000000"/>
          <w:sz w:val="28"/>
        </w:rPr>
        <w:t xml:space="preserve">
      5) көрсетілетін қызметті берушінің кеңсе маманы 30 минут ішінде хабарламаны журналына тіркейді және мемлекеттік қызмет көрсету нәтижесін көрсетілетін қызметті алушыға береді. </w:t>
      </w:r>
    </w:p>
    <w:bookmarkEnd w:id="227"/>
    <w:bookmarkStart w:name="z243" w:id="228"/>
    <w:p>
      <w:pPr>
        <w:spacing w:after="0"/>
        <w:ind w:left="0"/>
        <w:jc w:val="left"/>
      </w:pPr>
      <w:r>
        <w:rPr>
          <w:rFonts w:ascii="Times New Roman"/>
          <w:b/>
          <w:i w:val="false"/>
          <w:color w:val="000000"/>
        </w:rPr>
        <w:t xml:space="preserve"> 4. "Азаматтарға арналған үкімет" мемлекеттік корпорациясымен және (немесе) өзге де көрсетілетін қызметті берушілермен өзара іс-қимыл тәртібін, сондай-ақ мемлекеттік қызмет көрсету процесінде ақпараттық жүйелерді пайдалану тәртібін сипаттау </w:t>
      </w:r>
    </w:p>
    <w:bookmarkEnd w:id="228"/>
    <w:bookmarkStart w:name="z244" w:id="229"/>
    <w:p>
      <w:pPr>
        <w:spacing w:after="0"/>
        <w:ind w:left="0"/>
        <w:jc w:val="both"/>
      </w:pPr>
      <w:r>
        <w:rPr>
          <w:rFonts w:ascii="Times New Roman"/>
          <w:b w:val="false"/>
          <w:i w:val="false"/>
          <w:color w:val="000000"/>
          <w:sz w:val="28"/>
        </w:rPr>
        <w:t>
      9. Мемлекеттік көрсетілетін қызмет "Азаматтарға арналған үкімет" мемлекеттік корпорациясымен көрсетілмейді.</w:t>
      </w:r>
    </w:p>
    <w:bookmarkEnd w:id="22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"Мүгедектерге кресло-арбалар беру"</w:t>
            </w:r>
            <w:r>
              <w:br/>
            </w:r>
            <w:r>
              <w:rPr>
                <w:rFonts w:ascii="Times New Roman"/>
                <w:b w:val="false"/>
                <w:i w:val="false"/>
                <w:color w:val="000000"/>
                <w:sz w:val="20"/>
              </w:rPr>
              <w:t>мемлекеттік көрсетілетін қызмет регламенті</w:t>
            </w:r>
            <w:r>
              <w:rPr>
                <w:rFonts w:ascii="Times New Roman"/>
                <w:b/>
                <w:i w:val="false"/>
                <w:color w:val="000000"/>
                <w:sz w:val="20"/>
              </w:rPr>
              <w:t>не</w:t>
            </w:r>
            <w:r>
              <w:br/>
            </w:r>
            <w:r>
              <w:rPr>
                <w:rFonts w:ascii="Times New Roman"/>
                <w:b/>
                <w:i w:val="false"/>
                <w:color w:val="000000"/>
                <w:sz w:val="20"/>
              </w:rPr>
              <w:t>қосымша</w:t>
            </w:r>
          </w:p>
        </w:tc>
      </w:tr>
    </w:tbl>
    <w:bookmarkStart w:name="z246" w:id="230"/>
    <w:p>
      <w:pPr>
        <w:spacing w:after="0"/>
        <w:ind w:left="0"/>
        <w:jc w:val="left"/>
      </w:pPr>
      <w:r>
        <w:rPr>
          <w:rFonts w:ascii="Times New Roman"/>
          <w:b/>
          <w:i w:val="false"/>
          <w:color w:val="000000"/>
        </w:rPr>
        <w:t xml:space="preserve"> "Мүгедектерге кресло-арбалар беру" мемлекеттік қызмет көрсетудің бизнес-процестерінің анықтамалығы</w:t>
      </w:r>
    </w:p>
    <w:bookmarkEnd w:id="230"/>
    <w:bookmarkStart w:name="z247" w:id="231"/>
    <w:p>
      <w:pPr>
        <w:spacing w:after="0"/>
        <w:ind w:left="0"/>
        <w:jc w:val="left"/>
      </w:pPr>
    </w:p>
    <w:bookmarkEnd w:id="231"/>
    <w:p>
      <w:pPr>
        <w:spacing w:after="0"/>
        <w:ind w:left="0"/>
        <w:jc w:val="both"/>
      </w:pPr>
      <w:r>
        <w:drawing>
          <wp:inline distT="0" distB="0" distL="0" distR="0">
            <wp:extent cx="6604000" cy="524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6604000" cy="5245100"/>
                    </a:xfrm>
                    <a:prstGeom prst="rect">
                      <a:avLst/>
                    </a:prstGeom>
                  </pic:spPr>
                </pic:pic>
              </a:graphicData>
            </a:graphic>
          </wp:inline>
        </w:drawing>
      </w:r>
    </w:p>
    <w:p>
      <w:pPr>
        <w:spacing w:after="0"/>
        <w:ind w:left="0"/>
        <w:jc w:val="left"/>
      </w:pPr>
      <w:r>
        <w:br/>
      </w:r>
    </w:p>
    <w:bookmarkStart w:name="z248" w:id="232"/>
    <w:p>
      <w:pPr>
        <w:spacing w:after="0"/>
        <w:ind w:left="0"/>
        <w:jc w:val="left"/>
      </w:pPr>
    </w:p>
    <w:bookmarkEnd w:id="232"/>
    <w:p>
      <w:pPr>
        <w:spacing w:after="0"/>
        <w:ind w:left="0"/>
        <w:jc w:val="both"/>
      </w:pPr>
      <w:r>
        <w:drawing>
          <wp:inline distT="0" distB="0" distL="0" distR="0">
            <wp:extent cx="7810500" cy="198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810500" cy="19812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Қарағанды облысы әкімдігінің</w:t>
            </w:r>
            <w:r>
              <w:br/>
            </w:r>
            <w:r>
              <w:rPr>
                <w:rFonts w:ascii="Times New Roman"/>
                <w:b w:val="false"/>
                <w:i w:val="false"/>
                <w:color w:val="000000"/>
                <w:sz w:val="20"/>
              </w:rPr>
              <w:t>2016 жылғы 30 мамырдағы</w:t>
            </w:r>
            <w:r>
              <w:br/>
            </w:r>
            <w:r>
              <w:rPr>
                <w:rFonts w:ascii="Times New Roman"/>
                <w:b w:val="false"/>
                <w:i w:val="false"/>
                <w:color w:val="000000"/>
                <w:sz w:val="20"/>
              </w:rPr>
              <w:t>№ 37/04 қаулысымен</w:t>
            </w:r>
            <w:r>
              <w:br/>
            </w:r>
            <w:r>
              <w:rPr>
                <w:rFonts w:ascii="Times New Roman"/>
                <w:b w:val="false"/>
                <w:i w:val="false"/>
                <w:color w:val="000000"/>
                <w:sz w:val="20"/>
              </w:rPr>
              <w:t>бекітілген</w:t>
            </w:r>
          </w:p>
        </w:tc>
      </w:tr>
    </w:tbl>
    <w:bookmarkStart w:name="z250" w:id="233"/>
    <w:p>
      <w:pPr>
        <w:spacing w:after="0"/>
        <w:ind w:left="0"/>
        <w:jc w:val="left"/>
      </w:pPr>
      <w:r>
        <w:rPr>
          <w:rFonts w:ascii="Times New Roman"/>
          <w:b/>
          <w:i w:val="false"/>
          <w:color w:val="000000"/>
        </w:rPr>
        <w:t xml:space="preserve"> "Мүгедектерді санаторий-курорттық емдеумен қамтамасыз ету" мемлекеттік көрсетілетін қызмет регламенті</w:t>
      </w:r>
    </w:p>
    <w:bookmarkEnd w:id="233"/>
    <w:bookmarkStart w:name="z251" w:id="234"/>
    <w:p>
      <w:pPr>
        <w:spacing w:after="0"/>
        <w:ind w:left="0"/>
        <w:jc w:val="left"/>
      </w:pPr>
      <w:r>
        <w:rPr>
          <w:rFonts w:ascii="Times New Roman"/>
          <w:b/>
          <w:i w:val="false"/>
          <w:color w:val="000000"/>
        </w:rPr>
        <w:t xml:space="preserve"> 1. Жалпы ережелер</w:t>
      </w:r>
    </w:p>
    <w:bookmarkEnd w:id="234"/>
    <w:bookmarkStart w:name="z252" w:id="235"/>
    <w:p>
      <w:pPr>
        <w:spacing w:after="0"/>
        <w:ind w:left="0"/>
        <w:jc w:val="both"/>
      </w:pPr>
      <w:r>
        <w:rPr>
          <w:rFonts w:ascii="Times New Roman"/>
          <w:b w:val="false"/>
          <w:i w:val="false"/>
          <w:color w:val="000000"/>
          <w:sz w:val="28"/>
        </w:rPr>
        <w:t xml:space="preserve">
      </w:t>
      </w:r>
      <w:r>
        <w:rPr>
          <w:rFonts w:ascii="Times New Roman"/>
          <w:b/>
          <w:i w:val="false"/>
          <w:color w:val="000000"/>
          <w:sz w:val="28"/>
        </w:rPr>
        <w:t>1</w:t>
      </w:r>
      <w:r>
        <w:rPr>
          <w:rFonts w:ascii="Times New Roman"/>
          <w:b w:val="false"/>
          <w:i w:val="false"/>
          <w:color w:val="000000"/>
          <w:sz w:val="28"/>
        </w:rPr>
        <w:t>. "Мүгедектерді санаторий-курорттық емдеумен қамтамасыз ету" мемлекеттік көрсетілетін қызметі (бұдан әрі – мемлекеттік көрсетілетін қызмет).</w:t>
      </w:r>
    </w:p>
    <w:bookmarkEnd w:id="235"/>
    <w:bookmarkStart w:name="z253" w:id="236"/>
    <w:p>
      <w:pPr>
        <w:spacing w:after="0"/>
        <w:ind w:left="0"/>
        <w:jc w:val="both"/>
      </w:pPr>
      <w:r>
        <w:rPr>
          <w:rFonts w:ascii="Times New Roman"/>
          <w:b w:val="false"/>
          <w:i w:val="false"/>
          <w:color w:val="000000"/>
          <w:sz w:val="28"/>
        </w:rPr>
        <w:t xml:space="preserve">
      Мемлекеттік қызметті аудандардың және облыстық маңызы бар қалалардың жергілікті атқарушы органдары (бұдан әрі – көрсетілетін қызметті беруші) Қазақстан Республикасының Денсаулық сақтау және әлеуметтік даму министрінің 2015 жылғы 28 сәуірдегі № 279 "Әлеуметтік-еңбек саласындағы мемлекеттік көрсетілетін қызмет стандарттарын бекіту туралы" (Нормативтік құқықтық актілерді мемлекеттік тіркеу тізілімінде № 11342 болып тіркелген) бұйрығымен бекітілген "Мүгедектерді санаторий-курорттық емдеумен қамтамасыз ету" мемлекеттік көрсетілетін қызмет </w:t>
      </w:r>
      <w:r>
        <w:rPr>
          <w:rFonts w:ascii="Times New Roman"/>
          <w:b w:val="false"/>
          <w:i w:val="false"/>
          <w:color w:val="000000"/>
          <w:sz w:val="28"/>
        </w:rPr>
        <w:t>стандартына</w:t>
      </w:r>
      <w:r>
        <w:rPr>
          <w:rFonts w:ascii="Times New Roman"/>
          <w:b w:val="false"/>
          <w:i w:val="false"/>
          <w:color w:val="000000"/>
          <w:sz w:val="28"/>
        </w:rPr>
        <w:t xml:space="preserve"> (бұдан әрі - Стандарт) сәйкес көрсетеді. </w:t>
      </w:r>
    </w:p>
    <w:bookmarkEnd w:id="236"/>
    <w:bookmarkStart w:name="z254" w:id="237"/>
    <w:p>
      <w:pPr>
        <w:spacing w:after="0"/>
        <w:ind w:left="0"/>
        <w:jc w:val="both"/>
      </w:pPr>
      <w:r>
        <w:rPr>
          <w:rFonts w:ascii="Times New Roman"/>
          <w:b w:val="false"/>
          <w:i w:val="false"/>
          <w:color w:val="000000"/>
          <w:sz w:val="28"/>
        </w:rPr>
        <w:t>
      2. Өтініштерді қабылдау және мемлекеттік қызмет көрсету нәтижелерін беру көрсетілетін қызметті беруші арқылы жүзеге асырылады.</w:t>
      </w:r>
    </w:p>
    <w:bookmarkEnd w:id="237"/>
    <w:bookmarkStart w:name="z255" w:id="238"/>
    <w:p>
      <w:pPr>
        <w:spacing w:after="0"/>
        <w:ind w:left="0"/>
        <w:jc w:val="both"/>
      </w:pPr>
      <w:r>
        <w:rPr>
          <w:rFonts w:ascii="Times New Roman"/>
          <w:b w:val="false"/>
          <w:i w:val="false"/>
          <w:color w:val="000000"/>
          <w:sz w:val="28"/>
        </w:rPr>
        <w:t>
      3. Мемлекеттік қызметті көрсету нысаны: қағаз түрінде.</w:t>
      </w:r>
    </w:p>
    <w:bookmarkEnd w:id="238"/>
    <w:bookmarkStart w:name="z256" w:id="239"/>
    <w:p>
      <w:pPr>
        <w:spacing w:after="0"/>
        <w:ind w:left="0"/>
        <w:jc w:val="both"/>
      </w:pPr>
      <w:r>
        <w:rPr>
          <w:rFonts w:ascii="Times New Roman"/>
          <w:b w:val="false"/>
          <w:i w:val="false"/>
          <w:color w:val="000000"/>
          <w:sz w:val="28"/>
        </w:rPr>
        <w:t>
      4. Мемлекеттік қызметті көрсету нәтижесі: мүгедектерді санаторий-курорттық емдеумен қамтамасыз ету үшін қызмет ұсыну мерзімдерін көрсете отырып, құжаттарды ресімдеу туралы хабарлама (бұдан әрі - хабарлама).</w:t>
      </w:r>
    </w:p>
    <w:bookmarkEnd w:id="239"/>
    <w:bookmarkStart w:name="z257" w:id="240"/>
    <w:p>
      <w:pPr>
        <w:spacing w:after="0"/>
        <w:ind w:left="0"/>
        <w:jc w:val="both"/>
      </w:pPr>
      <w:r>
        <w:rPr>
          <w:rFonts w:ascii="Times New Roman"/>
          <w:b w:val="false"/>
          <w:i w:val="false"/>
          <w:color w:val="000000"/>
          <w:sz w:val="28"/>
        </w:rPr>
        <w:t>
       Мемлекеттік қызмет көрсету нәтижесін ұсыну нысаны: қағаз түрінде.</w:t>
      </w:r>
    </w:p>
    <w:bookmarkEnd w:id="240"/>
    <w:bookmarkStart w:name="z258" w:id="241"/>
    <w:p>
      <w:pPr>
        <w:spacing w:after="0"/>
        <w:ind w:left="0"/>
        <w:jc w:val="left"/>
      </w:pPr>
      <w:r>
        <w:rPr>
          <w:rFonts w:ascii="Times New Roman"/>
          <w:b/>
          <w:i w:val="false"/>
          <w:color w:val="000000"/>
        </w:rPr>
        <w:t xml:space="preserve"> 2. Мемлекеттік қызметті көрсету процесінде көрсетілетін қызметті берушінің құрылымдық бөлімшелерінің (қызметкерлерінің) іс-қимыл тәртібін сипаттау</w:t>
      </w:r>
    </w:p>
    <w:bookmarkEnd w:id="241"/>
    <w:bookmarkStart w:name="z259" w:id="242"/>
    <w:p>
      <w:pPr>
        <w:spacing w:after="0"/>
        <w:ind w:left="0"/>
        <w:jc w:val="both"/>
      </w:pPr>
      <w:r>
        <w:rPr>
          <w:rFonts w:ascii="Times New Roman"/>
          <w:b w:val="false"/>
          <w:i w:val="false"/>
          <w:color w:val="000000"/>
          <w:sz w:val="28"/>
        </w:rPr>
        <w:t xml:space="preserve">
      5. Көрсетілетін қызметті алушының Стандарттың </w:t>
      </w:r>
      <w:r>
        <w:rPr>
          <w:rFonts w:ascii="Times New Roman"/>
          <w:b w:val="false"/>
          <w:i w:val="false"/>
          <w:color w:val="000000"/>
          <w:sz w:val="28"/>
        </w:rPr>
        <w:t>9-тармағында</w:t>
      </w:r>
      <w:r>
        <w:rPr>
          <w:rFonts w:ascii="Times New Roman"/>
          <w:b w:val="false"/>
          <w:i w:val="false"/>
          <w:color w:val="000000"/>
          <w:sz w:val="28"/>
        </w:rPr>
        <w:t xml:space="preserve"> көрсетілген қажетті құжаттармен (бұдан әрі - құжаттар) қоса өтініш беруі мемлекеттік қызметті көрсету рәсімдерін (іс-қимыл) бастауға негіз болады.</w:t>
      </w:r>
    </w:p>
    <w:bookmarkEnd w:id="242"/>
    <w:bookmarkStart w:name="z260" w:id="243"/>
    <w:p>
      <w:pPr>
        <w:spacing w:after="0"/>
        <w:ind w:left="0"/>
        <w:jc w:val="both"/>
      </w:pPr>
      <w:r>
        <w:rPr>
          <w:rFonts w:ascii="Times New Roman"/>
          <w:b w:val="false"/>
          <w:i w:val="false"/>
          <w:color w:val="000000"/>
          <w:sz w:val="28"/>
        </w:rPr>
        <w:t xml:space="preserve">
      6. Мемлекеттік қызмет көрсету процесінің құрамына кіретін әрбір рәсімнің (іс-қимылдың) мазмұны, оны орындау ұзақтығы: </w:t>
      </w:r>
    </w:p>
    <w:bookmarkEnd w:id="243"/>
    <w:bookmarkStart w:name="z261" w:id="244"/>
    <w:p>
      <w:pPr>
        <w:spacing w:after="0"/>
        <w:ind w:left="0"/>
        <w:jc w:val="both"/>
      </w:pPr>
      <w:r>
        <w:rPr>
          <w:rFonts w:ascii="Times New Roman"/>
          <w:b w:val="false"/>
          <w:i w:val="false"/>
          <w:color w:val="000000"/>
          <w:sz w:val="28"/>
        </w:rPr>
        <w:t xml:space="preserve">
      1) көрсетілетін қызметті берушінің кеңсе маманы 30 минут ішінде көрсетілетін қызметті алушыдан алынған құжаттарды қабылдауды және тіркеу журналына тіркеуді жүзеге асырады және оны көрсетілетін қызметті берушінің басшысына қарауға жолдайды. </w:t>
      </w:r>
    </w:p>
    <w:bookmarkEnd w:id="244"/>
    <w:bookmarkStart w:name="z262" w:id="245"/>
    <w:p>
      <w:pPr>
        <w:spacing w:after="0"/>
        <w:ind w:left="0"/>
        <w:jc w:val="both"/>
      </w:pPr>
      <w:r>
        <w:rPr>
          <w:rFonts w:ascii="Times New Roman"/>
          <w:b w:val="false"/>
          <w:i w:val="false"/>
          <w:color w:val="000000"/>
          <w:sz w:val="28"/>
        </w:rPr>
        <w:t>
      Нәтижесі – тіркеу журналына жазу және көрсетілетін қызметті берушінің басшысына қарауға жолдайды;</w:t>
      </w:r>
    </w:p>
    <w:bookmarkEnd w:id="245"/>
    <w:bookmarkStart w:name="z263" w:id="246"/>
    <w:p>
      <w:pPr>
        <w:spacing w:after="0"/>
        <w:ind w:left="0"/>
        <w:jc w:val="both"/>
      </w:pPr>
      <w:r>
        <w:rPr>
          <w:rFonts w:ascii="Times New Roman"/>
          <w:b w:val="false"/>
          <w:i w:val="false"/>
          <w:color w:val="000000"/>
          <w:sz w:val="28"/>
        </w:rPr>
        <w:t xml:space="preserve">
      2) көрсетілетін қызметті берушінің басшысы 1 жұмыс күні ішінде құжаттарды қарайды, көрсетілетін қызметті берушінің жауапты орындаушысын белгілейді. </w:t>
      </w:r>
    </w:p>
    <w:bookmarkEnd w:id="246"/>
    <w:bookmarkStart w:name="z264" w:id="247"/>
    <w:p>
      <w:pPr>
        <w:spacing w:after="0"/>
        <w:ind w:left="0"/>
        <w:jc w:val="both"/>
      </w:pPr>
      <w:r>
        <w:rPr>
          <w:rFonts w:ascii="Times New Roman"/>
          <w:b w:val="false"/>
          <w:i w:val="false"/>
          <w:color w:val="000000"/>
          <w:sz w:val="28"/>
        </w:rPr>
        <w:t>
      Нәтижесі – жауапты орындаушыны белгілеу;</w:t>
      </w:r>
    </w:p>
    <w:bookmarkEnd w:id="247"/>
    <w:bookmarkStart w:name="z265" w:id="248"/>
    <w:p>
      <w:pPr>
        <w:spacing w:after="0"/>
        <w:ind w:left="0"/>
        <w:jc w:val="both"/>
      </w:pPr>
      <w:r>
        <w:rPr>
          <w:rFonts w:ascii="Times New Roman"/>
          <w:b w:val="false"/>
          <w:i w:val="false"/>
          <w:color w:val="000000"/>
          <w:sz w:val="28"/>
        </w:rPr>
        <w:t xml:space="preserve">
      3) көрсетілетін қызметті берушінің жауапты орындаушысы 8 жұмыс күні ішінде құжаттардың толық және дұрыс ресімделгенін тексереді, хабарламаны дайындайды, көрсетілетін қызметті берушінің басшысына қол қоюға береді. </w:t>
      </w:r>
    </w:p>
    <w:bookmarkEnd w:id="248"/>
    <w:bookmarkStart w:name="z266" w:id="249"/>
    <w:p>
      <w:pPr>
        <w:spacing w:after="0"/>
        <w:ind w:left="0"/>
        <w:jc w:val="both"/>
      </w:pPr>
      <w:r>
        <w:rPr>
          <w:rFonts w:ascii="Times New Roman"/>
          <w:b w:val="false"/>
          <w:i w:val="false"/>
          <w:color w:val="000000"/>
          <w:sz w:val="28"/>
        </w:rPr>
        <w:t>
      Нәтижесі - хабарламаны көрсетілетін қызметті берушінің басшысына қол қоюға жібереді;</w:t>
      </w:r>
    </w:p>
    <w:bookmarkEnd w:id="249"/>
    <w:bookmarkStart w:name="z267" w:id="250"/>
    <w:p>
      <w:pPr>
        <w:spacing w:after="0"/>
        <w:ind w:left="0"/>
        <w:jc w:val="both"/>
      </w:pPr>
      <w:r>
        <w:rPr>
          <w:rFonts w:ascii="Times New Roman"/>
          <w:b w:val="false"/>
          <w:i w:val="false"/>
          <w:color w:val="000000"/>
          <w:sz w:val="28"/>
        </w:rPr>
        <w:t xml:space="preserve">
      4) көрсетілетін қызметті берушінің басшысы 1 жұмыс күні ішінде хабарламаға қол қояды және көрсетілген қызметті берушінің кеңсесіне жібереді. </w:t>
      </w:r>
    </w:p>
    <w:bookmarkEnd w:id="250"/>
    <w:bookmarkStart w:name="z268" w:id="251"/>
    <w:p>
      <w:pPr>
        <w:spacing w:after="0"/>
        <w:ind w:left="0"/>
        <w:jc w:val="both"/>
      </w:pPr>
      <w:r>
        <w:rPr>
          <w:rFonts w:ascii="Times New Roman"/>
          <w:b w:val="false"/>
          <w:i w:val="false"/>
          <w:color w:val="000000"/>
          <w:sz w:val="28"/>
        </w:rPr>
        <w:t>
      Нәтижесі – хабарламаны көрсетілген қызмет берушінің кеңсесіне жібереді;</w:t>
      </w:r>
    </w:p>
    <w:bookmarkEnd w:id="251"/>
    <w:bookmarkStart w:name="z269" w:id="252"/>
    <w:p>
      <w:pPr>
        <w:spacing w:after="0"/>
        <w:ind w:left="0"/>
        <w:jc w:val="both"/>
      </w:pPr>
      <w:r>
        <w:rPr>
          <w:rFonts w:ascii="Times New Roman"/>
          <w:b w:val="false"/>
          <w:i w:val="false"/>
          <w:color w:val="000000"/>
          <w:sz w:val="28"/>
        </w:rPr>
        <w:t xml:space="preserve">
      5) көрсетілетін қызметті берушінің кеңсе маманы 30 минут ішінде хабарламаны тіркеу журналына тіркейді және мемлекеттік қызмет көрсету нәтижесін көрсетілетін қызметті алушыға береді. </w:t>
      </w:r>
    </w:p>
    <w:bookmarkEnd w:id="252"/>
    <w:bookmarkStart w:name="z270" w:id="253"/>
    <w:p>
      <w:pPr>
        <w:spacing w:after="0"/>
        <w:ind w:left="0"/>
        <w:jc w:val="both"/>
      </w:pPr>
      <w:r>
        <w:rPr>
          <w:rFonts w:ascii="Times New Roman"/>
          <w:b w:val="false"/>
          <w:i w:val="false"/>
          <w:color w:val="000000"/>
          <w:sz w:val="28"/>
        </w:rPr>
        <w:t xml:space="preserve">
      Нәтижесі - тіркеу журналына тіркейді және көрсетілетін қызметті алушының мемлекеттік қызметті алғандығы туралы қолы. </w:t>
      </w:r>
    </w:p>
    <w:bookmarkEnd w:id="253"/>
    <w:bookmarkStart w:name="z271" w:id="254"/>
    <w:p>
      <w:pPr>
        <w:spacing w:after="0"/>
        <w:ind w:left="0"/>
        <w:jc w:val="left"/>
      </w:pPr>
      <w:r>
        <w:rPr>
          <w:rFonts w:ascii="Times New Roman"/>
          <w:b/>
          <w:i w:val="false"/>
          <w:color w:val="000000"/>
        </w:rPr>
        <w:t xml:space="preserve"> 3. Мемлекеттік қызмет көрсету процесінде көрсетілетін қызметті берушінің құрылымдық бөлімшелерінің (қызметкерлерінің) өзара іс-қимыл тәртібін сипаттау</w:t>
      </w:r>
    </w:p>
    <w:bookmarkEnd w:id="254"/>
    <w:bookmarkStart w:name="z272" w:id="255"/>
    <w:p>
      <w:pPr>
        <w:spacing w:after="0"/>
        <w:ind w:left="0"/>
        <w:jc w:val="both"/>
      </w:pPr>
      <w:r>
        <w:rPr>
          <w:rFonts w:ascii="Times New Roman"/>
          <w:b w:val="false"/>
          <w:i w:val="false"/>
          <w:color w:val="000000"/>
          <w:sz w:val="28"/>
        </w:rPr>
        <w:t>
      7. Мемлекеттік қызмет көрсету процесіне қатысатын құрылымдық бөлімшелердің (қызметкерлердің) тізбесі:</w:t>
      </w:r>
    </w:p>
    <w:bookmarkEnd w:id="255"/>
    <w:bookmarkStart w:name="z273" w:id="256"/>
    <w:p>
      <w:pPr>
        <w:spacing w:after="0"/>
        <w:ind w:left="0"/>
        <w:jc w:val="both"/>
      </w:pPr>
      <w:r>
        <w:rPr>
          <w:rFonts w:ascii="Times New Roman"/>
          <w:b w:val="false"/>
          <w:i w:val="false"/>
          <w:color w:val="000000"/>
          <w:sz w:val="28"/>
        </w:rPr>
        <w:t>
      1) көрсетілетін қызметті берушінің кеңсе маманы;</w:t>
      </w:r>
    </w:p>
    <w:bookmarkEnd w:id="256"/>
    <w:bookmarkStart w:name="z274" w:id="257"/>
    <w:p>
      <w:pPr>
        <w:spacing w:after="0"/>
        <w:ind w:left="0"/>
        <w:jc w:val="both"/>
      </w:pPr>
      <w:r>
        <w:rPr>
          <w:rFonts w:ascii="Times New Roman"/>
          <w:b w:val="false"/>
          <w:i w:val="false"/>
          <w:color w:val="000000"/>
          <w:sz w:val="28"/>
        </w:rPr>
        <w:t>
      2) көрсетілетін қызметті берушінің басшысы;</w:t>
      </w:r>
    </w:p>
    <w:bookmarkEnd w:id="257"/>
    <w:bookmarkStart w:name="z275" w:id="258"/>
    <w:p>
      <w:pPr>
        <w:spacing w:after="0"/>
        <w:ind w:left="0"/>
        <w:jc w:val="both"/>
      </w:pPr>
      <w:r>
        <w:rPr>
          <w:rFonts w:ascii="Times New Roman"/>
          <w:b w:val="false"/>
          <w:i w:val="false"/>
          <w:color w:val="000000"/>
          <w:sz w:val="28"/>
        </w:rPr>
        <w:t>
      3) көрсетілетін қызметті берушінің жауапты орындаушысы.</w:t>
      </w:r>
    </w:p>
    <w:bookmarkEnd w:id="258"/>
    <w:bookmarkStart w:name="z276" w:id="259"/>
    <w:p>
      <w:pPr>
        <w:spacing w:after="0"/>
        <w:ind w:left="0"/>
        <w:jc w:val="both"/>
      </w:pPr>
      <w:r>
        <w:rPr>
          <w:rFonts w:ascii="Times New Roman"/>
          <w:b w:val="false"/>
          <w:i w:val="false"/>
          <w:color w:val="000000"/>
          <w:sz w:val="28"/>
        </w:rPr>
        <w:t>
      8. Әрбір рәсімнің (іс-қимылдың) ұзақтығын көрсете отырып, құрылымдық бөлімшелер (қызметкерлер) арасындағы рәсімдердің (іс-қимылдардың) реттілігін сипаттауы:</w:t>
      </w:r>
    </w:p>
    <w:bookmarkEnd w:id="259"/>
    <w:bookmarkStart w:name="z277" w:id="260"/>
    <w:p>
      <w:pPr>
        <w:spacing w:after="0"/>
        <w:ind w:left="0"/>
        <w:jc w:val="both"/>
      </w:pPr>
      <w:r>
        <w:rPr>
          <w:rFonts w:ascii="Times New Roman"/>
          <w:b w:val="false"/>
          <w:i w:val="false"/>
          <w:color w:val="000000"/>
          <w:sz w:val="28"/>
        </w:rPr>
        <w:t>
      1) көрсетілетін қызметті берушінің кеңсе маманы 30 минут ішінде көрсетілетін қызметті алушыдан алынған құжаттарды қабылдауды және тіркеу журналына тіркеуді жүзеге асырады және оны көрсетілетін қызметті берушінің басшысына қарауға жолдайды;</w:t>
      </w:r>
    </w:p>
    <w:bookmarkEnd w:id="260"/>
    <w:bookmarkStart w:name="z278" w:id="261"/>
    <w:p>
      <w:pPr>
        <w:spacing w:after="0"/>
        <w:ind w:left="0"/>
        <w:jc w:val="both"/>
      </w:pPr>
      <w:r>
        <w:rPr>
          <w:rFonts w:ascii="Times New Roman"/>
          <w:b w:val="false"/>
          <w:i w:val="false"/>
          <w:color w:val="000000"/>
          <w:sz w:val="28"/>
        </w:rPr>
        <w:t>
      2) көрсетілетін қызметті берушінің басшысы 1 жұмыс күні ішінде құжаттарды қарайды, көрсетілетін қызметті берушінің жауапты орындаушысын белгілейді;</w:t>
      </w:r>
    </w:p>
    <w:bookmarkEnd w:id="261"/>
    <w:bookmarkStart w:name="z279" w:id="262"/>
    <w:p>
      <w:pPr>
        <w:spacing w:after="0"/>
        <w:ind w:left="0"/>
        <w:jc w:val="both"/>
      </w:pPr>
      <w:r>
        <w:rPr>
          <w:rFonts w:ascii="Times New Roman"/>
          <w:b w:val="false"/>
          <w:i w:val="false"/>
          <w:color w:val="000000"/>
          <w:sz w:val="28"/>
        </w:rPr>
        <w:t>
      3) көрсетілетін қызметті берушінің жауапты орындаушысы 8 жұмыс күні ішінде құжаттардың толық және дұрыс ресімделгенін тексереді, хабарламаны дайындайды, көрсетілетін қызметті берушінің басшысына қол қоюға береді;</w:t>
      </w:r>
    </w:p>
    <w:bookmarkEnd w:id="262"/>
    <w:bookmarkStart w:name="z280" w:id="263"/>
    <w:p>
      <w:pPr>
        <w:spacing w:after="0"/>
        <w:ind w:left="0"/>
        <w:jc w:val="both"/>
      </w:pPr>
      <w:r>
        <w:rPr>
          <w:rFonts w:ascii="Times New Roman"/>
          <w:b w:val="false"/>
          <w:i w:val="false"/>
          <w:color w:val="000000"/>
          <w:sz w:val="28"/>
        </w:rPr>
        <w:t>
      4) көрсетілетін қызметті берушінің басшысы 1 жұмыс күні ішінде хабарламаға қол қояды және көрсетілген қызметті берушінің кеңсесіне жібереді;</w:t>
      </w:r>
    </w:p>
    <w:bookmarkEnd w:id="263"/>
    <w:bookmarkStart w:name="z281" w:id="264"/>
    <w:p>
      <w:pPr>
        <w:spacing w:after="0"/>
        <w:ind w:left="0"/>
        <w:jc w:val="both"/>
      </w:pPr>
      <w:r>
        <w:rPr>
          <w:rFonts w:ascii="Times New Roman"/>
          <w:b w:val="false"/>
          <w:i w:val="false"/>
          <w:color w:val="000000"/>
          <w:sz w:val="28"/>
        </w:rPr>
        <w:t xml:space="preserve">
      5) көрсетілетін қызметті берушінің кеңсе маманы 30 минут ішінде хабарламаны тіркеу журналына тіркейді және мемлекеттік қызмет көрсету нәтижесін көрсетілетін қызметті алушыға береді. </w:t>
      </w:r>
    </w:p>
    <w:bookmarkEnd w:id="264"/>
    <w:bookmarkStart w:name="z282" w:id="265"/>
    <w:p>
      <w:pPr>
        <w:spacing w:after="0"/>
        <w:ind w:left="0"/>
        <w:jc w:val="left"/>
      </w:pPr>
      <w:r>
        <w:rPr>
          <w:rFonts w:ascii="Times New Roman"/>
          <w:b/>
          <w:i w:val="false"/>
          <w:color w:val="000000"/>
        </w:rPr>
        <w:t xml:space="preserve"> 4. "Азаматтарға арналған үкімет" мемлекеттік корпорациясымен және (немесе) өзге де көрсетілетін қызметті берушілермен өзара іс-қимыл тәртібін, сондай-ақ мемлекеттік қызмет көрсету процесінде ақпараттық жүйелерді пайдалану тәртібін сипаттау </w:t>
      </w:r>
    </w:p>
    <w:bookmarkEnd w:id="265"/>
    <w:bookmarkStart w:name="z283" w:id="266"/>
    <w:p>
      <w:pPr>
        <w:spacing w:after="0"/>
        <w:ind w:left="0"/>
        <w:jc w:val="both"/>
      </w:pPr>
      <w:r>
        <w:rPr>
          <w:rFonts w:ascii="Times New Roman"/>
          <w:b w:val="false"/>
          <w:i w:val="false"/>
          <w:color w:val="000000"/>
          <w:sz w:val="28"/>
        </w:rPr>
        <w:t>
      9. Мемлекеттік көрсетілетін қызмет "Азаматтарға арналған үкімет" мемлекеттік корпорациясымен көрсетілмейді.</w:t>
      </w:r>
    </w:p>
    <w:bookmarkEnd w:id="26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"Мүгедектерді санаторий-курорттық</w:t>
            </w:r>
            <w:r>
              <w:br/>
            </w:r>
            <w:r>
              <w:rPr>
                <w:rFonts w:ascii="Times New Roman"/>
                <w:b w:val="false"/>
                <w:i w:val="false"/>
                <w:color w:val="000000"/>
                <w:sz w:val="20"/>
              </w:rPr>
              <w:t>емдеумен қамтамасыз ету"</w:t>
            </w:r>
            <w:r>
              <w:br/>
            </w:r>
            <w:r>
              <w:rPr>
                <w:rFonts w:ascii="Times New Roman"/>
                <w:b w:val="false"/>
                <w:i w:val="false"/>
                <w:color w:val="000000"/>
                <w:sz w:val="20"/>
              </w:rPr>
              <w:t>мемлекеттiк көрсетілетін қызмет</w:t>
            </w:r>
            <w:r>
              <w:br/>
            </w:r>
            <w:r>
              <w:rPr>
                <w:rFonts w:ascii="Times New Roman"/>
                <w:b w:val="false"/>
                <w:i w:val="false"/>
                <w:color w:val="000000"/>
                <w:sz w:val="20"/>
              </w:rPr>
              <w:t>регламентіне қосымша</w:t>
            </w:r>
          </w:p>
        </w:tc>
      </w:tr>
    </w:tbl>
    <w:bookmarkStart w:name="z285" w:id="267"/>
    <w:p>
      <w:pPr>
        <w:spacing w:after="0"/>
        <w:ind w:left="0"/>
        <w:jc w:val="left"/>
      </w:pPr>
      <w:r>
        <w:rPr>
          <w:rFonts w:ascii="Times New Roman"/>
          <w:b/>
          <w:i w:val="false"/>
          <w:color w:val="000000"/>
        </w:rPr>
        <w:t xml:space="preserve"> "Мүгедектерді санаторий-курорттық емдеумен қамтамасыз ету" мемлекеттік қызметін көрсетудің бизнес-процестерінің анықтамалығы</w:t>
      </w:r>
    </w:p>
    <w:bookmarkEnd w:id="267"/>
    <w:bookmarkStart w:name="z286" w:id="268"/>
    <w:p>
      <w:pPr>
        <w:spacing w:after="0"/>
        <w:ind w:left="0"/>
        <w:jc w:val="left"/>
      </w:pPr>
    </w:p>
    <w:bookmarkEnd w:id="268"/>
    <w:p>
      <w:pPr>
        <w:spacing w:after="0"/>
        <w:ind w:left="0"/>
        <w:jc w:val="both"/>
      </w:pPr>
      <w:r>
        <w:drawing>
          <wp:inline distT="0" distB="0" distL="0" distR="0">
            <wp:extent cx="6451600" cy="525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6451600" cy="5257800"/>
                    </a:xfrm>
                    <a:prstGeom prst="rect">
                      <a:avLst/>
                    </a:prstGeom>
                  </pic:spPr>
                </pic:pic>
              </a:graphicData>
            </a:graphic>
          </wp:inline>
        </w:drawing>
      </w:r>
    </w:p>
    <w:p>
      <w:pPr>
        <w:spacing w:after="0"/>
        <w:ind w:left="0"/>
        <w:jc w:val="left"/>
      </w:pPr>
      <w:r>
        <w:br/>
      </w:r>
    </w:p>
    <w:bookmarkStart w:name="z287" w:id="269"/>
    <w:p>
      <w:pPr>
        <w:spacing w:after="0"/>
        <w:ind w:left="0"/>
        <w:jc w:val="left"/>
      </w:pPr>
    </w:p>
    <w:bookmarkEnd w:id="269"/>
    <w:p>
      <w:pPr>
        <w:spacing w:after="0"/>
        <w:ind w:left="0"/>
        <w:jc w:val="both"/>
      </w:pPr>
      <w:r>
        <w:drawing>
          <wp:inline distT="0" distB="0" distL="0" distR="0">
            <wp:extent cx="7810500" cy="199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810500" cy="19939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Қарағанды облысы әкімдігінің</w:t>
            </w:r>
            <w:r>
              <w:br/>
            </w:r>
            <w:r>
              <w:rPr>
                <w:rFonts w:ascii="Times New Roman"/>
                <w:b w:val="false"/>
                <w:i w:val="false"/>
                <w:color w:val="000000"/>
                <w:sz w:val="20"/>
              </w:rPr>
              <w:t>2016 жылғы 30 мамырдағы</w:t>
            </w:r>
            <w:r>
              <w:br/>
            </w:r>
            <w:r>
              <w:rPr>
                <w:rFonts w:ascii="Times New Roman"/>
                <w:b w:val="false"/>
                <w:i w:val="false"/>
                <w:color w:val="000000"/>
                <w:sz w:val="20"/>
              </w:rPr>
              <w:t>№ 37/04 қаулысымен</w:t>
            </w:r>
            <w:r>
              <w:br/>
            </w:r>
            <w:r>
              <w:rPr>
                <w:rFonts w:ascii="Times New Roman"/>
                <w:b w:val="false"/>
                <w:i w:val="false"/>
                <w:color w:val="000000"/>
                <w:sz w:val="20"/>
              </w:rPr>
              <w:t>бекітілген</w:t>
            </w:r>
          </w:p>
        </w:tc>
      </w:tr>
    </w:tbl>
    <w:bookmarkStart w:name="z290" w:id="270"/>
    <w:p>
      <w:pPr>
        <w:spacing w:after="0"/>
        <w:ind w:left="0"/>
        <w:jc w:val="left"/>
      </w:pPr>
      <w:r>
        <w:rPr>
          <w:rFonts w:ascii="Times New Roman"/>
          <w:b/>
          <w:i w:val="false"/>
          <w:color w:val="000000"/>
        </w:rPr>
        <w:t xml:space="preserve"> "Ақталған адамға куәлік беру" мемлекеттік көрсетілетін қызмет регламенті</w:t>
      </w:r>
    </w:p>
    <w:bookmarkEnd w:id="270"/>
    <w:bookmarkStart w:name="z291" w:id="271"/>
    <w:p>
      <w:pPr>
        <w:spacing w:after="0"/>
        <w:ind w:left="0"/>
        <w:jc w:val="left"/>
      </w:pPr>
      <w:r>
        <w:rPr>
          <w:rFonts w:ascii="Times New Roman"/>
          <w:b/>
          <w:i w:val="false"/>
          <w:color w:val="000000"/>
        </w:rPr>
        <w:t xml:space="preserve"> 1. Жалпы ережелер</w:t>
      </w:r>
    </w:p>
    <w:bookmarkEnd w:id="271"/>
    <w:bookmarkStart w:name="z292" w:id="272"/>
    <w:p>
      <w:pPr>
        <w:spacing w:after="0"/>
        <w:ind w:left="0"/>
        <w:jc w:val="both"/>
      </w:pPr>
      <w:r>
        <w:rPr>
          <w:rFonts w:ascii="Times New Roman"/>
          <w:b w:val="false"/>
          <w:i w:val="false"/>
          <w:color w:val="000000"/>
          <w:sz w:val="28"/>
        </w:rPr>
        <w:t>
      1. "Ақталған адамға куәлік беру" мемлекеттік көрсетілетін қызмет стандарты мемлекеттік көрсетілетін қызметі (бұдан әрі – мемлекеттік көрсетілетін қызмет).</w:t>
      </w:r>
    </w:p>
    <w:bookmarkEnd w:id="272"/>
    <w:bookmarkStart w:name="z293" w:id="273"/>
    <w:p>
      <w:pPr>
        <w:spacing w:after="0"/>
        <w:ind w:left="0"/>
        <w:jc w:val="both"/>
      </w:pPr>
      <w:r>
        <w:rPr>
          <w:rFonts w:ascii="Times New Roman"/>
          <w:b w:val="false"/>
          <w:i w:val="false"/>
          <w:color w:val="000000"/>
          <w:sz w:val="28"/>
        </w:rPr>
        <w:t xml:space="preserve">
      Мемлекеттік қызметті аудандардың және облыстық маңызы бар қалалардың жергілікті атқарушы органдары (бұдан әрі – көрсетілетін қызметті беруші) Қазақстан Республикасының Денсаулық сақтау және әлеуметтік даму министрінің 2015 жылғы 28 сәуірдегі № 279 "Әлеуметтік-еңбек саласындағы мемлекеттік көрсетілетін қызмет стандарттарын бекіту туралы" (Нормативтік құқықтық актілерді мемлекеттік тіркеу тізілімінде № 11342 болып тіркелген) бұйрығымен бекітілген "Ақталған адамға куәлік беру" мемлекеттік көрсетілетін қызмет </w:t>
      </w:r>
      <w:r>
        <w:rPr>
          <w:rFonts w:ascii="Times New Roman"/>
          <w:b w:val="false"/>
          <w:i w:val="false"/>
          <w:color w:val="000000"/>
          <w:sz w:val="28"/>
        </w:rPr>
        <w:t>стандартына</w:t>
      </w:r>
      <w:r>
        <w:rPr>
          <w:rFonts w:ascii="Times New Roman"/>
          <w:b w:val="false"/>
          <w:i w:val="false"/>
          <w:color w:val="000000"/>
          <w:sz w:val="28"/>
        </w:rPr>
        <w:t xml:space="preserve"> (бұдан әрі - Стандарт) сәйкес көрсетеді.</w:t>
      </w:r>
    </w:p>
    <w:bookmarkEnd w:id="273"/>
    <w:bookmarkStart w:name="z294" w:id="274"/>
    <w:p>
      <w:pPr>
        <w:spacing w:after="0"/>
        <w:ind w:left="0"/>
        <w:jc w:val="both"/>
      </w:pPr>
      <w:r>
        <w:rPr>
          <w:rFonts w:ascii="Times New Roman"/>
          <w:b w:val="false"/>
          <w:i w:val="false"/>
          <w:color w:val="000000"/>
          <w:sz w:val="28"/>
        </w:rPr>
        <w:t>
      2. Өтініштерді қабылдау және мемлекеттік қызмет көрсету нәтижелерін беру көрсетілетін қызметті беруші арқылы жүзеге асырылады.</w:t>
      </w:r>
    </w:p>
    <w:bookmarkEnd w:id="274"/>
    <w:bookmarkStart w:name="z295" w:id="275"/>
    <w:p>
      <w:pPr>
        <w:spacing w:after="0"/>
        <w:ind w:left="0"/>
        <w:jc w:val="both"/>
      </w:pPr>
      <w:r>
        <w:rPr>
          <w:rFonts w:ascii="Times New Roman"/>
          <w:b w:val="false"/>
          <w:i w:val="false"/>
          <w:color w:val="000000"/>
          <w:sz w:val="28"/>
        </w:rPr>
        <w:t>
      3. Мемлекеттік қызметті көрсету нысаны: қағаз түрінде.</w:t>
      </w:r>
    </w:p>
    <w:bookmarkEnd w:id="275"/>
    <w:bookmarkStart w:name="z296" w:id="276"/>
    <w:p>
      <w:pPr>
        <w:spacing w:after="0"/>
        <w:ind w:left="0"/>
        <w:jc w:val="both"/>
      </w:pPr>
      <w:r>
        <w:rPr>
          <w:rFonts w:ascii="Times New Roman"/>
          <w:b w:val="false"/>
          <w:i w:val="false"/>
          <w:color w:val="000000"/>
          <w:sz w:val="28"/>
        </w:rPr>
        <w:t xml:space="preserve">
      4. Мемлекеттік қызметті көрсету нәтижесі: "Ақталған адамға бірыңғай үлгідегі куәлік беру қағидаларын, ақталған адамның куәлігінің үлгісін бекіту және "Саяси қуғын-сүргінге ұшырап ақталған адамдарды куәлікпен қамтамасыз ету тәртібі туралы" Қазақстан Республикасы Министрлер Кабинетінің 1993 жылғы 22 қазандағы № 1055 қаулысының күші жойылды деп тану туралы" Қазақстан Республикасы Үкіметінің 2015 жылғы 2 сәуірдегі № 184 </w:t>
      </w:r>
      <w:r>
        <w:rPr>
          <w:rFonts w:ascii="Times New Roman"/>
          <w:b w:val="false"/>
          <w:i w:val="false"/>
          <w:color w:val="000000"/>
          <w:sz w:val="28"/>
        </w:rPr>
        <w:t>қаулысымен</w:t>
      </w:r>
      <w:r>
        <w:rPr>
          <w:rFonts w:ascii="Times New Roman"/>
          <w:b w:val="false"/>
          <w:i w:val="false"/>
          <w:color w:val="000000"/>
          <w:sz w:val="28"/>
        </w:rPr>
        <w:t xml:space="preserve"> бекітілген үлгідегі куәлік немесе оның телнұсқасы.</w:t>
      </w:r>
    </w:p>
    <w:bookmarkEnd w:id="276"/>
    <w:bookmarkStart w:name="z297" w:id="277"/>
    <w:p>
      <w:pPr>
        <w:spacing w:after="0"/>
        <w:ind w:left="0"/>
        <w:jc w:val="both"/>
      </w:pPr>
      <w:r>
        <w:rPr>
          <w:rFonts w:ascii="Times New Roman"/>
          <w:b w:val="false"/>
          <w:i w:val="false"/>
          <w:color w:val="000000"/>
          <w:sz w:val="28"/>
        </w:rPr>
        <w:t>
      Мемлекеттік қызмет көрсету нәтижесін ұсыну нысаны: қағаз түрінде.</w:t>
      </w:r>
    </w:p>
    <w:bookmarkEnd w:id="277"/>
    <w:bookmarkStart w:name="z298" w:id="278"/>
    <w:p>
      <w:pPr>
        <w:spacing w:after="0"/>
        <w:ind w:left="0"/>
        <w:jc w:val="left"/>
      </w:pPr>
      <w:r>
        <w:rPr>
          <w:rFonts w:ascii="Times New Roman"/>
          <w:b/>
          <w:i w:val="false"/>
          <w:color w:val="000000"/>
        </w:rPr>
        <w:t xml:space="preserve"> 2. Мемлекеттік қызмет көрсету процесінде көрсетілетін қызметті берушінің құрылымдық бөлімшелерінің (қызметкерлерінің) іс-қимыл тәртібін сипаттау</w:t>
      </w:r>
    </w:p>
    <w:bookmarkEnd w:id="278"/>
    <w:bookmarkStart w:name="z299" w:id="279"/>
    <w:p>
      <w:pPr>
        <w:spacing w:after="0"/>
        <w:ind w:left="0"/>
        <w:jc w:val="both"/>
      </w:pPr>
      <w:r>
        <w:rPr>
          <w:rFonts w:ascii="Times New Roman"/>
          <w:b w:val="false"/>
          <w:i w:val="false"/>
          <w:color w:val="000000"/>
          <w:sz w:val="28"/>
        </w:rPr>
        <w:t xml:space="preserve">
      5. Көрсетілетін қызметті алушының Стандарттың </w:t>
      </w:r>
      <w:r>
        <w:rPr>
          <w:rFonts w:ascii="Times New Roman"/>
          <w:b w:val="false"/>
          <w:i w:val="false"/>
          <w:color w:val="000000"/>
          <w:sz w:val="28"/>
        </w:rPr>
        <w:t>9-тармағында</w:t>
      </w:r>
      <w:r>
        <w:rPr>
          <w:rFonts w:ascii="Times New Roman"/>
          <w:b w:val="false"/>
          <w:i w:val="false"/>
          <w:color w:val="000000"/>
          <w:sz w:val="28"/>
        </w:rPr>
        <w:t xml:space="preserve"> көрсетілген қажетті құжаттармен (бұдан әрі - құжаттар) қоса өтініш беруі мемлекеттік қызметті көрсету рәсімдерін (іс-қимыл) бастауға негіз болады.</w:t>
      </w:r>
    </w:p>
    <w:bookmarkEnd w:id="279"/>
    <w:bookmarkStart w:name="z300" w:id="280"/>
    <w:p>
      <w:pPr>
        <w:spacing w:after="0"/>
        <w:ind w:left="0"/>
        <w:jc w:val="both"/>
      </w:pPr>
      <w:r>
        <w:rPr>
          <w:rFonts w:ascii="Times New Roman"/>
          <w:b w:val="false"/>
          <w:i w:val="false"/>
          <w:color w:val="000000"/>
          <w:sz w:val="28"/>
        </w:rPr>
        <w:t xml:space="preserve">
      6. Мемлекеттік қызмет көрсету процесінің құрамына кіретін әрбір рәсімнің (іс-қимылдың) мазмұны, оны орындау ұзақтығы: </w:t>
      </w:r>
    </w:p>
    <w:bookmarkEnd w:id="280"/>
    <w:bookmarkStart w:name="z301" w:id="281"/>
    <w:p>
      <w:pPr>
        <w:spacing w:after="0"/>
        <w:ind w:left="0"/>
        <w:jc w:val="both"/>
      </w:pPr>
      <w:r>
        <w:rPr>
          <w:rFonts w:ascii="Times New Roman"/>
          <w:b w:val="false"/>
          <w:i w:val="false"/>
          <w:color w:val="000000"/>
          <w:sz w:val="28"/>
        </w:rPr>
        <w:t xml:space="preserve">
      1) көрсетілетін қызметті берушінің кеңсе маманы 30 минут ішінде көрсетілетін қызметті алушыдан алынған құжаттарды қабылдауды және тіркеу журналына тіркеуді жүзеге асырады және оны көрсетілетін қызметті берушінің басшысына қарауға жолдайды. </w:t>
      </w:r>
    </w:p>
    <w:bookmarkEnd w:id="281"/>
    <w:bookmarkStart w:name="z302" w:id="282"/>
    <w:p>
      <w:pPr>
        <w:spacing w:after="0"/>
        <w:ind w:left="0"/>
        <w:jc w:val="both"/>
      </w:pPr>
      <w:r>
        <w:rPr>
          <w:rFonts w:ascii="Times New Roman"/>
          <w:b w:val="false"/>
          <w:i w:val="false"/>
          <w:color w:val="000000"/>
          <w:sz w:val="28"/>
        </w:rPr>
        <w:t>
      Нәтижесі – тіркеу журналына жазу және көрсетілетін қызметті берушінің басшысына қарауға жолдайды;</w:t>
      </w:r>
    </w:p>
    <w:bookmarkEnd w:id="282"/>
    <w:bookmarkStart w:name="z303" w:id="283"/>
    <w:p>
      <w:pPr>
        <w:spacing w:after="0"/>
        <w:ind w:left="0"/>
        <w:jc w:val="both"/>
      </w:pPr>
      <w:r>
        <w:rPr>
          <w:rFonts w:ascii="Times New Roman"/>
          <w:b w:val="false"/>
          <w:i w:val="false"/>
          <w:color w:val="000000"/>
          <w:sz w:val="28"/>
        </w:rPr>
        <w:t xml:space="preserve">
      2) көрсетілетін қызметті берушінің басшысы 1 жұмыс күні ішінде құжаттарды қарайды, көрсетілетін қызметті берушінің жауапты орындаушысын белгілейді. </w:t>
      </w:r>
    </w:p>
    <w:bookmarkEnd w:id="283"/>
    <w:bookmarkStart w:name="z304" w:id="284"/>
    <w:p>
      <w:pPr>
        <w:spacing w:after="0"/>
        <w:ind w:left="0"/>
        <w:jc w:val="both"/>
      </w:pPr>
      <w:r>
        <w:rPr>
          <w:rFonts w:ascii="Times New Roman"/>
          <w:b w:val="false"/>
          <w:i w:val="false"/>
          <w:color w:val="000000"/>
          <w:sz w:val="28"/>
        </w:rPr>
        <w:t>
      Нәтижесі – жауапты орындаушыны белгілеу;</w:t>
      </w:r>
    </w:p>
    <w:bookmarkEnd w:id="284"/>
    <w:bookmarkStart w:name="z305" w:id="285"/>
    <w:p>
      <w:pPr>
        <w:spacing w:after="0"/>
        <w:ind w:left="0"/>
        <w:jc w:val="both"/>
      </w:pPr>
      <w:r>
        <w:rPr>
          <w:rFonts w:ascii="Times New Roman"/>
          <w:b w:val="false"/>
          <w:i w:val="false"/>
          <w:color w:val="000000"/>
          <w:sz w:val="28"/>
        </w:rPr>
        <w:t xml:space="preserve">
      3) көрсетілетін қызметті берушінің жауапты орындаушысы 3 жұмыс күні ішінде құжаттардың толық және дұрыс ресімделгенін тексереді, нәтижені дайындайды, көрсетілетін қызметті берушінің басшысына қол қоюға береді. </w:t>
      </w:r>
    </w:p>
    <w:bookmarkEnd w:id="285"/>
    <w:bookmarkStart w:name="z306" w:id="286"/>
    <w:p>
      <w:pPr>
        <w:spacing w:after="0"/>
        <w:ind w:left="0"/>
        <w:jc w:val="both"/>
      </w:pPr>
      <w:r>
        <w:rPr>
          <w:rFonts w:ascii="Times New Roman"/>
          <w:b w:val="false"/>
          <w:i w:val="false"/>
          <w:color w:val="000000"/>
          <w:sz w:val="28"/>
        </w:rPr>
        <w:t>
      Нәтижесі - нәтижені көрсетілетін қызметті берушінің басшысына қол қоюға жібереді;</w:t>
      </w:r>
    </w:p>
    <w:bookmarkEnd w:id="286"/>
    <w:bookmarkStart w:name="z307" w:id="287"/>
    <w:p>
      <w:pPr>
        <w:spacing w:after="0"/>
        <w:ind w:left="0"/>
        <w:jc w:val="both"/>
      </w:pPr>
      <w:r>
        <w:rPr>
          <w:rFonts w:ascii="Times New Roman"/>
          <w:b w:val="false"/>
          <w:i w:val="false"/>
          <w:color w:val="000000"/>
          <w:sz w:val="28"/>
        </w:rPr>
        <w:t xml:space="preserve">
      4) көрсетілетін қызметті берушінің басшысы 1 жұмыс күні ішінде көрсетілетін мемлекеттік қызмет нәтижесіне қол қояды және көрсетілетін қызметті берушінің кеңсесіне жібереді. </w:t>
      </w:r>
    </w:p>
    <w:bookmarkEnd w:id="287"/>
    <w:bookmarkStart w:name="z308" w:id="288"/>
    <w:p>
      <w:pPr>
        <w:spacing w:after="0"/>
        <w:ind w:left="0"/>
        <w:jc w:val="both"/>
      </w:pPr>
      <w:r>
        <w:rPr>
          <w:rFonts w:ascii="Times New Roman"/>
          <w:b w:val="false"/>
          <w:i w:val="false"/>
          <w:color w:val="000000"/>
          <w:sz w:val="28"/>
        </w:rPr>
        <w:t>
      Нәтижесі – нәтижені көрсетілетін қызмет берушінің кеңсесіне жібереді;</w:t>
      </w:r>
    </w:p>
    <w:bookmarkEnd w:id="288"/>
    <w:bookmarkStart w:name="z309" w:id="289"/>
    <w:p>
      <w:pPr>
        <w:spacing w:after="0"/>
        <w:ind w:left="0"/>
        <w:jc w:val="both"/>
      </w:pPr>
      <w:r>
        <w:rPr>
          <w:rFonts w:ascii="Times New Roman"/>
          <w:b w:val="false"/>
          <w:i w:val="false"/>
          <w:color w:val="000000"/>
          <w:sz w:val="28"/>
        </w:rPr>
        <w:t xml:space="preserve">
      5) көрсетілетін қызметті берушінің кеңсе маманы 30 минут ішінде нәтижені тіркеу журналына тіркейді және мемлекеттік қызмет көрсету нәтижесін көрсетілетін қызметті алушыға береді. </w:t>
      </w:r>
    </w:p>
    <w:bookmarkEnd w:id="289"/>
    <w:bookmarkStart w:name="z310" w:id="290"/>
    <w:p>
      <w:pPr>
        <w:spacing w:after="0"/>
        <w:ind w:left="0"/>
        <w:jc w:val="both"/>
      </w:pPr>
      <w:r>
        <w:rPr>
          <w:rFonts w:ascii="Times New Roman"/>
          <w:b w:val="false"/>
          <w:i w:val="false"/>
          <w:color w:val="000000"/>
          <w:sz w:val="28"/>
        </w:rPr>
        <w:t xml:space="preserve">
      Нәтижесі - тіркеу журналына тіркейді және көрсетілетін қызметті алушының мемлекеттік қызметті алғандығы туралы қолы. </w:t>
      </w:r>
    </w:p>
    <w:bookmarkEnd w:id="290"/>
    <w:bookmarkStart w:name="z311" w:id="291"/>
    <w:p>
      <w:pPr>
        <w:spacing w:after="0"/>
        <w:ind w:left="0"/>
        <w:jc w:val="left"/>
      </w:pPr>
      <w:r>
        <w:rPr>
          <w:rFonts w:ascii="Times New Roman"/>
          <w:b/>
          <w:i w:val="false"/>
          <w:color w:val="000000"/>
        </w:rPr>
        <w:t xml:space="preserve"> 1. Мемлекеттік қызмет көрсету процесінде көрсетілетін қызметті берушінің құрылымдық бөлімшелерінің (қызметкерлерінің) өзара іс-қимыл тәртібін сипаттау</w:t>
      </w:r>
    </w:p>
    <w:bookmarkEnd w:id="291"/>
    <w:bookmarkStart w:name="z313" w:id="292"/>
    <w:p>
      <w:pPr>
        <w:spacing w:after="0"/>
        <w:ind w:left="0"/>
        <w:jc w:val="both"/>
      </w:pPr>
      <w:r>
        <w:rPr>
          <w:rFonts w:ascii="Times New Roman"/>
          <w:b w:val="false"/>
          <w:i w:val="false"/>
          <w:color w:val="000000"/>
          <w:sz w:val="28"/>
        </w:rPr>
        <w:t>
      7. Мемлекеттік қызмет көрсету процесіне қатысатын құрылымдық бөлімшелердің (қызметкерлердің) тізбесі:</w:t>
      </w:r>
    </w:p>
    <w:bookmarkEnd w:id="292"/>
    <w:bookmarkStart w:name="z314" w:id="293"/>
    <w:p>
      <w:pPr>
        <w:spacing w:after="0"/>
        <w:ind w:left="0"/>
        <w:jc w:val="both"/>
      </w:pPr>
      <w:r>
        <w:rPr>
          <w:rFonts w:ascii="Times New Roman"/>
          <w:b w:val="false"/>
          <w:i w:val="false"/>
          <w:color w:val="000000"/>
          <w:sz w:val="28"/>
        </w:rPr>
        <w:t>
      1) көрсетілетін қызметті берушінің кеңсе маманы;</w:t>
      </w:r>
    </w:p>
    <w:bookmarkEnd w:id="293"/>
    <w:bookmarkStart w:name="z315" w:id="294"/>
    <w:p>
      <w:pPr>
        <w:spacing w:after="0"/>
        <w:ind w:left="0"/>
        <w:jc w:val="both"/>
      </w:pPr>
      <w:r>
        <w:rPr>
          <w:rFonts w:ascii="Times New Roman"/>
          <w:b w:val="false"/>
          <w:i w:val="false"/>
          <w:color w:val="000000"/>
          <w:sz w:val="28"/>
        </w:rPr>
        <w:t>
      2) көрсетілетін қызметті берушінің басшысы;</w:t>
      </w:r>
    </w:p>
    <w:bookmarkEnd w:id="294"/>
    <w:bookmarkStart w:name="z316" w:id="295"/>
    <w:p>
      <w:pPr>
        <w:spacing w:after="0"/>
        <w:ind w:left="0"/>
        <w:jc w:val="both"/>
      </w:pPr>
      <w:r>
        <w:rPr>
          <w:rFonts w:ascii="Times New Roman"/>
          <w:b w:val="false"/>
          <w:i w:val="false"/>
          <w:color w:val="000000"/>
          <w:sz w:val="28"/>
        </w:rPr>
        <w:t>
      3) көрсетілетін қызметті берушінің жауапты орындаушысы.</w:t>
      </w:r>
    </w:p>
    <w:bookmarkEnd w:id="295"/>
    <w:bookmarkStart w:name="z317" w:id="296"/>
    <w:p>
      <w:pPr>
        <w:spacing w:after="0"/>
        <w:ind w:left="0"/>
        <w:jc w:val="both"/>
      </w:pPr>
      <w:r>
        <w:rPr>
          <w:rFonts w:ascii="Times New Roman"/>
          <w:b w:val="false"/>
          <w:i w:val="false"/>
          <w:color w:val="000000"/>
          <w:sz w:val="28"/>
        </w:rPr>
        <w:t>
      8. Әрбір рәсімнің (іс-қимылдың) ұзақтығын көрсете отырып, құрылымдық бөлімшелер (қызметкерлер) арасындағы рәсімдердің (іс-қимылдардың) реттілігін сипаттауы:</w:t>
      </w:r>
    </w:p>
    <w:bookmarkEnd w:id="296"/>
    <w:bookmarkStart w:name="z318" w:id="297"/>
    <w:p>
      <w:pPr>
        <w:spacing w:after="0"/>
        <w:ind w:left="0"/>
        <w:jc w:val="both"/>
      </w:pPr>
      <w:r>
        <w:rPr>
          <w:rFonts w:ascii="Times New Roman"/>
          <w:b w:val="false"/>
          <w:i w:val="false"/>
          <w:color w:val="000000"/>
          <w:sz w:val="28"/>
        </w:rPr>
        <w:t>
      1) көрсетілетін қызметті берушінің кеңсе маманы 30 минут ішінде көрсетілетін қызметті алушыдан алынған құжаттарды қабылдауды және тіркеу журналына тіркеуді жүзеге асырады және оны көрсетілетін қызметті берушінің басшысына қарауға жолдайды;</w:t>
      </w:r>
    </w:p>
    <w:bookmarkEnd w:id="297"/>
    <w:bookmarkStart w:name="z319" w:id="298"/>
    <w:p>
      <w:pPr>
        <w:spacing w:after="0"/>
        <w:ind w:left="0"/>
        <w:jc w:val="both"/>
      </w:pPr>
      <w:r>
        <w:rPr>
          <w:rFonts w:ascii="Times New Roman"/>
          <w:b w:val="false"/>
          <w:i w:val="false"/>
          <w:color w:val="000000"/>
          <w:sz w:val="28"/>
        </w:rPr>
        <w:t>
      2) көрсетілетін қызметті берушінің басшысы 1 жұмыс күні ішінде құжаттарды қарайды, көрсетілетін қызметті берушінің жауапты орындаушысын белгілейді;</w:t>
      </w:r>
    </w:p>
    <w:bookmarkEnd w:id="298"/>
    <w:bookmarkStart w:name="z320" w:id="299"/>
    <w:p>
      <w:pPr>
        <w:spacing w:after="0"/>
        <w:ind w:left="0"/>
        <w:jc w:val="both"/>
      </w:pPr>
      <w:r>
        <w:rPr>
          <w:rFonts w:ascii="Times New Roman"/>
          <w:b w:val="false"/>
          <w:i w:val="false"/>
          <w:color w:val="000000"/>
          <w:sz w:val="28"/>
        </w:rPr>
        <w:t>
      3) көрсетілетін қызметті берушінің жауапты орындаушысы 3 жұмыс күні ішінде құжаттардың толық және дұрыс ресімделгенін тексереді, нәтижені дайындайды, көрсетілетін қызметті берушінің басшысына қол қоюға береді;</w:t>
      </w:r>
    </w:p>
    <w:bookmarkEnd w:id="299"/>
    <w:bookmarkStart w:name="z321" w:id="300"/>
    <w:p>
      <w:pPr>
        <w:spacing w:after="0"/>
        <w:ind w:left="0"/>
        <w:jc w:val="both"/>
      </w:pPr>
      <w:r>
        <w:rPr>
          <w:rFonts w:ascii="Times New Roman"/>
          <w:b w:val="false"/>
          <w:i w:val="false"/>
          <w:color w:val="000000"/>
          <w:sz w:val="28"/>
        </w:rPr>
        <w:t>
      4) көрсетілетін қызметті берушінің басшысы 1 жұмыс күні ішінде көрсетілетін мемлекеттік нәтижесіне қол қояды және көрсетілетін қызметті берушінің кеңсесіне жібереді;</w:t>
      </w:r>
    </w:p>
    <w:bookmarkEnd w:id="300"/>
    <w:bookmarkStart w:name="z322" w:id="301"/>
    <w:p>
      <w:pPr>
        <w:spacing w:after="0"/>
        <w:ind w:left="0"/>
        <w:jc w:val="both"/>
      </w:pPr>
      <w:r>
        <w:rPr>
          <w:rFonts w:ascii="Times New Roman"/>
          <w:b w:val="false"/>
          <w:i w:val="false"/>
          <w:color w:val="000000"/>
          <w:sz w:val="28"/>
        </w:rPr>
        <w:t xml:space="preserve">
      5) көрсетілетін қызметті берушінің кеңсе маманы 30 минут ішінде нәтижені тіркеу журналына тіркейді және мемлекеттік қызмет көрсету нәтижесін көрсетілетін қызметті алушыға береді. </w:t>
      </w:r>
    </w:p>
    <w:bookmarkEnd w:id="301"/>
    <w:bookmarkStart w:name="z323" w:id="302"/>
    <w:p>
      <w:pPr>
        <w:spacing w:after="0"/>
        <w:ind w:left="0"/>
        <w:jc w:val="left"/>
      </w:pPr>
      <w:r>
        <w:rPr>
          <w:rFonts w:ascii="Times New Roman"/>
          <w:b/>
          <w:i w:val="false"/>
          <w:color w:val="000000"/>
        </w:rPr>
        <w:t xml:space="preserve"> 4. "Азаматтарға арналған үкімет" мемлекеттік корпорациясымен және (немесе) өзге де көрсетілетін қызметті берушілермен өзара іс-қимыл тәртібін, сондай-ақ мемлекеттік қызмет көрсету процесінде ақпараттық жүйелерді пайдалану тәртібін сипаттау </w:t>
      </w:r>
    </w:p>
    <w:bookmarkEnd w:id="302"/>
    <w:bookmarkStart w:name="z324" w:id="303"/>
    <w:p>
      <w:pPr>
        <w:spacing w:after="0"/>
        <w:ind w:left="0"/>
        <w:jc w:val="both"/>
      </w:pPr>
      <w:r>
        <w:rPr>
          <w:rFonts w:ascii="Times New Roman"/>
          <w:b w:val="false"/>
          <w:i w:val="false"/>
          <w:color w:val="000000"/>
          <w:sz w:val="28"/>
        </w:rPr>
        <w:t>
      9. Мемлекеттік көрсетілетін қызмет "Азаматтарға арналған үкімет" мемлекеттік корпорациясымен көрсетілмейді.</w:t>
      </w:r>
    </w:p>
    <w:bookmarkEnd w:id="30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"Ақталған адамға куәлік беру" мемлекеттiк</w:t>
            </w:r>
            <w:r>
              <w:br/>
            </w:r>
            <w:r>
              <w:rPr>
                <w:rFonts w:ascii="Times New Roman"/>
                <w:b w:val="false"/>
                <w:i w:val="false"/>
                <w:color w:val="000000"/>
                <w:sz w:val="20"/>
              </w:rPr>
              <w:t>көрсетілетін қызмет регламентіне қосымша</w:t>
            </w:r>
          </w:p>
        </w:tc>
      </w:tr>
    </w:tbl>
    <w:bookmarkStart w:name="z326" w:id="304"/>
    <w:p>
      <w:pPr>
        <w:spacing w:after="0"/>
        <w:ind w:left="0"/>
        <w:jc w:val="left"/>
      </w:pPr>
      <w:r>
        <w:rPr>
          <w:rFonts w:ascii="Times New Roman"/>
          <w:b/>
          <w:i w:val="false"/>
          <w:color w:val="000000"/>
        </w:rPr>
        <w:t xml:space="preserve"> "Ақталған адамға куәлік беру" мемлекеттік қызметін көрсетудің бизнес-процестерінің анықтамалығы</w:t>
      </w:r>
    </w:p>
    <w:bookmarkEnd w:id="304"/>
    <w:bookmarkStart w:name="z327" w:id="305"/>
    <w:p>
      <w:pPr>
        <w:spacing w:after="0"/>
        <w:ind w:left="0"/>
        <w:jc w:val="left"/>
      </w:pPr>
    </w:p>
    <w:bookmarkEnd w:id="305"/>
    <w:p>
      <w:pPr>
        <w:spacing w:after="0"/>
        <w:ind w:left="0"/>
        <w:jc w:val="both"/>
      </w:pPr>
      <w:r>
        <w:drawing>
          <wp:inline distT="0" distB="0" distL="0" distR="0">
            <wp:extent cx="7404100" cy="474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404100" cy="4749800"/>
                    </a:xfrm>
                    <a:prstGeom prst="rect">
                      <a:avLst/>
                    </a:prstGeom>
                  </pic:spPr>
                </pic:pic>
              </a:graphicData>
            </a:graphic>
          </wp:inline>
        </w:drawing>
      </w:r>
    </w:p>
    <w:p>
      <w:pPr>
        <w:spacing w:after="0"/>
        <w:ind w:left="0"/>
        <w:jc w:val="left"/>
      </w:pPr>
      <w:r>
        <w:br/>
      </w:r>
    </w:p>
    <w:p>
      <w:pPr>
        <w:spacing w:after="0"/>
        <w:ind w:left="0"/>
        <w:jc w:val="left"/>
      </w:pPr>
      <w:r>
        <w:rPr>
          <w:rFonts w:ascii="Times New Roman"/>
          <w:b/>
          <w:i w:val="false"/>
          <w:color w:val="000000"/>
        </w:rPr>
        <w:t xml:space="preserve"> Шарттық белгілерді толық жазу:</w:t>
      </w:r>
    </w:p>
    <w:bookmarkStart w:name="z328" w:id="306"/>
    <w:p>
      <w:pPr>
        <w:spacing w:after="0"/>
        <w:ind w:left="0"/>
        <w:jc w:val="left"/>
      </w:pPr>
    </w:p>
    <w:bookmarkEnd w:id="306"/>
    <w:p>
      <w:pPr>
        <w:spacing w:after="0"/>
        <w:ind w:left="0"/>
        <w:jc w:val="both"/>
      </w:pPr>
      <w:r>
        <w:drawing>
          <wp:inline distT="0" distB="0" distL="0" distR="0">
            <wp:extent cx="6883400" cy="163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6883400" cy="16383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Қарағанды облысы әкімдігінің</w:t>
            </w:r>
            <w:r>
              <w:br/>
            </w:r>
            <w:r>
              <w:rPr>
                <w:rFonts w:ascii="Times New Roman"/>
                <w:b w:val="false"/>
                <w:i w:val="false"/>
                <w:color w:val="000000"/>
                <w:sz w:val="20"/>
              </w:rPr>
              <w:t>2016 жылғы 30 мамырдағы</w:t>
            </w:r>
            <w:r>
              <w:br/>
            </w:r>
            <w:r>
              <w:rPr>
                <w:rFonts w:ascii="Times New Roman"/>
                <w:b w:val="false"/>
                <w:i w:val="false"/>
                <w:color w:val="000000"/>
                <w:sz w:val="20"/>
              </w:rPr>
              <w:t>№ 37/04 қаулысымен</w:t>
            </w:r>
            <w:r>
              <w:br/>
            </w:r>
            <w:r>
              <w:rPr>
                <w:rFonts w:ascii="Times New Roman"/>
                <w:b w:val="false"/>
                <w:i w:val="false"/>
                <w:color w:val="000000"/>
                <w:sz w:val="20"/>
              </w:rPr>
              <w:t>бекітілген</w:t>
            </w:r>
          </w:p>
        </w:tc>
      </w:tr>
    </w:tbl>
    <w:bookmarkStart w:name="z330" w:id="307"/>
    <w:p>
      <w:pPr>
        <w:spacing w:after="0"/>
        <w:ind w:left="0"/>
        <w:jc w:val="left"/>
      </w:pPr>
      <w:r>
        <w:rPr>
          <w:rFonts w:ascii="Times New Roman"/>
          <w:b/>
          <w:i w:val="false"/>
          <w:color w:val="000000"/>
        </w:rPr>
        <w:t xml:space="preserve"> "Жергілікті өкілді органдардың шешімдері бойынша мұқтаж азаматтардың жекелеген санаттарына әлеуметтік көмек тағайындау" мемлекеттік көрсетілетін қызмет регламенті</w:t>
      </w:r>
    </w:p>
    <w:bookmarkEnd w:id="307"/>
    <w:bookmarkStart w:name="z331" w:id="308"/>
    <w:p>
      <w:pPr>
        <w:spacing w:after="0"/>
        <w:ind w:left="0"/>
        <w:jc w:val="left"/>
      </w:pPr>
      <w:r>
        <w:rPr>
          <w:rFonts w:ascii="Times New Roman"/>
          <w:b/>
          <w:i w:val="false"/>
          <w:color w:val="000000"/>
        </w:rPr>
        <w:t xml:space="preserve"> 1. Жалпы ережелер</w:t>
      </w:r>
    </w:p>
    <w:bookmarkEnd w:id="308"/>
    <w:bookmarkStart w:name="z332" w:id="309"/>
    <w:p>
      <w:pPr>
        <w:spacing w:after="0"/>
        <w:ind w:left="0"/>
        <w:jc w:val="both"/>
      </w:pPr>
      <w:r>
        <w:rPr>
          <w:rFonts w:ascii="Times New Roman"/>
          <w:b w:val="false"/>
          <w:i w:val="false"/>
          <w:color w:val="000000"/>
          <w:sz w:val="28"/>
        </w:rPr>
        <w:t>
      1. "Жергілікті өкілді органдардың шешімдері бойынша мұқтаж азаматтардың жекелеген санаттарына әлеуметтік көмек тағайындау" мемлекеттік көрсетілетін қызметі (бұдан әрі – мемлекеттік көрсетілетін қызмет).</w:t>
      </w:r>
    </w:p>
    <w:bookmarkEnd w:id="309"/>
    <w:bookmarkStart w:name="z333" w:id="310"/>
    <w:p>
      <w:pPr>
        <w:spacing w:after="0"/>
        <w:ind w:left="0"/>
        <w:jc w:val="both"/>
      </w:pPr>
      <w:r>
        <w:rPr>
          <w:rFonts w:ascii="Times New Roman"/>
          <w:b w:val="false"/>
          <w:i w:val="false"/>
          <w:color w:val="000000"/>
          <w:sz w:val="28"/>
        </w:rPr>
        <w:t xml:space="preserve">
      Мемлекеттік қызметті аудандардың және облыстық маңызы бар қалалардың жергілікті атқарушы органдары (бұдан әрі – көрсетілетін қызметті беруші) Қазақстан Республикасы Денсаулық сақтау және әлеуметтік даму министрінің 2015 жылғы 28 сәуірдегі № 279 "Әлеуметтік-еңбек саласындағы мемлекеттік көрсетілетін қызмет стандарттарын бекіту туралы" (Нормативтік құқықтық актілерді мемлекеттік тіркеу тізілімінде № 11342 болып тіркелген) бұйрығымен бекітілген "Жергілікті өкілді органдардың шешімдері бойынша мұқтаж азаматтардың жекелеген санаттарына әлеуметтік көмек тағайындау" мемлекеттік көрсетілетін қызмет </w:t>
      </w:r>
      <w:r>
        <w:rPr>
          <w:rFonts w:ascii="Times New Roman"/>
          <w:b w:val="false"/>
          <w:i w:val="false"/>
          <w:color w:val="000000"/>
          <w:sz w:val="28"/>
        </w:rPr>
        <w:t>стандартына</w:t>
      </w:r>
      <w:r>
        <w:rPr>
          <w:rFonts w:ascii="Times New Roman"/>
          <w:b w:val="false"/>
          <w:i w:val="false"/>
          <w:color w:val="000000"/>
          <w:sz w:val="28"/>
        </w:rPr>
        <w:t xml:space="preserve"> (бұдан әрі – Стандарт) сәйкес көрсетеді.</w:t>
      </w:r>
    </w:p>
    <w:bookmarkEnd w:id="310"/>
    <w:bookmarkStart w:name="z334" w:id="311"/>
    <w:p>
      <w:pPr>
        <w:spacing w:after="0"/>
        <w:ind w:left="0"/>
        <w:jc w:val="both"/>
      </w:pPr>
      <w:r>
        <w:rPr>
          <w:rFonts w:ascii="Times New Roman"/>
          <w:b w:val="false"/>
          <w:i w:val="false"/>
          <w:color w:val="000000"/>
          <w:sz w:val="28"/>
        </w:rPr>
        <w:t>
      Өтініштерді қабылдау және мемлекеттік қызметті көрсетудің нәтижелерін беру:</w:t>
      </w:r>
    </w:p>
    <w:bookmarkEnd w:id="311"/>
    <w:bookmarkStart w:name="z335" w:id="312"/>
    <w:p>
      <w:pPr>
        <w:spacing w:after="0"/>
        <w:ind w:left="0"/>
        <w:jc w:val="both"/>
      </w:pPr>
      <w:r>
        <w:rPr>
          <w:rFonts w:ascii="Times New Roman"/>
          <w:b w:val="false"/>
          <w:i w:val="false"/>
          <w:color w:val="000000"/>
          <w:sz w:val="28"/>
        </w:rPr>
        <w:t>
      1) көрсетілетін қызметті беруші;</w:t>
      </w:r>
    </w:p>
    <w:bookmarkEnd w:id="312"/>
    <w:bookmarkStart w:name="z336" w:id="313"/>
    <w:p>
      <w:pPr>
        <w:spacing w:after="0"/>
        <w:ind w:left="0"/>
        <w:jc w:val="both"/>
      </w:pPr>
      <w:r>
        <w:rPr>
          <w:rFonts w:ascii="Times New Roman"/>
          <w:b w:val="false"/>
          <w:i w:val="false"/>
          <w:color w:val="000000"/>
          <w:sz w:val="28"/>
        </w:rPr>
        <w:t>
      2) кенттің, ауылдың, ауылдық округтің әкімі (бұдан әрі – ауылдық округ әкімі);</w:t>
      </w:r>
    </w:p>
    <w:bookmarkEnd w:id="313"/>
    <w:bookmarkStart w:name="z337" w:id="314"/>
    <w:p>
      <w:pPr>
        <w:spacing w:after="0"/>
        <w:ind w:left="0"/>
        <w:jc w:val="both"/>
      </w:pPr>
      <w:r>
        <w:rPr>
          <w:rFonts w:ascii="Times New Roman"/>
          <w:b w:val="false"/>
          <w:i w:val="false"/>
          <w:color w:val="000000"/>
          <w:sz w:val="28"/>
        </w:rPr>
        <w:t>
      3) мүгедектер және әлеуметтік жағынан маңызды аурулары бар адамдарға – www.egov.kz "электронды үкімет" веб-порталы (бұдан әрі - портал) арқылы жүзеге асырылады.</w:t>
      </w:r>
    </w:p>
    <w:bookmarkEnd w:id="314"/>
    <w:bookmarkStart w:name="z338" w:id="315"/>
    <w:p>
      <w:pPr>
        <w:spacing w:after="0"/>
        <w:ind w:left="0"/>
        <w:jc w:val="both"/>
      </w:pPr>
      <w:r>
        <w:rPr>
          <w:rFonts w:ascii="Times New Roman"/>
          <w:b w:val="false"/>
          <w:i w:val="false"/>
          <w:color w:val="000000"/>
          <w:sz w:val="28"/>
        </w:rPr>
        <w:t>
      2. Мемлекеттік көрсетілетін қызметтің нысаны: электрондық (ішінара автоматтандырылған) және (немесе) қағаз түрінде.</w:t>
      </w:r>
    </w:p>
    <w:bookmarkEnd w:id="315"/>
    <w:bookmarkStart w:name="z339" w:id="316"/>
    <w:p>
      <w:pPr>
        <w:spacing w:after="0"/>
        <w:ind w:left="0"/>
        <w:jc w:val="both"/>
      </w:pPr>
      <w:r>
        <w:rPr>
          <w:rFonts w:ascii="Times New Roman"/>
          <w:b w:val="false"/>
          <w:i w:val="false"/>
          <w:color w:val="000000"/>
          <w:sz w:val="28"/>
        </w:rPr>
        <w:t>
      3. Мемлекеттік қызметті көрсету нәтижесі: әлеуметтік көмек тағайындау туралы хабарлама (бұдан әрі – хабарлама).</w:t>
      </w:r>
    </w:p>
    <w:bookmarkEnd w:id="316"/>
    <w:bookmarkStart w:name="z340" w:id="317"/>
    <w:p>
      <w:pPr>
        <w:spacing w:after="0"/>
        <w:ind w:left="0"/>
        <w:jc w:val="both"/>
      </w:pPr>
      <w:r>
        <w:rPr>
          <w:rFonts w:ascii="Times New Roman"/>
          <w:b w:val="false"/>
          <w:i w:val="false"/>
          <w:color w:val="000000"/>
          <w:sz w:val="28"/>
        </w:rPr>
        <w:t>
      Мемлекеттік қызмет көрсету нәтижесін ұсыну нысаны: электрондық және (немесе) қағаз түрінде.</w:t>
      </w:r>
    </w:p>
    <w:bookmarkEnd w:id="317"/>
    <w:bookmarkStart w:name="z341" w:id="318"/>
    <w:p>
      <w:pPr>
        <w:spacing w:after="0"/>
        <w:ind w:left="0"/>
        <w:jc w:val="left"/>
      </w:pPr>
      <w:r>
        <w:rPr>
          <w:rFonts w:ascii="Times New Roman"/>
          <w:b/>
          <w:i w:val="false"/>
          <w:color w:val="000000"/>
        </w:rPr>
        <w:t xml:space="preserve"> 2. Мемлекеттік қызмет көрсету процесінде көрсетілетін қызметті берушінің құрылымдық бөлімшелерінің (қызметкерлерінің) іс-қимыл тәртібін сипаттау</w:t>
      </w:r>
    </w:p>
    <w:bookmarkEnd w:id="318"/>
    <w:bookmarkStart w:name="z343" w:id="319"/>
    <w:p>
      <w:pPr>
        <w:spacing w:after="0"/>
        <w:ind w:left="0"/>
        <w:jc w:val="both"/>
      </w:pPr>
      <w:r>
        <w:rPr>
          <w:rFonts w:ascii="Times New Roman"/>
          <w:b w:val="false"/>
          <w:i w:val="false"/>
          <w:color w:val="000000"/>
          <w:sz w:val="28"/>
        </w:rPr>
        <w:t xml:space="preserve">
      4. Мемлекеттік қызметті көрсету бойынша рәсімді (іс-қимылды) бастау үшін негіздеме Стандарттың </w:t>
      </w:r>
      <w:r>
        <w:rPr>
          <w:rFonts w:ascii="Times New Roman"/>
          <w:b w:val="false"/>
          <w:i w:val="false"/>
          <w:color w:val="000000"/>
          <w:sz w:val="28"/>
        </w:rPr>
        <w:t>9-тармағында</w:t>
      </w:r>
      <w:r>
        <w:rPr>
          <w:rFonts w:ascii="Times New Roman"/>
          <w:b w:val="false"/>
          <w:i w:val="false"/>
          <w:color w:val="000000"/>
          <w:sz w:val="28"/>
        </w:rPr>
        <w:t xml:space="preserve"> көрсетілген сәйкес нысан бойынша өтініш немесе көрсетілетін қызметті алушының электронды сұранысы болып табылады.</w:t>
      </w:r>
    </w:p>
    <w:bookmarkEnd w:id="319"/>
    <w:bookmarkStart w:name="z344" w:id="320"/>
    <w:p>
      <w:pPr>
        <w:spacing w:after="0"/>
        <w:ind w:left="0"/>
        <w:jc w:val="both"/>
      </w:pPr>
      <w:r>
        <w:rPr>
          <w:rFonts w:ascii="Times New Roman"/>
          <w:b w:val="false"/>
          <w:i w:val="false"/>
          <w:color w:val="000000"/>
          <w:sz w:val="28"/>
        </w:rPr>
        <w:t>
      5. Мемлекеттік қызмет көрсету процесінің құрамына кіретін әрбір рәсімнің (іс-қимылдың) мазмұны, оны орындаудың ұзақтығы:</w:t>
      </w:r>
    </w:p>
    <w:bookmarkEnd w:id="320"/>
    <w:bookmarkStart w:name="z345" w:id="321"/>
    <w:p>
      <w:pPr>
        <w:spacing w:after="0"/>
        <w:ind w:left="0"/>
        <w:jc w:val="both"/>
      </w:pPr>
      <w:r>
        <w:rPr>
          <w:rFonts w:ascii="Times New Roman"/>
          <w:b w:val="false"/>
          <w:i w:val="false"/>
          <w:color w:val="000000"/>
          <w:sz w:val="28"/>
        </w:rPr>
        <w:t>
      1) көрсетілетін қызметті берушіге жүгінген кезде:</w:t>
      </w:r>
    </w:p>
    <w:bookmarkEnd w:id="321"/>
    <w:p>
      <w:pPr>
        <w:spacing w:after="0"/>
        <w:ind w:left="0"/>
        <w:jc w:val="both"/>
      </w:pPr>
      <w:r>
        <w:rPr>
          <w:rFonts w:ascii="Times New Roman"/>
          <w:b w:val="false"/>
          <w:i w:val="false"/>
          <w:color w:val="000000"/>
          <w:sz w:val="28"/>
        </w:rPr>
        <w:t>
      көрсетілетін қызметті берушінің кеңсе қызметкері Стандарттың 9-тармағында көрсетілген қажетті құжаттарды көрселетін қызметті алушы берген сәттен бастап (бұдан әрі - құжаттар) қабылдауды және оларды тіркеуді жүзеге асырады - 30 (отыз) минут.</w:t>
      </w:r>
    </w:p>
    <w:p>
      <w:pPr>
        <w:spacing w:after="0"/>
        <w:ind w:left="0"/>
        <w:jc w:val="both"/>
      </w:pPr>
      <w:r>
        <w:rPr>
          <w:rFonts w:ascii="Times New Roman"/>
          <w:b w:val="false"/>
          <w:i w:val="false"/>
          <w:color w:val="000000"/>
          <w:sz w:val="28"/>
        </w:rPr>
        <w:t>
      Нәтижесі – құжаттарды көрсетілетін қызметті берушінің басшысына бұрыштама қоюға жолдайды;</w:t>
      </w:r>
    </w:p>
    <w:p>
      <w:pPr>
        <w:spacing w:after="0"/>
        <w:ind w:left="0"/>
        <w:jc w:val="both"/>
      </w:pPr>
      <w:r>
        <w:rPr>
          <w:rFonts w:ascii="Times New Roman"/>
          <w:b w:val="false"/>
          <w:i w:val="false"/>
          <w:color w:val="000000"/>
          <w:sz w:val="28"/>
        </w:rPr>
        <w:t>
      көрсетілетін қызметті берушінің басшысы құжаттармен танысады және көрсетілетін қызметті берушінің жауапты орындаушысын анықтайды - 1 (бір) жұмыс күн.</w:t>
      </w:r>
    </w:p>
    <w:p>
      <w:pPr>
        <w:spacing w:after="0"/>
        <w:ind w:left="0"/>
        <w:jc w:val="both"/>
      </w:pPr>
      <w:r>
        <w:rPr>
          <w:rFonts w:ascii="Times New Roman"/>
          <w:b w:val="false"/>
          <w:i w:val="false"/>
          <w:color w:val="000000"/>
          <w:sz w:val="28"/>
        </w:rPr>
        <w:t>
      Нәтижесі – құжаттарды көрсетілетін қызметті берушінің жауапты орындаушысына жолдайды;</w:t>
      </w:r>
    </w:p>
    <w:p>
      <w:pPr>
        <w:spacing w:after="0"/>
        <w:ind w:left="0"/>
        <w:jc w:val="both"/>
      </w:pPr>
      <w:r>
        <w:rPr>
          <w:rFonts w:ascii="Times New Roman"/>
          <w:b w:val="false"/>
          <w:i w:val="false"/>
          <w:color w:val="000000"/>
          <w:sz w:val="28"/>
        </w:rPr>
        <w:t>
      көрсетілетін қызметті берушінің жауапты орындаушысы келіп түскен құжаттарды қарайды, хабарламаны дайындайды және көрсетілетін қызметті берушінің басшысына қол қою үшін жібереді - 6 (алты) жұмыс күн.</w:t>
      </w:r>
    </w:p>
    <w:p>
      <w:pPr>
        <w:spacing w:after="0"/>
        <w:ind w:left="0"/>
        <w:jc w:val="both"/>
      </w:pPr>
      <w:r>
        <w:rPr>
          <w:rFonts w:ascii="Times New Roman"/>
          <w:b w:val="false"/>
          <w:i w:val="false"/>
          <w:color w:val="000000"/>
          <w:sz w:val="28"/>
        </w:rPr>
        <w:t>
      Әлеуметтік көмек көрсету үшін құжаттар жетіспеген не олардың бүлінуіне, жоғалуына байланысты өтініш берушінің қажетті құжаттарды ұсыну мүмкіндігі болмаған жағдайларда – 20 (жиырма) жұмыс күн.</w:t>
      </w:r>
    </w:p>
    <w:p>
      <w:pPr>
        <w:spacing w:after="0"/>
        <w:ind w:left="0"/>
        <w:jc w:val="both"/>
      </w:pPr>
      <w:r>
        <w:rPr>
          <w:rFonts w:ascii="Times New Roman"/>
          <w:b w:val="false"/>
          <w:i w:val="false"/>
          <w:color w:val="000000"/>
          <w:sz w:val="28"/>
        </w:rPr>
        <w:t>
      Нәтижесі – хабарламаны көрсетілетін қызметті берушінің басшысына қол қою үшін жолдайды;</w:t>
      </w:r>
    </w:p>
    <w:p>
      <w:pPr>
        <w:spacing w:after="0"/>
        <w:ind w:left="0"/>
        <w:jc w:val="both"/>
      </w:pPr>
      <w:r>
        <w:rPr>
          <w:rFonts w:ascii="Times New Roman"/>
          <w:b w:val="false"/>
          <w:i w:val="false"/>
          <w:color w:val="000000"/>
          <w:sz w:val="28"/>
        </w:rPr>
        <w:t>
      көрсетілетін қызметті берушінің басшысы хабарламаға қол қояды - 1 (бір) жұмыс күн.</w:t>
      </w:r>
    </w:p>
    <w:p>
      <w:pPr>
        <w:spacing w:after="0"/>
        <w:ind w:left="0"/>
        <w:jc w:val="both"/>
      </w:pPr>
      <w:r>
        <w:rPr>
          <w:rFonts w:ascii="Times New Roman"/>
          <w:b w:val="false"/>
          <w:i w:val="false"/>
          <w:color w:val="000000"/>
          <w:sz w:val="28"/>
        </w:rPr>
        <w:t>
      Нәтижесі – қол қойылған хабарламаны көрсетілетін қызметті берушінің кеңсесіне жолдайды;</w:t>
      </w:r>
    </w:p>
    <w:p>
      <w:pPr>
        <w:spacing w:after="0"/>
        <w:ind w:left="0"/>
        <w:jc w:val="both"/>
      </w:pPr>
      <w:r>
        <w:rPr>
          <w:rFonts w:ascii="Times New Roman"/>
          <w:b w:val="false"/>
          <w:i w:val="false"/>
          <w:color w:val="000000"/>
          <w:sz w:val="28"/>
        </w:rPr>
        <w:t>
      көрсетілетін қызметті берушінің кеңсе қызметкері хабарламаны тіркейді және көрсетілетін қызметті алушыға береді - 15 (он бес) минут.</w:t>
      </w:r>
    </w:p>
    <w:p>
      <w:pPr>
        <w:spacing w:after="0"/>
        <w:ind w:left="0"/>
        <w:jc w:val="both"/>
      </w:pPr>
      <w:r>
        <w:rPr>
          <w:rFonts w:ascii="Times New Roman"/>
          <w:b w:val="false"/>
          <w:i w:val="false"/>
          <w:color w:val="000000"/>
          <w:sz w:val="28"/>
        </w:rPr>
        <w:t>
      Нәтижесі – хабарламаны көрсетілетін қызметті алушыға береді.</w:t>
      </w:r>
    </w:p>
    <w:bookmarkStart w:name="z357" w:id="322"/>
    <w:p>
      <w:pPr>
        <w:spacing w:after="0"/>
        <w:ind w:left="0"/>
        <w:jc w:val="both"/>
      </w:pPr>
      <w:r>
        <w:rPr>
          <w:rFonts w:ascii="Times New Roman"/>
          <w:b w:val="false"/>
          <w:i w:val="false"/>
          <w:color w:val="000000"/>
          <w:sz w:val="28"/>
        </w:rPr>
        <w:t xml:space="preserve">
      2) ауылдық округ әкіміне жүгінген кезде: </w:t>
      </w:r>
    </w:p>
    <w:bookmarkEnd w:id="322"/>
    <w:bookmarkStart w:name="z358" w:id="323"/>
    <w:p>
      <w:pPr>
        <w:spacing w:after="0"/>
        <w:ind w:left="0"/>
        <w:jc w:val="both"/>
      </w:pPr>
      <w:r>
        <w:rPr>
          <w:rFonts w:ascii="Times New Roman"/>
          <w:b w:val="false"/>
          <w:i w:val="false"/>
          <w:color w:val="000000"/>
          <w:sz w:val="28"/>
        </w:rPr>
        <w:t>
      ауылдық округ әкімі аппаратының маманы көрсетілетін қызметті алушы қажетті құжаттарды тапсырған кезден бастап оларды қабылдауды және тіркеу журналына тіркеуді жүзеге асырады -30 (отыз) минут.</w:t>
      </w:r>
    </w:p>
    <w:bookmarkEnd w:id="323"/>
    <w:bookmarkStart w:name="z359" w:id="324"/>
    <w:p>
      <w:pPr>
        <w:spacing w:after="0"/>
        <w:ind w:left="0"/>
        <w:jc w:val="both"/>
      </w:pPr>
      <w:r>
        <w:rPr>
          <w:rFonts w:ascii="Times New Roman"/>
          <w:b w:val="false"/>
          <w:i w:val="false"/>
          <w:color w:val="000000"/>
          <w:sz w:val="28"/>
        </w:rPr>
        <w:t>
      Нәтижесі – құжаттарды ауылдық округ әкіміне бұрыштама қоюға жолдайды;</w:t>
      </w:r>
    </w:p>
    <w:bookmarkEnd w:id="324"/>
    <w:bookmarkStart w:name="z360" w:id="325"/>
    <w:p>
      <w:pPr>
        <w:spacing w:after="0"/>
        <w:ind w:left="0"/>
        <w:jc w:val="both"/>
      </w:pPr>
      <w:r>
        <w:rPr>
          <w:rFonts w:ascii="Times New Roman"/>
          <w:b w:val="false"/>
          <w:i w:val="false"/>
          <w:color w:val="000000"/>
          <w:sz w:val="28"/>
        </w:rPr>
        <w:t>
      ауылдық округ әкімі ішінде құжаттармен танысады және ауылдық округ әкімінің жауапты орындаушысын анықтайды -1 (бір) жұмыс күн.</w:t>
      </w:r>
    </w:p>
    <w:bookmarkEnd w:id="325"/>
    <w:bookmarkStart w:name="z361" w:id="326"/>
    <w:p>
      <w:pPr>
        <w:spacing w:after="0"/>
        <w:ind w:left="0"/>
        <w:jc w:val="both"/>
      </w:pPr>
      <w:r>
        <w:rPr>
          <w:rFonts w:ascii="Times New Roman"/>
          <w:b w:val="false"/>
          <w:i w:val="false"/>
          <w:color w:val="000000"/>
          <w:sz w:val="28"/>
        </w:rPr>
        <w:t>
      Нәтижесі – құжаттарды ауылдық округ әкімі аппаратының жауапты орындаушысына жолдайды;</w:t>
      </w:r>
    </w:p>
    <w:bookmarkEnd w:id="326"/>
    <w:bookmarkStart w:name="z362" w:id="327"/>
    <w:p>
      <w:pPr>
        <w:spacing w:after="0"/>
        <w:ind w:left="0"/>
        <w:jc w:val="both"/>
      </w:pPr>
      <w:r>
        <w:rPr>
          <w:rFonts w:ascii="Times New Roman"/>
          <w:b w:val="false"/>
          <w:i w:val="false"/>
          <w:color w:val="000000"/>
          <w:sz w:val="28"/>
        </w:rPr>
        <w:t>
      ауылдық округ әкімі аппаратының жауапты орындаушысы келіп түскен құжаттарды ішінде қарайды және көрсетілетін қызметті алушының құжаттарымен қоса көрсетілетін қызметті берушіге жолдау үшін ілеспе хатты дайындайды - 1 (бір) жұмыс күн.</w:t>
      </w:r>
    </w:p>
    <w:bookmarkEnd w:id="327"/>
    <w:bookmarkStart w:name="z363" w:id="328"/>
    <w:p>
      <w:pPr>
        <w:spacing w:after="0"/>
        <w:ind w:left="0"/>
        <w:jc w:val="both"/>
      </w:pPr>
      <w:r>
        <w:rPr>
          <w:rFonts w:ascii="Times New Roman"/>
          <w:b w:val="false"/>
          <w:i w:val="false"/>
          <w:color w:val="000000"/>
          <w:sz w:val="28"/>
        </w:rPr>
        <w:t>
      Нәтижесі – көрсетілетін қызметті берушіге жолдау үшін көрсетілетін қызметті алушының құжаттарымен қоса ілеспе хаттың жобасын ауылдық округ әкіміне қол қоюға жолдайды;</w:t>
      </w:r>
    </w:p>
    <w:bookmarkEnd w:id="328"/>
    <w:bookmarkStart w:name="z364" w:id="329"/>
    <w:p>
      <w:pPr>
        <w:spacing w:after="0"/>
        <w:ind w:left="0"/>
        <w:jc w:val="both"/>
      </w:pPr>
      <w:r>
        <w:rPr>
          <w:rFonts w:ascii="Times New Roman"/>
          <w:b w:val="false"/>
          <w:i w:val="false"/>
          <w:color w:val="000000"/>
          <w:sz w:val="28"/>
        </w:rPr>
        <w:t>
      ауылдық округ әкімі ішінде көрсетілетін қызметті алушының құжаттарымен қоса ілеспе хатқа қол қояды - 30 (отыз) минут.</w:t>
      </w:r>
    </w:p>
    <w:bookmarkEnd w:id="329"/>
    <w:bookmarkStart w:name="z365" w:id="330"/>
    <w:p>
      <w:pPr>
        <w:spacing w:after="0"/>
        <w:ind w:left="0"/>
        <w:jc w:val="both"/>
      </w:pPr>
      <w:r>
        <w:rPr>
          <w:rFonts w:ascii="Times New Roman"/>
          <w:b w:val="false"/>
          <w:i w:val="false"/>
          <w:color w:val="000000"/>
          <w:sz w:val="28"/>
        </w:rPr>
        <w:t>
      Нәтижесі – қол қойылған ілеспе хатты көрсетілетін қызметті алушының құжаттарымен қоса көрсетілетін қызметті берушіге жолдайды;</w:t>
      </w:r>
    </w:p>
    <w:bookmarkEnd w:id="330"/>
    <w:bookmarkStart w:name="z366" w:id="331"/>
    <w:p>
      <w:pPr>
        <w:spacing w:after="0"/>
        <w:ind w:left="0"/>
        <w:jc w:val="both"/>
      </w:pPr>
      <w:r>
        <w:rPr>
          <w:rFonts w:ascii="Times New Roman"/>
          <w:b w:val="false"/>
          <w:i w:val="false"/>
          <w:color w:val="000000"/>
          <w:sz w:val="28"/>
        </w:rPr>
        <w:t>
      көрсетілетін қызметті берушінің кеңсе қызметкері ішінде көрсетілетін қызметті алушының құжаттарымен қоса ілеспе хатты қабылдауды және тіркеу журналына тіркеуді жүзеге асырады - 30 (отыз) минут.</w:t>
      </w:r>
    </w:p>
    <w:bookmarkEnd w:id="331"/>
    <w:bookmarkStart w:name="z367" w:id="332"/>
    <w:p>
      <w:pPr>
        <w:spacing w:after="0"/>
        <w:ind w:left="0"/>
        <w:jc w:val="both"/>
      </w:pPr>
      <w:r>
        <w:rPr>
          <w:rFonts w:ascii="Times New Roman"/>
          <w:b w:val="false"/>
          <w:i w:val="false"/>
          <w:color w:val="000000"/>
          <w:sz w:val="28"/>
        </w:rPr>
        <w:t>
      Нәтижесі – құжаттарды көрсетілетін қызметті берушінің басшысына бұрыштама қоюға жолдайды;</w:t>
      </w:r>
    </w:p>
    <w:bookmarkEnd w:id="332"/>
    <w:bookmarkStart w:name="z368" w:id="333"/>
    <w:p>
      <w:pPr>
        <w:spacing w:after="0"/>
        <w:ind w:left="0"/>
        <w:jc w:val="both"/>
      </w:pPr>
      <w:r>
        <w:rPr>
          <w:rFonts w:ascii="Times New Roman"/>
          <w:b w:val="false"/>
          <w:i w:val="false"/>
          <w:color w:val="000000"/>
          <w:sz w:val="28"/>
        </w:rPr>
        <w:t>
      көрсетілетін қызметті берушінің басшысы ішінде құжаттармен танысады және көрсетілетін қызметті берушінің жауапты орындаушысын белгілейді - 1 (бір) жұмыс күн.</w:t>
      </w:r>
    </w:p>
    <w:bookmarkEnd w:id="333"/>
    <w:bookmarkStart w:name="z369" w:id="334"/>
    <w:p>
      <w:pPr>
        <w:spacing w:after="0"/>
        <w:ind w:left="0"/>
        <w:jc w:val="both"/>
      </w:pPr>
      <w:r>
        <w:rPr>
          <w:rFonts w:ascii="Times New Roman"/>
          <w:b w:val="false"/>
          <w:i w:val="false"/>
          <w:color w:val="000000"/>
          <w:sz w:val="28"/>
        </w:rPr>
        <w:t>
      Нәтижесі – құжаттарды көрсетілетін қызметті берушінің жауапты орындаушысына жолдайды;</w:t>
      </w:r>
    </w:p>
    <w:bookmarkEnd w:id="334"/>
    <w:bookmarkStart w:name="z370" w:id="335"/>
    <w:p>
      <w:pPr>
        <w:spacing w:after="0"/>
        <w:ind w:left="0"/>
        <w:jc w:val="both"/>
      </w:pPr>
      <w:r>
        <w:rPr>
          <w:rFonts w:ascii="Times New Roman"/>
          <w:b w:val="false"/>
          <w:i w:val="false"/>
          <w:color w:val="000000"/>
          <w:sz w:val="28"/>
        </w:rPr>
        <w:t>
      көрсетілетін қызметті берушінің жауапты орындаушысы келіп түскен құжаттарды ішінде қарайды, хабарламаны дайындайды және көрсетілетін қызметті берушінің басшысына қол қою үшін жолдайды - 2 (екі) жұмыс күн.</w:t>
      </w:r>
    </w:p>
    <w:bookmarkEnd w:id="335"/>
    <w:bookmarkStart w:name="z371" w:id="336"/>
    <w:p>
      <w:pPr>
        <w:spacing w:after="0"/>
        <w:ind w:left="0"/>
        <w:jc w:val="both"/>
      </w:pPr>
      <w:r>
        <w:rPr>
          <w:rFonts w:ascii="Times New Roman"/>
          <w:b w:val="false"/>
          <w:i w:val="false"/>
          <w:color w:val="000000"/>
          <w:sz w:val="28"/>
        </w:rPr>
        <w:t>
      Әлеуметтік көмек көрсету үшін құжаттар жетіспеген не олардың бүлінуіне, жоғалуына байланысты өтініш берушінің қажетті құжаттарды ұсыну мүмкіндігі болмаған жағдайларда – 20 (жиырма) жұмыс күн.</w:t>
      </w:r>
    </w:p>
    <w:bookmarkEnd w:id="336"/>
    <w:bookmarkStart w:name="z372" w:id="337"/>
    <w:p>
      <w:pPr>
        <w:spacing w:after="0"/>
        <w:ind w:left="0"/>
        <w:jc w:val="both"/>
      </w:pPr>
      <w:r>
        <w:rPr>
          <w:rFonts w:ascii="Times New Roman"/>
          <w:b w:val="false"/>
          <w:i w:val="false"/>
          <w:color w:val="000000"/>
          <w:sz w:val="28"/>
        </w:rPr>
        <w:t>
      Нәтижесі – хабарламаны көрсетілетін қызметті берушінің басшысына қол қою үшін жолдайды;</w:t>
      </w:r>
    </w:p>
    <w:bookmarkEnd w:id="337"/>
    <w:bookmarkStart w:name="z373" w:id="338"/>
    <w:p>
      <w:pPr>
        <w:spacing w:after="0"/>
        <w:ind w:left="0"/>
        <w:jc w:val="both"/>
      </w:pPr>
      <w:r>
        <w:rPr>
          <w:rFonts w:ascii="Times New Roman"/>
          <w:b w:val="false"/>
          <w:i w:val="false"/>
          <w:color w:val="000000"/>
          <w:sz w:val="28"/>
        </w:rPr>
        <w:t>
      көрсетілетін қызметті берушінің басшысы ішінде хабарламаға қол қояды - 1 (бір) жұмыс күн.</w:t>
      </w:r>
    </w:p>
    <w:bookmarkEnd w:id="338"/>
    <w:bookmarkStart w:name="z374" w:id="339"/>
    <w:p>
      <w:pPr>
        <w:spacing w:after="0"/>
        <w:ind w:left="0"/>
        <w:jc w:val="both"/>
      </w:pPr>
      <w:r>
        <w:rPr>
          <w:rFonts w:ascii="Times New Roman"/>
          <w:b w:val="false"/>
          <w:i w:val="false"/>
          <w:color w:val="000000"/>
          <w:sz w:val="28"/>
        </w:rPr>
        <w:t>
      Нәтижесі – қол қойылған хабарламаны көрсетілетін қызметті берушінің кеңсесіне жолдайды;</w:t>
      </w:r>
    </w:p>
    <w:bookmarkEnd w:id="339"/>
    <w:bookmarkStart w:name="z375" w:id="340"/>
    <w:p>
      <w:pPr>
        <w:spacing w:after="0"/>
        <w:ind w:left="0"/>
        <w:jc w:val="both"/>
      </w:pPr>
      <w:r>
        <w:rPr>
          <w:rFonts w:ascii="Times New Roman"/>
          <w:b w:val="false"/>
          <w:i w:val="false"/>
          <w:color w:val="000000"/>
          <w:sz w:val="28"/>
        </w:rPr>
        <w:t>
      көрсетілетін қызметті берушінің кеңсе қызметкері хабарламаны тіркеу журналына тіркейді және ауылдық округ әкіміне жолдайды - 30 (отыз) минут.</w:t>
      </w:r>
    </w:p>
    <w:bookmarkEnd w:id="340"/>
    <w:bookmarkStart w:name="z376" w:id="341"/>
    <w:p>
      <w:pPr>
        <w:spacing w:after="0"/>
        <w:ind w:left="0"/>
        <w:jc w:val="both"/>
      </w:pPr>
      <w:r>
        <w:rPr>
          <w:rFonts w:ascii="Times New Roman"/>
          <w:b w:val="false"/>
          <w:i w:val="false"/>
          <w:color w:val="000000"/>
          <w:sz w:val="28"/>
        </w:rPr>
        <w:t>
      Нәтижесі – хабарламаны ауылдық округ әкіміне жолдайды;</w:t>
      </w:r>
    </w:p>
    <w:bookmarkEnd w:id="341"/>
    <w:bookmarkStart w:name="z377" w:id="342"/>
    <w:p>
      <w:pPr>
        <w:spacing w:after="0"/>
        <w:ind w:left="0"/>
        <w:jc w:val="both"/>
      </w:pPr>
      <w:r>
        <w:rPr>
          <w:rFonts w:ascii="Times New Roman"/>
          <w:b w:val="false"/>
          <w:i w:val="false"/>
          <w:color w:val="000000"/>
          <w:sz w:val="28"/>
        </w:rPr>
        <w:t>
      ауылдық округ әкімі хабарламаны көрсетілетін қызметті алушыға береді - 30 (отыз) минут.</w:t>
      </w:r>
    </w:p>
    <w:bookmarkEnd w:id="342"/>
    <w:bookmarkStart w:name="z378" w:id="343"/>
    <w:p>
      <w:pPr>
        <w:spacing w:after="0"/>
        <w:ind w:left="0"/>
        <w:jc w:val="both"/>
      </w:pPr>
      <w:r>
        <w:rPr>
          <w:rFonts w:ascii="Times New Roman"/>
          <w:b w:val="false"/>
          <w:i w:val="false"/>
          <w:color w:val="000000"/>
          <w:sz w:val="28"/>
        </w:rPr>
        <w:t>
      Нәтижесі – хабарламаны көрсетілетін қызметті алушыға беру.</w:t>
      </w:r>
    </w:p>
    <w:bookmarkEnd w:id="3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өзгерістер енгізілді - Қарағанды облысы әкімдігінің 29.06.2017 № 38/08 (алғаш ресми жарияланған күннен кейін он күнтізбелік күн өткен соң қолданысқа енгізіледі) </w:t>
      </w:r>
      <w:r>
        <w:rPr>
          <w:rFonts w:ascii="Times New Roman"/>
          <w:b w:val="false"/>
          <w:i w:val="false"/>
          <w:color w:val="000000"/>
          <w:sz w:val="28"/>
        </w:rPr>
        <w:t>қаулысымен</w:t>
      </w:r>
      <w:r>
        <w:rPr>
          <w:rFonts w:ascii="Times New Roman"/>
          <w:b w:val="false"/>
          <w:i w:val="false"/>
          <w:color w:val="ff0000"/>
          <w:sz w:val="28"/>
        </w:rPr>
        <w:t>.</w:t>
      </w:r>
      <w:r>
        <w:br/>
      </w:r>
      <w:r>
        <w:rPr>
          <w:rFonts w:ascii="Times New Roman"/>
          <w:b w:val="false"/>
          <w:i w:val="false"/>
          <w:color w:val="000000"/>
          <w:sz w:val="28"/>
        </w:rPr>
        <w:t>
</w:t>
      </w:r>
    </w:p>
    <w:bookmarkStart w:name="z379" w:id="344"/>
    <w:p>
      <w:pPr>
        <w:spacing w:after="0"/>
        <w:ind w:left="0"/>
        <w:jc w:val="left"/>
      </w:pPr>
      <w:r>
        <w:rPr>
          <w:rFonts w:ascii="Times New Roman"/>
          <w:b/>
          <w:i w:val="false"/>
          <w:color w:val="000000"/>
        </w:rPr>
        <w:t xml:space="preserve"> 3. Мемлекеттік қызмет көрсету процесінде көрсетілетін қызметті берушінің құрылымдық бөлімшелерінің (қызметкерлерінің) өзара іс-қимыл тәртібін сипаттау</w:t>
      </w:r>
    </w:p>
    <w:bookmarkEnd w:id="344"/>
    <w:bookmarkStart w:name="z380" w:id="345"/>
    <w:p>
      <w:pPr>
        <w:spacing w:after="0"/>
        <w:ind w:left="0"/>
        <w:jc w:val="both"/>
      </w:pPr>
      <w:r>
        <w:rPr>
          <w:rFonts w:ascii="Times New Roman"/>
          <w:b w:val="false"/>
          <w:i w:val="false"/>
          <w:color w:val="000000"/>
          <w:sz w:val="28"/>
        </w:rPr>
        <w:t>
      6. Мемлекеттік көрсетілетін қызмет процесіне қатысатын құрылымдық бөлімшелердің (қызметкерлердің) тізбесі:</w:t>
      </w:r>
    </w:p>
    <w:bookmarkEnd w:id="345"/>
    <w:bookmarkStart w:name="z381" w:id="346"/>
    <w:p>
      <w:pPr>
        <w:spacing w:after="0"/>
        <w:ind w:left="0"/>
        <w:jc w:val="both"/>
      </w:pPr>
      <w:r>
        <w:rPr>
          <w:rFonts w:ascii="Times New Roman"/>
          <w:b w:val="false"/>
          <w:i w:val="false"/>
          <w:color w:val="000000"/>
          <w:sz w:val="28"/>
        </w:rPr>
        <w:t>
      1) көрсетілетін қызметті берушінің кеңсе қызметкері;</w:t>
      </w:r>
    </w:p>
    <w:bookmarkEnd w:id="346"/>
    <w:bookmarkStart w:name="z382" w:id="347"/>
    <w:p>
      <w:pPr>
        <w:spacing w:after="0"/>
        <w:ind w:left="0"/>
        <w:jc w:val="both"/>
      </w:pPr>
      <w:r>
        <w:rPr>
          <w:rFonts w:ascii="Times New Roman"/>
          <w:b w:val="false"/>
          <w:i w:val="false"/>
          <w:color w:val="000000"/>
          <w:sz w:val="28"/>
        </w:rPr>
        <w:t>
      2) көрсетілетін қызметті берушінің басшысы;</w:t>
      </w:r>
    </w:p>
    <w:bookmarkEnd w:id="347"/>
    <w:bookmarkStart w:name="z383" w:id="348"/>
    <w:p>
      <w:pPr>
        <w:spacing w:after="0"/>
        <w:ind w:left="0"/>
        <w:jc w:val="both"/>
      </w:pPr>
      <w:r>
        <w:rPr>
          <w:rFonts w:ascii="Times New Roman"/>
          <w:b w:val="false"/>
          <w:i w:val="false"/>
          <w:color w:val="000000"/>
          <w:sz w:val="28"/>
        </w:rPr>
        <w:t>
      3) көрсетілетін қызметті берушінің жауапты орындаушысы;</w:t>
      </w:r>
    </w:p>
    <w:bookmarkEnd w:id="348"/>
    <w:bookmarkStart w:name="z384" w:id="349"/>
    <w:p>
      <w:pPr>
        <w:spacing w:after="0"/>
        <w:ind w:left="0"/>
        <w:jc w:val="both"/>
      </w:pPr>
      <w:r>
        <w:rPr>
          <w:rFonts w:ascii="Times New Roman"/>
          <w:b w:val="false"/>
          <w:i w:val="false"/>
          <w:color w:val="000000"/>
          <w:sz w:val="28"/>
        </w:rPr>
        <w:t>
      4) ауылдық округ әкімі аппаратының маманы;</w:t>
      </w:r>
    </w:p>
    <w:bookmarkEnd w:id="349"/>
    <w:bookmarkStart w:name="z385" w:id="350"/>
    <w:p>
      <w:pPr>
        <w:spacing w:after="0"/>
        <w:ind w:left="0"/>
        <w:jc w:val="both"/>
      </w:pPr>
      <w:r>
        <w:rPr>
          <w:rFonts w:ascii="Times New Roman"/>
          <w:b w:val="false"/>
          <w:i w:val="false"/>
          <w:color w:val="000000"/>
          <w:sz w:val="28"/>
        </w:rPr>
        <w:t>
      5) ауылдық округ әкімі;</w:t>
      </w:r>
    </w:p>
    <w:bookmarkEnd w:id="350"/>
    <w:bookmarkStart w:name="z386" w:id="351"/>
    <w:p>
      <w:pPr>
        <w:spacing w:after="0"/>
        <w:ind w:left="0"/>
        <w:jc w:val="both"/>
      </w:pPr>
      <w:r>
        <w:rPr>
          <w:rFonts w:ascii="Times New Roman"/>
          <w:b w:val="false"/>
          <w:i w:val="false"/>
          <w:color w:val="000000"/>
          <w:sz w:val="28"/>
        </w:rPr>
        <w:t>
      6) ауылдық округ әкімі аппаратының жауапты орындаушысы.</w:t>
      </w:r>
    </w:p>
    <w:bookmarkEnd w:id="351"/>
    <w:bookmarkStart w:name="z387" w:id="352"/>
    <w:p>
      <w:pPr>
        <w:spacing w:after="0"/>
        <w:ind w:left="0"/>
        <w:jc w:val="both"/>
      </w:pPr>
      <w:r>
        <w:rPr>
          <w:rFonts w:ascii="Times New Roman"/>
          <w:b w:val="false"/>
          <w:i w:val="false"/>
          <w:color w:val="000000"/>
          <w:sz w:val="28"/>
        </w:rPr>
        <w:t>
      7. Әрбір рәсімнің (іс-қимылдың) ұзақтығын көрсете отырып, құрылымдық бөлімшелер (қызметкерлер) арасындағы рәсімдердің (іс-қимылдардың) реттілігін сипаттауы:</w:t>
      </w:r>
    </w:p>
    <w:bookmarkEnd w:id="352"/>
    <w:bookmarkStart w:name="z388" w:id="353"/>
    <w:p>
      <w:pPr>
        <w:spacing w:after="0"/>
        <w:ind w:left="0"/>
        <w:jc w:val="both"/>
      </w:pPr>
      <w:r>
        <w:rPr>
          <w:rFonts w:ascii="Times New Roman"/>
          <w:b w:val="false"/>
          <w:i w:val="false"/>
          <w:color w:val="000000"/>
          <w:sz w:val="28"/>
        </w:rPr>
        <w:t>
      1) көрсетілетін қызметті берушіге жүгінген кезде:</w:t>
      </w:r>
    </w:p>
    <w:bookmarkEnd w:id="353"/>
    <w:p>
      <w:pPr>
        <w:spacing w:after="0"/>
        <w:ind w:left="0"/>
        <w:jc w:val="both"/>
      </w:pPr>
      <w:r>
        <w:rPr>
          <w:rFonts w:ascii="Times New Roman"/>
          <w:b w:val="false"/>
          <w:i w:val="false"/>
          <w:color w:val="000000"/>
          <w:sz w:val="28"/>
        </w:rPr>
        <w:t>
      көрсетілетін қызметті берушінің кеңсе қызметкері Стандарттың 9-тармағында көрсетілген қажетті құжаттарды көрселетін қызметті алушы берген сәттен бастап (бұдан әрі - құжаттар) қабылдауды және оларды тіркеуді жүзеге асырады - 30 (отыз) минут;</w:t>
      </w:r>
    </w:p>
    <w:p>
      <w:pPr>
        <w:spacing w:after="0"/>
        <w:ind w:left="0"/>
        <w:jc w:val="both"/>
      </w:pPr>
      <w:r>
        <w:rPr>
          <w:rFonts w:ascii="Times New Roman"/>
          <w:b w:val="false"/>
          <w:i w:val="false"/>
          <w:color w:val="000000"/>
          <w:sz w:val="28"/>
        </w:rPr>
        <w:t>
      көрсетілетін қызметті берушінің басшысы құжаттармен танысады және көрсетілетін қызметті берушінің жауапты орындаушысын анықтайды - 1 (бір) жұмыс күн;</w:t>
      </w:r>
    </w:p>
    <w:p>
      <w:pPr>
        <w:spacing w:after="0"/>
        <w:ind w:left="0"/>
        <w:jc w:val="both"/>
      </w:pPr>
      <w:r>
        <w:rPr>
          <w:rFonts w:ascii="Times New Roman"/>
          <w:b w:val="false"/>
          <w:i w:val="false"/>
          <w:color w:val="000000"/>
          <w:sz w:val="28"/>
        </w:rPr>
        <w:t>
      көрсетілетін қызметті берушінің жауапты орындаушысы келіп түскен құжаттарды қарайды, хабарламаны дайындайды және көрсетілетін қызметті берушінің басшысына қол қою үшін жібереді - 6 (алты) жұмыс күн.</w:t>
      </w:r>
    </w:p>
    <w:p>
      <w:pPr>
        <w:spacing w:after="0"/>
        <w:ind w:left="0"/>
        <w:jc w:val="both"/>
      </w:pPr>
      <w:r>
        <w:rPr>
          <w:rFonts w:ascii="Times New Roman"/>
          <w:b w:val="false"/>
          <w:i w:val="false"/>
          <w:color w:val="000000"/>
          <w:sz w:val="28"/>
        </w:rPr>
        <w:t>
      Әлеуметтік көмек көрсету үшін құжаттар жетіспеген не олардың бүлінуіне, жоғалуына байланысты өтініш берушінің қажетті құжаттарды ұсыну мүмкіндігі болмаған жағдайларда – 20 (жиырма) жұмыс күн;</w:t>
      </w:r>
    </w:p>
    <w:p>
      <w:pPr>
        <w:spacing w:after="0"/>
        <w:ind w:left="0"/>
        <w:jc w:val="both"/>
      </w:pPr>
      <w:r>
        <w:rPr>
          <w:rFonts w:ascii="Times New Roman"/>
          <w:b w:val="false"/>
          <w:i w:val="false"/>
          <w:color w:val="000000"/>
          <w:sz w:val="28"/>
        </w:rPr>
        <w:t>
      көрсетілетін қызметті берушінің басшысы хабарламаға қол қояды - 1 (бір) жұмыс күн;</w:t>
      </w:r>
    </w:p>
    <w:p>
      <w:pPr>
        <w:spacing w:after="0"/>
        <w:ind w:left="0"/>
        <w:jc w:val="both"/>
      </w:pPr>
      <w:r>
        <w:rPr>
          <w:rFonts w:ascii="Times New Roman"/>
          <w:b w:val="false"/>
          <w:i w:val="false"/>
          <w:color w:val="000000"/>
          <w:sz w:val="28"/>
        </w:rPr>
        <w:t>
      көрсетілетін қызметті берушінің кеңсе қызметкері хабарламаны тіркейді және көрсетілетін қызметті алушыға береді - 15 (он бес) минут;</w:t>
      </w:r>
    </w:p>
    <w:bookmarkStart w:name="z395" w:id="354"/>
    <w:p>
      <w:pPr>
        <w:spacing w:after="0"/>
        <w:ind w:left="0"/>
        <w:jc w:val="both"/>
      </w:pPr>
      <w:r>
        <w:rPr>
          <w:rFonts w:ascii="Times New Roman"/>
          <w:b w:val="false"/>
          <w:i w:val="false"/>
          <w:color w:val="000000"/>
          <w:sz w:val="28"/>
        </w:rPr>
        <w:t xml:space="preserve">
      2) ауылдық округ әкіміне жүгінген кезде: </w:t>
      </w:r>
    </w:p>
    <w:bookmarkEnd w:id="354"/>
    <w:bookmarkStart w:name="z396" w:id="355"/>
    <w:p>
      <w:pPr>
        <w:spacing w:after="0"/>
        <w:ind w:left="0"/>
        <w:jc w:val="both"/>
      </w:pPr>
      <w:r>
        <w:rPr>
          <w:rFonts w:ascii="Times New Roman"/>
          <w:b w:val="false"/>
          <w:i w:val="false"/>
          <w:color w:val="000000"/>
          <w:sz w:val="28"/>
        </w:rPr>
        <w:t>
      ауылдық округ әкімі аппаратының маманы көрсетілетін қызметті алушы қажетті құжаттарды тапсырған кезден бастап оларды қабылдауды және тіркеу журналына тіркеуді жүзеге асырады -30 (отыз) минут;</w:t>
      </w:r>
    </w:p>
    <w:bookmarkEnd w:id="355"/>
    <w:bookmarkStart w:name="z397" w:id="356"/>
    <w:p>
      <w:pPr>
        <w:spacing w:after="0"/>
        <w:ind w:left="0"/>
        <w:jc w:val="both"/>
      </w:pPr>
      <w:r>
        <w:rPr>
          <w:rFonts w:ascii="Times New Roman"/>
          <w:b w:val="false"/>
          <w:i w:val="false"/>
          <w:color w:val="000000"/>
          <w:sz w:val="28"/>
        </w:rPr>
        <w:t>
      ауылдық округ әкімі ішінде құжаттармен танысады және ауылдық округ әкімінің жауапты орындаушысын анықтайды -1 (бір) жұмыс күн;</w:t>
      </w:r>
    </w:p>
    <w:bookmarkEnd w:id="356"/>
    <w:bookmarkStart w:name="z398" w:id="357"/>
    <w:p>
      <w:pPr>
        <w:spacing w:after="0"/>
        <w:ind w:left="0"/>
        <w:jc w:val="both"/>
      </w:pPr>
      <w:r>
        <w:rPr>
          <w:rFonts w:ascii="Times New Roman"/>
          <w:b w:val="false"/>
          <w:i w:val="false"/>
          <w:color w:val="000000"/>
          <w:sz w:val="28"/>
        </w:rPr>
        <w:t>
      ауылдық округ әкімі аппаратының жауапты орындаушысы келіп түскен құжаттарды ішінде қарайды және көрсетілетін қызметті алушының құжаттарымен қоса көрсетілетін қызметті берушіге жолдау үшін ілеспе хатты дайындайды - 1 (бір) жұмыс күн;</w:t>
      </w:r>
    </w:p>
    <w:bookmarkEnd w:id="357"/>
    <w:bookmarkStart w:name="z399" w:id="358"/>
    <w:p>
      <w:pPr>
        <w:spacing w:after="0"/>
        <w:ind w:left="0"/>
        <w:jc w:val="both"/>
      </w:pPr>
      <w:r>
        <w:rPr>
          <w:rFonts w:ascii="Times New Roman"/>
          <w:b w:val="false"/>
          <w:i w:val="false"/>
          <w:color w:val="000000"/>
          <w:sz w:val="28"/>
        </w:rPr>
        <w:t>
      ауылдық округ әкімі ішінде көрсетілетін қызметті алушының құжаттарымен қоса ілеспе хатқа қол қояды - 30 (отыз) минут;</w:t>
      </w:r>
    </w:p>
    <w:bookmarkEnd w:id="358"/>
    <w:bookmarkStart w:name="z400" w:id="359"/>
    <w:p>
      <w:pPr>
        <w:spacing w:after="0"/>
        <w:ind w:left="0"/>
        <w:jc w:val="both"/>
      </w:pPr>
      <w:r>
        <w:rPr>
          <w:rFonts w:ascii="Times New Roman"/>
          <w:b w:val="false"/>
          <w:i w:val="false"/>
          <w:color w:val="000000"/>
          <w:sz w:val="28"/>
        </w:rPr>
        <w:t>
      көрсетілетін қызметті берушінің кеңсе қызметкері ішінде көрсетілетін қызметті алушының құжаттарымен қоса ілеспе хатты қабылдауды және тіркеу журналына тіркеуді жүзеге асырады - 30 (отыз) минут;</w:t>
      </w:r>
    </w:p>
    <w:bookmarkEnd w:id="359"/>
    <w:bookmarkStart w:name="z401" w:id="360"/>
    <w:p>
      <w:pPr>
        <w:spacing w:after="0"/>
        <w:ind w:left="0"/>
        <w:jc w:val="both"/>
      </w:pPr>
      <w:r>
        <w:rPr>
          <w:rFonts w:ascii="Times New Roman"/>
          <w:b w:val="false"/>
          <w:i w:val="false"/>
          <w:color w:val="000000"/>
          <w:sz w:val="28"/>
        </w:rPr>
        <w:t>
      көрсетілетін қызметті берушінің басшысы ішінде құжаттармен танысады және көрсетілетін қызметті берушінің жауапты орындаушысын белгілейді - 1 (бір) жұмыс күн;</w:t>
      </w:r>
    </w:p>
    <w:bookmarkEnd w:id="360"/>
    <w:bookmarkStart w:name="z402" w:id="361"/>
    <w:p>
      <w:pPr>
        <w:spacing w:after="0"/>
        <w:ind w:left="0"/>
        <w:jc w:val="both"/>
      </w:pPr>
      <w:r>
        <w:rPr>
          <w:rFonts w:ascii="Times New Roman"/>
          <w:b w:val="false"/>
          <w:i w:val="false"/>
          <w:color w:val="000000"/>
          <w:sz w:val="28"/>
        </w:rPr>
        <w:t>
      көрсетілетін қызметті берушінің жауапты орындаушысы келіп түскен құжаттарды ішінде қарайды, хабарламаны дайындайды және көрсетілетін қызметті берушінің басшысына қол қою үшін жолдайды - 2 (екі) жұмыс күн.</w:t>
      </w:r>
    </w:p>
    <w:bookmarkEnd w:id="361"/>
    <w:bookmarkStart w:name="z403" w:id="362"/>
    <w:p>
      <w:pPr>
        <w:spacing w:after="0"/>
        <w:ind w:left="0"/>
        <w:jc w:val="both"/>
      </w:pPr>
      <w:r>
        <w:rPr>
          <w:rFonts w:ascii="Times New Roman"/>
          <w:b w:val="false"/>
          <w:i w:val="false"/>
          <w:color w:val="000000"/>
          <w:sz w:val="28"/>
        </w:rPr>
        <w:t>
      Әлеуметтік көмек көрсету үшін құжаттар жетіспеген не олардың бүлінуіне, жоғалуына байланысты өтініш берушінің қажетті құжаттарды ұсыну мүмкіндігі болмаған жағдайларда – 20 (жиырма) жұмыс күн;</w:t>
      </w:r>
    </w:p>
    <w:bookmarkEnd w:id="362"/>
    <w:bookmarkStart w:name="z404" w:id="363"/>
    <w:p>
      <w:pPr>
        <w:spacing w:after="0"/>
        <w:ind w:left="0"/>
        <w:jc w:val="both"/>
      </w:pPr>
      <w:r>
        <w:rPr>
          <w:rFonts w:ascii="Times New Roman"/>
          <w:b w:val="false"/>
          <w:i w:val="false"/>
          <w:color w:val="000000"/>
          <w:sz w:val="28"/>
        </w:rPr>
        <w:t>
      көрсетілетін қызметті берушінің басшысы ішінде хабарламаға қол қояды - 1 (бір) жұмыс күн;</w:t>
      </w:r>
    </w:p>
    <w:bookmarkEnd w:id="363"/>
    <w:bookmarkStart w:name="z405" w:id="364"/>
    <w:p>
      <w:pPr>
        <w:spacing w:after="0"/>
        <w:ind w:left="0"/>
        <w:jc w:val="both"/>
      </w:pPr>
      <w:r>
        <w:rPr>
          <w:rFonts w:ascii="Times New Roman"/>
          <w:b w:val="false"/>
          <w:i w:val="false"/>
          <w:color w:val="000000"/>
          <w:sz w:val="28"/>
        </w:rPr>
        <w:t>
      көрсетілетін қызметті берушінің кеңсе қызметкері хабарламаны тіркеу журналына тіркейді және ауылдық округ әкіміне жолдайды - 30 (отыз) минут;</w:t>
      </w:r>
    </w:p>
    <w:bookmarkEnd w:id="364"/>
    <w:bookmarkStart w:name="z406" w:id="365"/>
    <w:p>
      <w:pPr>
        <w:spacing w:after="0"/>
        <w:ind w:left="0"/>
        <w:jc w:val="both"/>
      </w:pPr>
      <w:r>
        <w:rPr>
          <w:rFonts w:ascii="Times New Roman"/>
          <w:b w:val="false"/>
          <w:i w:val="false"/>
          <w:color w:val="000000"/>
          <w:sz w:val="28"/>
        </w:rPr>
        <w:t>
      ауылдық округ әкімі хабарламаны көрсетілетін қызметті алушыға береді - 30 (отыз) минут.</w:t>
      </w:r>
    </w:p>
    <w:bookmarkEnd w:id="3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7-тармаққа өзгерістер енгізілді - Қарағанды облысы әкімдігінің 29.06.2017 № 38/08 (алғаш ресми жарияланған күннен кейін он күнтізбелік күн өткен соң қолданысқа енгізіледі) </w:t>
      </w:r>
      <w:r>
        <w:rPr>
          <w:rFonts w:ascii="Times New Roman"/>
          <w:b w:val="false"/>
          <w:i w:val="false"/>
          <w:color w:val="000000"/>
          <w:sz w:val="28"/>
        </w:rPr>
        <w:t>қаулысымен</w:t>
      </w:r>
      <w:r>
        <w:rPr>
          <w:rFonts w:ascii="Times New Roman"/>
          <w:b w:val="false"/>
          <w:i w:val="false"/>
          <w:color w:val="ff0000"/>
          <w:sz w:val="28"/>
        </w:rPr>
        <w:t>.</w:t>
      </w:r>
      <w:r>
        <w:br/>
      </w:r>
      <w:r>
        <w:rPr>
          <w:rFonts w:ascii="Times New Roman"/>
          <w:b w:val="false"/>
          <w:i w:val="false"/>
          <w:color w:val="000000"/>
          <w:sz w:val="28"/>
        </w:rPr>
        <w:t>
</w:t>
      </w:r>
    </w:p>
    <w:bookmarkStart w:name="z407" w:id="366"/>
    <w:p>
      <w:pPr>
        <w:spacing w:after="0"/>
        <w:ind w:left="0"/>
        <w:jc w:val="left"/>
      </w:pPr>
      <w:r>
        <w:rPr>
          <w:rFonts w:ascii="Times New Roman"/>
          <w:b/>
          <w:i w:val="false"/>
          <w:color w:val="000000"/>
        </w:rPr>
        <w:t xml:space="preserve"> 4. "Азаматтарға арналған үкімет" мемлекеттік корпорациясымен және (немесе) өзге де көрсетілетін қызметті берушілермен өзара іс-қимыл тәртібін, сондай-ақ мемлекеттік қызмет көрсету процесінде ақпараттық жүйелерді пайдалану тәртібін сипаттау </w:t>
      </w:r>
    </w:p>
    <w:bookmarkEnd w:id="366"/>
    <w:bookmarkStart w:name="z408" w:id="367"/>
    <w:p>
      <w:pPr>
        <w:spacing w:after="0"/>
        <w:ind w:left="0"/>
        <w:jc w:val="both"/>
      </w:pPr>
      <w:r>
        <w:rPr>
          <w:rFonts w:ascii="Times New Roman"/>
          <w:b w:val="false"/>
          <w:i w:val="false"/>
          <w:color w:val="000000"/>
          <w:sz w:val="28"/>
        </w:rPr>
        <w:t>
      8. Жүгіну тәртібі портал арқылы мемлекеттік қызмет көрсету кезінде көрсетілетін қызметті беруші мен көрсетілетін қызметті алушының рәсімдерінің (іс-қимылдарының) реттілігін сипаттау:</w:t>
      </w:r>
    </w:p>
    <w:bookmarkEnd w:id="367"/>
    <w:bookmarkStart w:name="z409" w:id="368"/>
    <w:p>
      <w:pPr>
        <w:spacing w:after="0"/>
        <w:ind w:left="0"/>
        <w:jc w:val="both"/>
      </w:pPr>
      <w:r>
        <w:rPr>
          <w:rFonts w:ascii="Times New Roman"/>
          <w:b w:val="false"/>
          <w:i w:val="false"/>
          <w:color w:val="000000"/>
          <w:sz w:val="28"/>
        </w:rPr>
        <w:t>
      1) көрсетілетін қызметті алушы жеке сәйкестендіру нөмірінің (бұдан әрі - ЖСН) және сондай-ақ парольдің (порталда тіркелмеген көрсетілетін қызметті алушылар үшін іске асырылады) көмегімен порталға тіркеледі;</w:t>
      </w:r>
    </w:p>
    <w:bookmarkEnd w:id="368"/>
    <w:bookmarkStart w:name="z410" w:id="369"/>
    <w:p>
      <w:pPr>
        <w:spacing w:after="0"/>
        <w:ind w:left="0"/>
        <w:jc w:val="both"/>
      </w:pPr>
      <w:r>
        <w:rPr>
          <w:rFonts w:ascii="Times New Roman"/>
          <w:b w:val="false"/>
          <w:i w:val="false"/>
          <w:color w:val="000000"/>
          <w:sz w:val="28"/>
        </w:rPr>
        <w:t>
      2) 1-процесс – көрсетілетін қызметті алу үшін порталда көрсетілетін қызметті алушының ЖСН және паролін (авторизациялау процесі) енгізуі;</w:t>
      </w:r>
    </w:p>
    <w:bookmarkEnd w:id="369"/>
    <w:bookmarkStart w:name="z411" w:id="370"/>
    <w:p>
      <w:pPr>
        <w:spacing w:after="0"/>
        <w:ind w:left="0"/>
        <w:jc w:val="both"/>
      </w:pPr>
      <w:r>
        <w:rPr>
          <w:rFonts w:ascii="Times New Roman"/>
          <w:b w:val="false"/>
          <w:i w:val="false"/>
          <w:color w:val="000000"/>
          <w:sz w:val="28"/>
        </w:rPr>
        <w:t>
      3) 1-шарт – порталда ЖСН және пароль арқылы тіркелген көрсетілетін қызметті алушы мәліметтерінің дұрыстығын тексеру;</w:t>
      </w:r>
    </w:p>
    <w:bookmarkEnd w:id="370"/>
    <w:bookmarkStart w:name="z412" w:id="371"/>
    <w:p>
      <w:pPr>
        <w:spacing w:after="0"/>
        <w:ind w:left="0"/>
        <w:jc w:val="both"/>
      </w:pPr>
      <w:r>
        <w:rPr>
          <w:rFonts w:ascii="Times New Roman"/>
          <w:b w:val="false"/>
          <w:i w:val="false"/>
          <w:color w:val="000000"/>
          <w:sz w:val="28"/>
        </w:rPr>
        <w:t>
      4) 2-процесс - көрсетілетін қызметті алушының мәліметтерінде кемшіліктердің болуына байланысты порталда авторизациялаудан бас тарту туралы дәлелді жауабы жөніндегі хабарламаның қалыптасуы;</w:t>
      </w:r>
    </w:p>
    <w:bookmarkEnd w:id="371"/>
    <w:bookmarkStart w:name="z413" w:id="372"/>
    <w:p>
      <w:pPr>
        <w:spacing w:after="0"/>
        <w:ind w:left="0"/>
        <w:jc w:val="both"/>
      </w:pPr>
      <w:r>
        <w:rPr>
          <w:rFonts w:ascii="Times New Roman"/>
          <w:b w:val="false"/>
          <w:i w:val="false"/>
          <w:color w:val="000000"/>
          <w:sz w:val="28"/>
        </w:rPr>
        <w:t>
      5) 3-процесс – көрсетілетін қызметті алушы осы регламентте көрсетілген мемлекеттік көрсетілетін қызметті таңдау, қызметті көрсету үшін экранға сұраныстың нысанын шығару нысанды (мәліметтерді енгізу) және үлгі талаптары мен оның құрылымын ескере отырып, көрсетілетін қызметті алушының нысанды (мәліметтерді енгізу) толтыру, қажетті құжаттардың көшірмелерін электрондық түрде сұраныс нысанына жалғау, сондай-ақ сұранысты куәландыру (қол қою) үшін көрсетілетін қызметті алушы ЭЦҚ тіркеу куәлігін таңдау;</w:t>
      </w:r>
    </w:p>
    <w:bookmarkEnd w:id="372"/>
    <w:bookmarkStart w:name="z414" w:id="373"/>
    <w:p>
      <w:pPr>
        <w:spacing w:after="0"/>
        <w:ind w:left="0"/>
        <w:jc w:val="both"/>
      </w:pPr>
      <w:r>
        <w:rPr>
          <w:rFonts w:ascii="Times New Roman"/>
          <w:b w:val="false"/>
          <w:i w:val="false"/>
          <w:color w:val="000000"/>
          <w:sz w:val="28"/>
        </w:rPr>
        <w:t>
      6) 2-шарт – порталда ЭЦҚ тіркеу куәлігінің қолданылу мерзімін және қайтарып алынған (күші жойылған) тіркеу куәліктерінің тізімінде жоқтығын, сондай-ақ бірдейлендіру мәліметтерінің (сұраныста көрсетілген ЖСН және ЭЦҚ тіркеу куәлігінде көрсетілген ЖСН арасындағы) сәйкестігін тексеру;</w:t>
      </w:r>
    </w:p>
    <w:bookmarkEnd w:id="373"/>
    <w:bookmarkStart w:name="z415" w:id="374"/>
    <w:p>
      <w:pPr>
        <w:spacing w:after="0"/>
        <w:ind w:left="0"/>
        <w:jc w:val="both"/>
      </w:pPr>
      <w:r>
        <w:rPr>
          <w:rFonts w:ascii="Times New Roman"/>
          <w:b w:val="false"/>
          <w:i w:val="false"/>
          <w:color w:val="000000"/>
          <w:sz w:val="28"/>
        </w:rPr>
        <w:t>
      7) 4-процесс – көрсетілетін қызметті алушының ЭЦҚ түпнұсқалығының расталмауына байланысты сұратылып отырған мемлекеттік көрсетілетін қызметтен бас тарту туралы жауабы жөнінде хабарлама қалыптастыру;</w:t>
      </w:r>
    </w:p>
    <w:bookmarkEnd w:id="374"/>
    <w:bookmarkStart w:name="z416" w:id="375"/>
    <w:p>
      <w:pPr>
        <w:spacing w:after="0"/>
        <w:ind w:left="0"/>
        <w:jc w:val="both"/>
      </w:pPr>
      <w:r>
        <w:rPr>
          <w:rFonts w:ascii="Times New Roman"/>
          <w:b w:val="false"/>
          <w:i w:val="false"/>
          <w:color w:val="000000"/>
          <w:sz w:val="28"/>
        </w:rPr>
        <w:t>
      8) 5-процесс – көрсетілетін қызметті беруші сұранысты өңдеу үшін ЭҮШ арқылы көрсетілетін қызметті алушымен ЭЦҚ куәландырылған (қол қойылған) электрондық құжаттарын (көрсетілетін қызметті алушының сұранысы) ЭҮАШ АЖО-ға жолдауы;</w:t>
      </w:r>
    </w:p>
    <w:bookmarkEnd w:id="375"/>
    <w:bookmarkStart w:name="z417" w:id="376"/>
    <w:p>
      <w:pPr>
        <w:spacing w:after="0"/>
        <w:ind w:left="0"/>
        <w:jc w:val="both"/>
      </w:pPr>
      <w:r>
        <w:rPr>
          <w:rFonts w:ascii="Times New Roman"/>
          <w:b w:val="false"/>
          <w:i w:val="false"/>
          <w:color w:val="000000"/>
          <w:sz w:val="28"/>
        </w:rPr>
        <w:t>
      9) 3-шарт–көрсетілетін қызметті беруші көрсетілетін қызметті алушының құжаттарының топтамасының сәйкестігін тексеруі;</w:t>
      </w:r>
    </w:p>
    <w:bookmarkEnd w:id="376"/>
    <w:bookmarkStart w:name="z418" w:id="377"/>
    <w:p>
      <w:pPr>
        <w:spacing w:after="0"/>
        <w:ind w:left="0"/>
        <w:jc w:val="both"/>
      </w:pPr>
      <w:r>
        <w:rPr>
          <w:rFonts w:ascii="Times New Roman"/>
          <w:b w:val="false"/>
          <w:i w:val="false"/>
          <w:color w:val="000000"/>
          <w:sz w:val="28"/>
        </w:rPr>
        <w:t>
      10) 6-процесс-көрсетілетін қызметті алушы порталда қалыптастырылған мемлекеттік көрсетілетін қызметтің нәтижесін (электрондық құжат түріндегі хабарлама) алу. Мемлекеттік қызметті көрсету нәтижесі көрсетілетін қызметті алушының "жеке кабинетіне" көрсетілетін қызметті берушінің уәкілетті тұлғасының ЭЦҚ-мен куәландырылған электрондық құжат нысанында жолданады.</w:t>
      </w:r>
    </w:p>
    <w:bookmarkEnd w:id="377"/>
    <w:bookmarkStart w:name="z419" w:id="378"/>
    <w:p>
      <w:pPr>
        <w:spacing w:after="0"/>
        <w:ind w:left="0"/>
        <w:jc w:val="both"/>
      </w:pPr>
      <w:r>
        <w:rPr>
          <w:rFonts w:ascii="Times New Roman"/>
          <w:b w:val="false"/>
          <w:i w:val="false"/>
          <w:color w:val="000000"/>
          <w:sz w:val="28"/>
        </w:rPr>
        <w:t xml:space="preserve">
      Портал арқылы мемлекеттік қызмет көрсету кезінде ақпараттық жүйелердің функционалдық өзара іс-қимылдарының диаграммасы осы регламенттің </w:t>
      </w:r>
      <w:r>
        <w:rPr>
          <w:rFonts w:ascii="Times New Roman"/>
          <w:b w:val="false"/>
          <w:i w:val="false"/>
          <w:color w:val="000000"/>
          <w:sz w:val="28"/>
        </w:rPr>
        <w:t>1-қосымшасында</w:t>
      </w:r>
      <w:r>
        <w:rPr>
          <w:rFonts w:ascii="Times New Roman"/>
          <w:b w:val="false"/>
          <w:i w:val="false"/>
          <w:color w:val="000000"/>
          <w:sz w:val="28"/>
        </w:rPr>
        <w:t xml:space="preserve"> көрсетілген.</w:t>
      </w:r>
    </w:p>
    <w:bookmarkEnd w:id="378"/>
    <w:bookmarkStart w:name="z420" w:id="379"/>
    <w:p>
      <w:pPr>
        <w:spacing w:after="0"/>
        <w:ind w:left="0"/>
        <w:jc w:val="both"/>
      </w:pPr>
      <w:r>
        <w:rPr>
          <w:rFonts w:ascii="Times New Roman"/>
          <w:b w:val="false"/>
          <w:i w:val="false"/>
          <w:color w:val="000000"/>
          <w:sz w:val="28"/>
        </w:rPr>
        <w:t xml:space="preserve">
      9. Мемлекеттік қызмет көрсету процесінде рәсімдердің (іс-қимылдардың) ретін, көрсетілетін қызметті берушінің құрылымдық бөлімшелердің (қызметкерлердің) және (немесе) рәсімдерінің (іс-қимылдарының) кезекшілігінің толық сипаттамасы, сонымен қатар өзге көрсетілген қызмет берушілермен өзара іс-қимыл тәртібінің және мемлекеттік қызмет көрсету процесінде ақпараттық жүйелерді қолдану тәртібінің нақты </w:t>
      </w:r>
      <w:r>
        <w:rPr>
          <w:rFonts w:ascii="Times New Roman"/>
          <w:b/>
          <w:i w:val="false"/>
          <w:color w:val="000000"/>
          <w:sz w:val="28"/>
        </w:rPr>
        <w:t>сипаттамасы осы р</w:t>
      </w:r>
      <w:r>
        <w:rPr>
          <w:rFonts w:ascii="Times New Roman"/>
          <w:b/>
          <w:i w:val="false"/>
          <w:color w:val="000000"/>
          <w:sz w:val="28"/>
        </w:rPr>
        <w:t xml:space="preserve">егламенттің </w:t>
      </w:r>
      <w:r>
        <w:rPr>
          <w:rFonts w:ascii="Times New Roman"/>
          <w:b w:val="false"/>
          <w:i w:val="false"/>
          <w:color w:val="000000"/>
          <w:sz w:val="28"/>
        </w:rPr>
        <w:t>2– қосымшаға</w:t>
      </w:r>
      <w:r>
        <w:rPr>
          <w:rFonts w:ascii="Times New Roman"/>
          <w:b/>
          <w:i w:val="false"/>
          <w:color w:val="000000"/>
          <w:sz w:val="28"/>
        </w:rPr>
        <w:t xml:space="preserve"> сәйкес көрсетілген. </w:t>
      </w:r>
    </w:p>
    <w:bookmarkEnd w:id="37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"Жергілікті өкілді органдардың шешімдер</w:t>
            </w:r>
            <w:r>
              <w:br/>
            </w:r>
            <w:r>
              <w:rPr>
                <w:rFonts w:ascii="Times New Roman"/>
                <w:b w:val="false"/>
                <w:i w:val="false"/>
                <w:color w:val="000000"/>
                <w:sz w:val="20"/>
              </w:rPr>
              <w:t>бойынша мұқтаж азаматтардың жекелеген</w:t>
            </w:r>
            <w:r>
              <w:br/>
            </w:r>
            <w:r>
              <w:rPr>
                <w:rFonts w:ascii="Times New Roman"/>
                <w:b w:val="false"/>
                <w:i w:val="false"/>
                <w:color w:val="000000"/>
                <w:sz w:val="20"/>
              </w:rPr>
              <w:t>санаттарына әлеуметтік көмек тағайындау"</w:t>
            </w:r>
            <w:r>
              <w:br/>
            </w:r>
            <w:r>
              <w:rPr>
                <w:rFonts w:ascii="Times New Roman"/>
                <w:b w:val="false"/>
                <w:i w:val="false"/>
                <w:color w:val="000000"/>
                <w:sz w:val="20"/>
              </w:rPr>
              <w:t>мемлекеттiк көрсетілетін қызмет регламентіне</w:t>
            </w:r>
            <w:r>
              <w:br/>
            </w:r>
            <w:r>
              <w:rPr>
                <w:rFonts w:ascii="Times New Roman"/>
                <w:b/>
                <w:i w:val="false"/>
                <w:color w:val="000000"/>
                <w:sz w:val="20"/>
              </w:rPr>
              <w:t>1</w:t>
            </w:r>
            <w:r>
              <w:rPr>
                <w:rFonts w:ascii="Times New Roman"/>
                <w:b/>
                <w:i w:val="false"/>
                <w:color w:val="000000"/>
                <w:sz w:val="20"/>
              </w:rPr>
              <w:t>-қосымша</w:t>
            </w:r>
          </w:p>
        </w:tc>
      </w:tr>
    </w:tbl>
    <w:bookmarkStart w:name="z422" w:id="380"/>
    <w:p>
      <w:pPr>
        <w:spacing w:after="0"/>
        <w:ind w:left="0"/>
        <w:jc w:val="left"/>
      </w:pPr>
      <w:r>
        <w:rPr>
          <w:rFonts w:ascii="Times New Roman"/>
          <w:b/>
          <w:i w:val="false"/>
          <w:color w:val="000000"/>
        </w:rPr>
        <w:t xml:space="preserve"> Портал арқылы мемлекеттік қызмет көрсетуге тартылған ақпараттық жүйелердің функционалдық өзара іс-қимылдарының диаграммасы</w:t>
      </w:r>
    </w:p>
    <w:bookmarkEnd w:id="380"/>
    <w:bookmarkStart w:name="z423" w:id="381"/>
    <w:p>
      <w:pPr>
        <w:spacing w:after="0"/>
        <w:ind w:left="0"/>
        <w:jc w:val="left"/>
      </w:pPr>
    </w:p>
    <w:bookmarkEnd w:id="381"/>
    <w:p>
      <w:pPr>
        <w:spacing w:after="0"/>
        <w:ind w:left="0"/>
        <w:jc w:val="both"/>
      </w:pPr>
      <w:r>
        <w:drawing>
          <wp:inline distT="0" distB="0" distL="0" distR="0">
            <wp:extent cx="7810500" cy="3517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7810500" cy="3517900"/>
                    </a:xfrm>
                    <a:prstGeom prst="rect">
                      <a:avLst/>
                    </a:prstGeom>
                  </pic:spPr>
                </pic:pic>
              </a:graphicData>
            </a:graphic>
          </wp:inline>
        </w:drawing>
      </w:r>
    </w:p>
    <w:p>
      <w:pPr>
        <w:spacing w:after="0"/>
        <w:ind w:left="0"/>
        <w:jc w:val="left"/>
      </w:pPr>
      <w:r>
        <w:br/>
      </w:r>
    </w:p>
    <w:bookmarkStart w:name="z424" w:id="382"/>
    <w:p>
      <w:pPr>
        <w:spacing w:after="0"/>
        <w:ind w:left="0"/>
        <w:jc w:val="left"/>
      </w:pPr>
      <w:r>
        <w:rPr>
          <w:rFonts w:ascii="Times New Roman"/>
          <w:b/>
          <w:i w:val="false"/>
          <w:color w:val="000000"/>
        </w:rPr>
        <w:t xml:space="preserve"> Шарттық белгілерді толық жазу:</w:t>
      </w:r>
    </w:p>
    <w:bookmarkEnd w:id="382"/>
    <w:bookmarkStart w:name="z425" w:id="383"/>
    <w:p>
      <w:pPr>
        <w:spacing w:after="0"/>
        <w:ind w:left="0"/>
        <w:jc w:val="left"/>
      </w:pPr>
    </w:p>
    <w:bookmarkEnd w:id="383"/>
    <w:p>
      <w:pPr>
        <w:spacing w:after="0"/>
        <w:ind w:left="0"/>
        <w:jc w:val="both"/>
      </w:pPr>
      <w:r>
        <w:drawing>
          <wp:inline distT="0" distB="0" distL="0" distR="0">
            <wp:extent cx="3340100" cy="267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3340100" cy="26797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"Жергілікті өкілді органдардың шешімдері</w:t>
            </w:r>
            <w:r>
              <w:br/>
            </w:r>
            <w:r>
              <w:rPr>
                <w:rFonts w:ascii="Times New Roman"/>
                <w:b w:val="false"/>
                <w:i w:val="false"/>
                <w:color w:val="000000"/>
                <w:sz w:val="20"/>
              </w:rPr>
              <w:t>бойынша мұқтаж азаматтардың жекелеген</w:t>
            </w:r>
            <w:r>
              <w:br/>
            </w:r>
            <w:r>
              <w:rPr>
                <w:rFonts w:ascii="Times New Roman"/>
                <w:b w:val="false"/>
                <w:i w:val="false"/>
                <w:color w:val="000000"/>
                <w:sz w:val="20"/>
              </w:rPr>
              <w:t>санаттарына әлеуметтік көмек тағайындау"</w:t>
            </w:r>
            <w:r>
              <w:br/>
            </w:r>
            <w:r>
              <w:rPr>
                <w:rFonts w:ascii="Times New Roman"/>
                <w:b w:val="false"/>
                <w:i w:val="false"/>
                <w:color w:val="000000"/>
                <w:sz w:val="20"/>
              </w:rPr>
              <w:t>мемлекеттiк көрсетілетін қызмет регламентіне</w:t>
            </w:r>
            <w:r>
              <w:br/>
            </w:r>
            <w:r>
              <w:rPr>
                <w:rFonts w:ascii="Times New Roman"/>
                <w:b/>
                <w:i w:val="false"/>
                <w:color w:val="000000"/>
                <w:sz w:val="20"/>
              </w:rPr>
              <w:t>2-қосымша</w:t>
            </w:r>
          </w:p>
        </w:tc>
      </w:tr>
    </w:tbl>
    <w:bookmarkStart w:name="z427" w:id="384"/>
    <w:p>
      <w:pPr>
        <w:spacing w:after="0"/>
        <w:ind w:left="0"/>
        <w:jc w:val="left"/>
      </w:pPr>
      <w:r>
        <w:rPr>
          <w:rFonts w:ascii="Times New Roman"/>
          <w:b/>
          <w:i w:val="false"/>
          <w:color w:val="000000"/>
        </w:rPr>
        <w:t xml:space="preserve"> "Жергілікті өкілді органдардың шешімдері бойынша мұқтаж азаматтардың жекелеген санаттарына әлеуметтік көмек тағайындау" мемлекеттік қызмет көрсетудің бизнес-процестерінің анықтамалығы</w:t>
      </w:r>
    </w:p>
    <w:bookmarkEnd w:id="384"/>
    <w:bookmarkStart w:name="z428" w:id="385"/>
    <w:p>
      <w:pPr>
        <w:spacing w:after="0"/>
        <w:ind w:left="0"/>
        <w:jc w:val="both"/>
      </w:pPr>
      <w:r>
        <w:rPr>
          <w:rFonts w:ascii="Times New Roman"/>
          <w:b w:val="false"/>
          <w:i w:val="false"/>
          <w:color w:val="000000"/>
          <w:sz w:val="28"/>
        </w:rPr>
        <w:t xml:space="preserve">
      </w:t>
      </w:r>
    </w:p>
    <w:bookmarkEnd w:id="385"/>
    <w:p>
      <w:pPr>
        <w:spacing w:after="0"/>
        <w:ind w:left="0"/>
        <w:jc w:val="both"/>
      </w:pPr>
      <w:r>
        <w:drawing>
          <wp:inline distT="0" distB="0" distL="0" distR="0">
            <wp:extent cx="6972300" cy="468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6972300" cy="4686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29" w:id="386"/>
    <w:p>
      <w:pPr>
        <w:spacing w:after="0"/>
        <w:ind w:left="0"/>
        <w:jc w:val="left"/>
      </w:pPr>
      <w:r>
        <w:rPr>
          <w:rFonts w:ascii="Times New Roman"/>
          <w:b/>
          <w:i w:val="false"/>
          <w:color w:val="000000"/>
        </w:rPr>
        <w:t xml:space="preserve"> Шарттық белгілерді толық жазу:</w:t>
      </w:r>
    </w:p>
    <w:bookmarkEnd w:id="386"/>
    <w:bookmarkStart w:name="z430" w:id="387"/>
    <w:p>
      <w:pPr>
        <w:spacing w:after="0"/>
        <w:ind w:left="0"/>
        <w:jc w:val="both"/>
      </w:pPr>
      <w:r>
        <w:rPr>
          <w:rFonts w:ascii="Times New Roman"/>
          <w:b w:val="false"/>
          <w:i w:val="false"/>
          <w:color w:val="000000"/>
          <w:sz w:val="28"/>
        </w:rPr>
        <w:t xml:space="preserve">
      </w:t>
      </w:r>
    </w:p>
    <w:bookmarkEnd w:id="387"/>
    <w:p>
      <w:pPr>
        <w:spacing w:after="0"/>
        <w:ind w:left="0"/>
        <w:jc w:val="both"/>
      </w:pPr>
      <w:r>
        <w:drawing>
          <wp:inline distT="0" distB="0" distL="0" distR="0">
            <wp:extent cx="7810500" cy="170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7810500" cy="170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Қарағанды облысы әкімдігінің</w:t>
            </w:r>
            <w:r>
              <w:br/>
            </w:r>
            <w:r>
              <w:rPr>
                <w:rFonts w:ascii="Times New Roman"/>
                <w:b w:val="false"/>
                <w:i w:val="false"/>
                <w:color w:val="000000"/>
                <w:sz w:val="20"/>
              </w:rPr>
              <w:t>2016 жылғы 30 мамырдағы</w:t>
            </w:r>
            <w:r>
              <w:br/>
            </w:r>
            <w:r>
              <w:rPr>
                <w:rFonts w:ascii="Times New Roman"/>
                <w:b w:val="false"/>
                <w:i w:val="false"/>
                <w:color w:val="000000"/>
                <w:sz w:val="20"/>
              </w:rPr>
              <w:t>№ 37/04 қаулысымен</w:t>
            </w:r>
            <w:r>
              <w:br/>
            </w:r>
            <w:r>
              <w:rPr>
                <w:rFonts w:ascii="Times New Roman"/>
                <w:b w:val="false"/>
                <w:i w:val="false"/>
                <w:color w:val="000000"/>
                <w:sz w:val="20"/>
              </w:rPr>
              <w:t>бекітілген</w:t>
            </w:r>
          </w:p>
        </w:tc>
      </w:tr>
    </w:tbl>
    <w:bookmarkStart w:name="z432" w:id="388"/>
    <w:p>
      <w:pPr>
        <w:spacing w:after="0"/>
        <w:ind w:left="0"/>
        <w:jc w:val="left"/>
      </w:pPr>
      <w:r>
        <w:rPr>
          <w:rFonts w:ascii="Times New Roman"/>
          <w:b/>
          <w:i w:val="false"/>
          <w:color w:val="000000"/>
        </w:rPr>
        <w:t xml:space="preserve"> "Мүгедек балаларды үйде оқытуға жұмсалған шығындарды өтеу" мемлекеттік көрсетілетін қызмет регламенті</w:t>
      </w:r>
    </w:p>
    <w:bookmarkEnd w:id="388"/>
    <w:bookmarkStart w:name="z433" w:id="389"/>
    <w:p>
      <w:pPr>
        <w:spacing w:after="0"/>
        <w:ind w:left="0"/>
        <w:jc w:val="left"/>
      </w:pPr>
      <w:r>
        <w:rPr>
          <w:rFonts w:ascii="Times New Roman"/>
          <w:b/>
          <w:i w:val="false"/>
          <w:color w:val="000000"/>
        </w:rPr>
        <w:t xml:space="preserve"> 1. Жалпы ережелер</w:t>
      </w:r>
    </w:p>
    <w:bookmarkEnd w:id="389"/>
    <w:bookmarkStart w:name="z434" w:id="390"/>
    <w:p>
      <w:pPr>
        <w:spacing w:after="0"/>
        <w:ind w:left="0"/>
        <w:jc w:val="both"/>
      </w:pPr>
      <w:r>
        <w:rPr>
          <w:rFonts w:ascii="Times New Roman"/>
          <w:b w:val="false"/>
          <w:i w:val="false"/>
          <w:color w:val="000000"/>
          <w:sz w:val="28"/>
        </w:rPr>
        <w:t>
      1. "Мүгедек балаларды үйде оқытуға жұмсалған шығындарды өтеу" мемлекеттік көрсетілетін қызметі (бұдан әрі – мемлекеттік көрсетілетін қызмет).</w:t>
      </w:r>
    </w:p>
    <w:bookmarkEnd w:id="390"/>
    <w:bookmarkStart w:name="z435" w:id="391"/>
    <w:p>
      <w:pPr>
        <w:spacing w:after="0"/>
        <w:ind w:left="0"/>
        <w:jc w:val="both"/>
      </w:pPr>
      <w:r>
        <w:rPr>
          <w:rFonts w:ascii="Times New Roman"/>
          <w:b w:val="false"/>
          <w:i w:val="false"/>
          <w:color w:val="000000"/>
          <w:sz w:val="28"/>
        </w:rPr>
        <w:t xml:space="preserve">
      Мемлекеттік қызметті аудандардың және облыстық маңызы бар қалалардың жергілікті атқарушы органдары (бұдан әрі – көрсетілетін қызметті беруші) Қазақстан Республикасы Денсаулық сақтау және әлеуметтік даму министрінің 2015 жылғы 28 сәуірдегі № 279 "Әлеуметтік-еңбек саласындағы мемлекеттік көрсетілетін қызмет стандарттарын бекіту туралы" (Нормативтік құқықтық актілерді мемлекеттік тіркеу тізілімінде № 11342 болып тіркелген) бұйрығымен бекітілген "Мүгедек балаларды үйде оқытуға жұмсалған шығындарды өтеу" мемлекеттік көрсетілетін қызмет </w:t>
      </w:r>
      <w:r>
        <w:rPr>
          <w:rFonts w:ascii="Times New Roman"/>
          <w:b w:val="false"/>
          <w:i w:val="false"/>
          <w:color w:val="000000"/>
          <w:sz w:val="28"/>
        </w:rPr>
        <w:t>стандартына</w:t>
      </w:r>
      <w:r>
        <w:rPr>
          <w:rFonts w:ascii="Times New Roman"/>
          <w:b w:val="false"/>
          <w:i w:val="false"/>
          <w:color w:val="000000"/>
          <w:sz w:val="28"/>
        </w:rPr>
        <w:t xml:space="preserve"> (бұдан әрі – Стандарт) сәйкес қөрсетеді.</w:t>
      </w:r>
    </w:p>
    <w:bookmarkEnd w:id="391"/>
    <w:bookmarkStart w:name="z436" w:id="392"/>
    <w:p>
      <w:pPr>
        <w:spacing w:after="0"/>
        <w:ind w:left="0"/>
        <w:jc w:val="both"/>
      </w:pPr>
      <w:r>
        <w:rPr>
          <w:rFonts w:ascii="Times New Roman"/>
          <w:b w:val="false"/>
          <w:i w:val="false"/>
          <w:color w:val="000000"/>
          <w:sz w:val="28"/>
        </w:rPr>
        <w:t>
      Өтініштерді қабылдау және мемлекеттік қызметті көрсетудің нәтижелерін беру:</w:t>
      </w:r>
    </w:p>
    <w:bookmarkEnd w:id="392"/>
    <w:bookmarkStart w:name="z437" w:id="393"/>
    <w:p>
      <w:pPr>
        <w:spacing w:after="0"/>
        <w:ind w:left="0"/>
        <w:jc w:val="both"/>
      </w:pPr>
      <w:r>
        <w:rPr>
          <w:rFonts w:ascii="Times New Roman"/>
          <w:b w:val="false"/>
          <w:i w:val="false"/>
          <w:color w:val="000000"/>
          <w:sz w:val="28"/>
        </w:rPr>
        <w:t>
      1) "Азаматтарға арналған үкімет" мемлекеттік корпорациясы" коммерциялық емес акционерлік қоғамы (бұдан әрі – МК);</w:t>
      </w:r>
    </w:p>
    <w:bookmarkEnd w:id="393"/>
    <w:bookmarkStart w:name="z438" w:id="394"/>
    <w:p>
      <w:pPr>
        <w:spacing w:after="0"/>
        <w:ind w:left="0"/>
        <w:jc w:val="both"/>
      </w:pPr>
      <w:r>
        <w:rPr>
          <w:rFonts w:ascii="Times New Roman"/>
          <w:b w:val="false"/>
          <w:i w:val="false"/>
          <w:color w:val="000000"/>
          <w:sz w:val="28"/>
        </w:rPr>
        <w:t>
      2) көрсетілетін қызметті беруші;</w:t>
      </w:r>
    </w:p>
    <w:bookmarkEnd w:id="394"/>
    <w:bookmarkStart w:name="z439" w:id="395"/>
    <w:p>
      <w:pPr>
        <w:spacing w:after="0"/>
        <w:ind w:left="0"/>
        <w:jc w:val="both"/>
      </w:pPr>
      <w:r>
        <w:rPr>
          <w:rFonts w:ascii="Times New Roman"/>
          <w:b w:val="false"/>
          <w:i w:val="false"/>
          <w:color w:val="000000"/>
          <w:sz w:val="28"/>
        </w:rPr>
        <w:t xml:space="preserve">
      3) мүгедек балаларды үйде оқытуға жұмсалған шығындарды өтеуді тағайындау, сондай-ақ мүгедек балаларды үйде оқытуға жұмсалған шығындарды өтеуді тағайындау туралы ақпарат алу кезінде www.egov.kz "электрондық үкімет" веб-порталы (бұдан әрі – портал) арқылы жүзеге асырылады. </w:t>
      </w:r>
    </w:p>
    <w:bookmarkEnd w:id="395"/>
    <w:bookmarkStart w:name="z440" w:id="396"/>
    <w:p>
      <w:pPr>
        <w:spacing w:after="0"/>
        <w:ind w:left="0"/>
        <w:jc w:val="both"/>
      </w:pPr>
      <w:r>
        <w:rPr>
          <w:rFonts w:ascii="Times New Roman"/>
          <w:b w:val="false"/>
          <w:i w:val="false"/>
          <w:color w:val="000000"/>
          <w:sz w:val="28"/>
        </w:rPr>
        <w:t>
      2. Мемлекеттік көрсетілетін қызметтің нысаны: электрондық (толық автоматтандырылған) және (немесе) қағаз түрінде.</w:t>
      </w:r>
    </w:p>
    <w:bookmarkEnd w:id="396"/>
    <w:bookmarkStart w:name="z441" w:id="397"/>
    <w:p>
      <w:pPr>
        <w:spacing w:after="0"/>
        <w:ind w:left="0"/>
        <w:jc w:val="both"/>
      </w:pPr>
      <w:r>
        <w:rPr>
          <w:rFonts w:ascii="Times New Roman"/>
          <w:b w:val="false"/>
          <w:i w:val="false"/>
          <w:color w:val="000000"/>
          <w:sz w:val="28"/>
        </w:rPr>
        <w:t>
      3. Мемлекеттік қызмет көрсету нәтижесі: жәрдемақы тағайындау туралы хабарлама (бұдан әрі-хабарлама).</w:t>
      </w:r>
    </w:p>
    <w:bookmarkEnd w:id="397"/>
    <w:bookmarkStart w:name="z442" w:id="398"/>
    <w:p>
      <w:pPr>
        <w:spacing w:after="0"/>
        <w:ind w:left="0"/>
        <w:jc w:val="both"/>
      </w:pPr>
      <w:r>
        <w:rPr>
          <w:rFonts w:ascii="Times New Roman"/>
          <w:b w:val="false"/>
          <w:i w:val="false"/>
          <w:color w:val="000000"/>
          <w:sz w:val="28"/>
        </w:rPr>
        <w:t>
      Мемлекеттік қызметті көрсету нәтижесін ұсыну нысаны: электрондық және (немесе) қағаз түрінде.</w:t>
      </w:r>
    </w:p>
    <w:bookmarkEnd w:id="398"/>
    <w:bookmarkStart w:name="z443" w:id="399"/>
    <w:p>
      <w:pPr>
        <w:spacing w:after="0"/>
        <w:ind w:left="0"/>
        <w:jc w:val="left"/>
      </w:pPr>
      <w:r>
        <w:rPr>
          <w:rFonts w:ascii="Times New Roman"/>
          <w:b/>
          <w:i w:val="false"/>
          <w:color w:val="000000"/>
        </w:rPr>
        <w:t xml:space="preserve"> 2. Мемлекеттік қызмет көрсету процесінде көрсетілетін қызметті</w:t>
      </w:r>
    </w:p>
    <w:bookmarkEnd w:id="399"/>
    <w:bookmarkStart w:name="z444" w:id="400"/>
    <w:p>
      <w:pPr>
        <w:spacing w:after="0"/>
        <w:ind w:left="0"/>
        <w:jc w:val="left"/>
      </w:pPr>
      <w:r>
        <w:rPr>
          <w:rFonts w:ascii="Times New Roman"/>
          <w:b/>
          <w:i w:val="false"/>
          <w:color w:val="000000"/>
        </w:rPr>
        <w:t xml:space="preserve"> берушінің құрылымдық бөлімшелерінің (қызметкерлерінің) іс-қимыл тәртібін сипаттау</w:t>
      </w:r>
    </w:p>
    <w:bookmarkEnd w:id="400"/>
    <w:bookmarkStart w:name="z445" w:id="401"/>
    <w:p>
      <w:pPr>
        <w:spacing w:after="0"/>
        <w:ind w:left="0"/>
        <w:jc w:val="both"/>
      </w:pPr>
      <w:r>
        <w:rPr>
          <w:rFonts w:ascii="Times New Roman"/>
          <w:b w:val="false"/>
          <w:i w:val="false"/>
          <w:color w:val="000000"/>
          <w:sz w:val="28"/>
        </w:rPr>
        <w:t xml:space="preserve">
      4. Мемлекеттік қызметті көрсету бойынша рәсімді (іс-қимылды) бастау үшін негіздеме Стандарттың </w:t>
      </w:r>
      <w:r>
        <w:rPr>
          <w:rFonts w:ascii="Times New Roman"/>
          <w:b w:val="false"/>
          <w:i w:val="false"/>
          <w:color w:val="000000"/>
          <w:sz w:val="28"/>
        </w:rPr>
        <w:t>9-тармағында</w:t>
      </w:r>
      <w:r>
        <w:rPr>
          <w:rFonts w:ascii="Times New Roman"/>
          <w:b w:val="false"/>
          <w:i w:val="false"/>
          <w:color w:val="000000"/>
          <w:sz w:val="28"/>
        </w:rPr>
        <w:t xml:space="preserve"> көрсетілген сәйкес нысан бойынша өтініш немесе көрсетілетін қызметті алушының электронды сұранысы болып табылады.</w:t>
      </w:r>
    </w:p>
    <w:bookmarkEnd w:id="401"/>
    <w:bookmarkStart w:name="z446" w:id="402"/>
    <w:p>
      <w:pPr>
        <w:spacing w:after="0"/>
        <w:ind w:left="0"/>
        <w:jc w:val="both"/>
      </w:pPr>
      <w:r>
        <w:rPr>
          <w:rFonts w:ascii="Times New Roman"/>
          <w:b w:val="false"/>
          <w:i w:val="false"/>
          <w:color w:val="000000"/>
          <w:sz w:val="28"/>
        </w:rPr>
        <w:t>
      5. Мемлекеттік қызмет көрсету процесінің құрамына кіретін әрбір рәсімнің (іс-қимылдың) мазмұны, оны орындаудың ұзақтығы:</w:t>
      </w:r>
    </w:p>
    <w:bookmarkEnd w:id="402"/>
    <w:bookmarkStart w:name="z447" w:id="403"/>
    <w:p>
      <w:pPr>
        <w:spacing w:after="0"/>
        <w:ind w:left="0"/>
        <w:jc w:val="both"/>
      </w:pPr>
      <w:r>
        <w:rPr>
          <w:rFonts w:ascii="Times New Roman"/>
          <w:b w:val="false"/>
          <w:i w:val="false"/>
          <w:color w:val="000000"/>
          <w:sz w:val="28"/>
        </w:rPr>
        <w:t xml:space="preserve">
      1) көрсетілетін қызметті берушінің кеңсе қызметкері Стандарттың </w:t>
      </w:r>
      <w:r>
        <w:rPr>
          <w:rFonts w:ascii="Times New Roman"/>
          <w:b w:val="false"/>
          <w:i w:val="false"/>
          <w:color w:val="000000"/>
          <w:sz w:val="28"/>
        </w:rPr>
        <w:t>9-тармағында</w:t>
      </w:r>
      <w:r>
        <w:rPr>
          <w:rFonts w:ascii="Times New Roman"/>
          <w:b w:val="false"/>
          <w:i w:val="false"/>
          <w:color w:val="000000"/>
          <w:sz w:val="28"/>
        </w:rPr>
        <w:t xml:space="preserve"> көрсетілген құжаттар топтамасын (бұдан әрі-құжаттар) тіркейді және көрсетілетін қызметті берушінің басшысына қарау үшін жолдайды – 30 (отыз) минут.</w:t>
      </w:r>
    </w:p>
    <w:bookmarkEnd w:id="403"/>
    <w:bookmarkStart w:name="z448" w:id="404"/>
    <w:p>
      <w:pPr>
        <w:spacing w:after="0"/>
        <w:ind w:left="0"/>
        <w:jc w:val="both"/>
      </w:pPr>
      <w:r>
        <w:rPr>
          <w:rFonts w:ascii="Times New Roman"/>
          <w:b w:val="false"/>
          <w:i w:val="false"/>
          <w:color w:val="000000"/>
          <w:sz w:val="28"/>
        </w:rPr>
        <w:t>
      Нәтижесі – тіркеу журналына жазу;</w:t>
      </w:r>
    </w:p>
    <w:bookmarkEnd w:id="404"/>
    <w:bookmarkStart w:name="z449" w:id="405"/>
    <w:p>
      <w:pPr>
        <w:spacing w:after="0"/>
        <w:ind w:left="0"/>
        <w:jc w:val="both"/>
      </w:pPr>
      <w:r>
        <w:rPr>
          <w:rFonts w:ascii="Times New Roman"/>
          <w:b w:val="false"/>
          <w:i w:val="false"/>
          <w:color w:val="000000"/>
          <w:sz w:val="28"/>
        </w:rPr>
        <w:t>
      2) көрсетілетін қызметті берушінің басшысы құжаттар топтамасымен танысады және көрсетілетін қызметті берушінің жауапты орындаушысын анықтайды – 1 (бір) жұмыс күн.</w:t>
      </w:r>
    </w:p>
    <w:bookmarkEnd w:id="405"/>
    <w:bookmarkStart w:name="z450" w:id="406"/>
    <w:p>
      <w:pPr>
        <w:spacing w:after="0"/>
        <w:ind w:left="0"/>
        <w:jc w:val="both"/>
      </w:pPr>
      <w:r>
        <w:rPr>
          <w:rFonts w:ascii="Times New Roman"/>
          <w:b w:val="false"/>
          <w:i w:val="false"/>
          <w:color w:val="000000"/>
          <w:sz w:val="28"/>
        </w:rPr>
        <w:t>
      Нәтижесі –құжаттарды көрсетілетін қызметті берушінің жауапты орындаушысына жолдайды;</w:t>
      </w:r>
    </w:p>
    <w:bookmarkEnd w:id="406"/>
    <w:bookmarkStart w:name="z451" w:id="407"/>
    <w:p>
      <w:pPr>
        <w:spacing w:after="0"/>
        <w:ind w:left="0"/>
        <w:jc w:val="both"/>
      </w:pPr>
      <w:r>
        <w:rPr>
          <w:rFonts w:ascii="Times New Roman"/>
          <w:b w:val="false"/>
          <w:i w:val="false"/>
          <w:color w:val="000000"/>
          <w:sz w:val="28"/>
        </w:rPr>
        <w:t>
      3) көрсетілетін қызметті берушінің жауапты орындаушысы келіп түскен құжаттарды қарайды, хабарламаны дайындайды және көрсетілетін қызметті берушінің басшысына қол қою үшін жолдайды – 8 (сегіз) жұмыс күн.</w:t>
      </w:r>
    </w:p>
    <w:bookmarkEnd w:id="407"/>
    <w:bookmarkStart w:name="z452" w:id="408"/>
    <w:p>
      <w:pPr>
        <w:spacing w:after="0"/>
        <w:ind w:left="0"/>
        <w:jc w:val="both"/>
      </w:pPr>
      <w:r>
        <w:rPr>
          <w:rFonts w:ascii="Times New Roman"/>
          <w:b w:val="false"/>
          <w:i w:val="false"/>
          <w:color w:val="000000"/>
          <w:sz w:val="28"/>
        </w:rPr>
        <w:t>
      Нәтижесі – хабарламаны дайындау;</w:t>
      </w:r>
    </w:p>
    <w:bookmarkEnd w:id="408"/>
    <w:bookmarkStart w:name="z453" w:id="409"/>
    <w:p>
      <w:pPr>
        <w:spacing w:after="0"/>
        <w:ind w:left="0"/>
        <w:jc w:val="both"/>
      </w:pPr>
      <w:r>
        <w:rPr>
          <w:rFonts w:ascii="Times New Roman"/>
          <w:b w:val="false"/>
          <w:i w:val="false"/>
          <w:color w:val="000000"/>
          <w:sz w:val="28"/>
        </w:rPr>
        <w:t>
      4) көрсетілетін қызметті берушінің басшысы хабарламаға қол қояды және көрсетілетін қызметті берушінің кеңсесіне жолдайды - 1 (бір) жұмыс күн.</w:t>
      </w:r>
    </w:p>
    <w:bookmarkEnd w:id="409"/>
    <w:bookmarkStart w:name="z454" w:id="410"/>
    <w:p>
      <w:pPr>
        <w:spacing w:after="0"/>
        <w:ind w:left="0"/>
        <w:jc w:val="both"/>
      </w:pPr>
      <w:r>
        <w:rPr>
          <w:rFonts w:ascii="Times New Roman"/>
          <w:b w:val="false"/>
          <w:i w:val="false"/>
          <w:color w:val="000000"/>
          <w:sz w:val="28"/>
        </w:rPr>
        <w:t>
      Нәтижесі – хабарламаға қол қою;</w:t>
      </w:r>
    </w:p>
    <w:bookmarkEnd w:id="410"/>
    <w:bookmarkStart w:name="z455" w:id="411"/>
    <w:p>
      <w:pPr>
        <w:spacing w:after="0"/>
        <w:ind w:left="0"/>
        <w:jc w:val="both"/>
      </w:pPr>
      <w:r>
        <w:rPr>
          <w:rFonts w:ascii="Times New Roman"/>
          <w:b w:val="false"/>
          <w:i w:val="false"/>
          <w:color w:val="000000"/>
          <w:sz w:val="28"/>
        </w:rPr>
        <w:t>
      5) көрсетілетін қызметті берушінің кеңсе қызметкері хабарламаны тіркейді және көрсетілетін қызметті алушыға береді - 15 (он бес) минут.</w:t>
      </w:r>
    </w:p>
    <w:bookmarkEnd w:id="411"/>
    <w:bookmarkStart w:name="z456" w:id="412"/>
    <w:p>
      <w:pPr>
        <w:spacing w:after="0"/>
        <w:ind w:left="0"/>
        <w:jc w:val="both"/>
      </w:pPr>
      <w:r>
        <w:rPr>
          <w:rFonts w:ascii="Times New Roman"/>
          <w:b w:val="false"/>
          <w:i w:val="false"/>
          <w:color w:val="000000"/>
          <w:sz w:val="28"/>
        </w:rPr>
        <w:t>
      Нәтижесі – хабарламаны көрсетілетін қызметті алушыға береді.</w:t>
      </w:r>
    </w:p>
    <w:bookmarkEnd w:id="412"/>
    <w:bookmarkStart w:name="z457" w:id="413"/>
    <w:p>
      <w:pPr>
        <w:spacing w:after="0"/>
        <w:ind w:left="0"/>
        <w:jc w:val="left"/>
      </w:pPr>
      <w:r>
        <w:rPr>
          <w:rFonts w:ascii="Times New Roman"/>
          <w:b/>
          <w:i w:val="false"/>
          <w:color w:val="000000"/>
        </w:rPr>
        <w:t xml:space="preserve"> 3. Мемлекеттік қызметті көрсету процесінде құрылымдық бөлімшелер (қызметкерлер) мен көрсетілетін қызметті берушінің өзара іс-қимыл тәртібін сипаттау</w:t>
      </w:r>
    </w:p>
    <w:bookmarkEnd w:id="413"/>
    <w:bookmarkStart w:name="z458" w:id="414"/>
    <w:p>
      <w:pPr>
        <w:spacing w:after="0"/>
        <w:ind w:left="0"/>
        <w:jc w:val="both"/>
      </w:pPr>
      <w:r>
        <w:rPr>
          <w:rFonts w:ascii="Times New Roman"/>
          <w:b w:val="false"/>
          <w:i w:val="false"/>
          <w:color w:val="000000"/>
          <w:sz w:val="28"/>
        </w:rPr>
        <w:t>
      6. Мемлекеттік қызмет көрсету процесіне көрсетілетін қызметті берушінің құрылымдық бөлімшелерінің (қызметкерлерінің) тізбесі:</w:t>
      </w:r>
    </w:p>
    <w:bookmarkEnd w:id="414"/>
    <w:bookmarkStart w:name="z459" w:id="415"/>
    <w:p>
      <w:pPr>
        <w:spacing w:after="0"/>
        <w:ind w:left="0"/>
        <w:jc w:val="both"/>
      </w:pPr>
      <w:r>
        <w:rPr>
          <w:rFonts w:ascii="Times New Roman"/>
          <w:b w:val="false"/>
          <w:i w:val="false"/>
          <w:color w:val="000000"/>
          <w:sz w:val="28"/>
        </w:rPr>
        <w:t>
      1) көрсетілетін қызметті берушінің кеңсе қызметкері;</w:t>
      </w:r>
    </w:p>
    <w:bookmarkEnd w:id="415"/>
    <w:bookmarkStart w:name="z460" w:id="416"/>
    <w:p>
      <w:pPr>
        <w:spacing w:after="0"/>
        <w:ind w:left="0"/>
        <w:jc w:val="both"/>
      </w:pPr>
      <w:r>
        <w:rPr>
          <w:rFonts w:ascii="Times New Roman"/>
          <w:b w:val="false"/>
          <w:i w:val="false"/>
          <w:color w:val="000000"/>
          <w:sz w:val="28"/>
        </w:rPr>
        <w:t>
      2) көрсетілетін қызметті берушінің басшысы;</w:t>
      </w:r>
    </w:p>
    <w:bookmarkEnd w:id="416"/>
    <w:bookmarkStart w:name="z461" w:id="417"/>
    <w:p>
      <w:pPr>
        <w:spacing w:after="0"/>
        <w:ind w:left="0"/>
        <w:jc w:val="both"/>
      </w:pPr>
      <w:r>
        <w:rPr>
          <w:rFonts w:ascii="Times New Roman"/>
          <w:b w:val="false"/>
          <w:i w:val="false"/>
          <w:color w:val="000000"/>
          <w:sz w:val="28"/>
        </w:rPr>
        <w:t>
      3) көрсетілетін қызметті берушінің жауапты орындаушысы.</w:t>
      </w:r>
    </w:p>
    <w:bookmarkEnd w:id="417"/>
    <w:bookmarkStart w:name="z462" w:id="418"/>
    <w:p>
      <w:pPr>
        <w:spacing w:after="0"/>
        <w:ind w:left="0"/>
        <w:jc w:val="both"/>
      </w:pPr>
      <w:r>
        <w:rPr>
          <w:rFonts w:ascii="Times New Roman"/>
          <w:b w:val="false"/>
          <w:i w:val="false"/>
          <w:color w:val="000000"/>
          <w:sz w:val="28"/>
        </w:rPr>
        <w:t>
      7. Әрбір рәсімнің (іс-қимылдың) ұзақтығын көрсете отырып, құрылымдық бөлімшелер (қызметкерлер) арасындағы рәсімдердің (іс-қимылдардың) реттілігін сипаттауы:</w:t>
      </w:r>
    </w:p>
    <w:bookmarkEnd w:id="418"/>
    <w:bookmarkStart w:name="z463" w:id="419"/>
    <w:p>
      <w:pPr>
        <w:spacing w:after="0"/>
        <w:ind w:left="0"/>
        <w:jc w:val="both"/>
      </w:pPr>
      <w:r>
        <w:rPr>
          <w:rFonts w:ascii="Times New Roman"/>
          <w:b w:val="false"/>
          <w:i w:val="false"/>
          <w:color w:val="000000"/>
          <w:sz w:val="28"/>
        </w:rPr>
        <w:t xml:space="preserve">
      1) көрсетілетін қызметті берушінің кеңсе қызметкері Стандарттың </w:t>
      </w:r>
      <w:r>
        <w:rPr>
          <w:rFonts w:ascii="Times New Roman"/>
          <w:b w:val="false"/>
          <w:i w:val="false"/>
          <w:color w:val="000000"/>
          <w:sz w:val="28"/>
        </w:rPr>
        <w:t>9-тармағында</w:t>
      </w:r>
      <w:r>
        <w:rPr>
          <w:rFonts w:ascii="Times New Roman"/>
          <w:b w:val="false"/>
          <w:i w:val="false"/>
          <w:color w:val="000000"/>
          <w:sz w:val="28"/>
        </w:rPr>
        <w:t xml:space="preserve"> көрсетілген құжаттар топтамасын (бұдан әрі-құжаттар) тіркейді және көрсетілетін қызметті берушінің басшысына қарау үшін жолдайды – 30 (отыз) минут;</w:t>
      </w:r>
    </w:p>
    <w:bookmarkEnd w:id="419"/>
    <w:bookmarkStart w:name="z464" w:id="420"/>
    <w:p>
      <w:pPr>
        <w:spacing w:after="0"/>
        <w:ind w:left="0"/>
        <w:jc w:val="both"/>
      </w:pPr>
      <w:r>
        <w:rPr>
          <w:rFonts w:ascii="Times New Roman"/>
          <w:b w:val="false"/>
          <w:i w:val="false"/>
          <w:color w:val="000000"/>
          <w:sz w:val="28"/>
        </w:rPr>
        <w:t>
      2) көрсетілетін қызметті берушінің басшысы құжаттар топтамасымен танысады және көрсетілетін қызметті берушінің жауапты орындаушысын анықтайды – 1 (бір) жұмыс күн;</w:t>
      </w:r>
    </w:p>
    <w:bookmarkEnd w:id="420"/>
    <w:bookmarkStart w:name="z465" w:id="421"/>
    <w:p>
      <w:pPr>
        <w:spacing w:after="0"/>
        <w:ind w:left="0"/>
        <w:jc w:val="both"/>
      </w:pPr>
      <w:r>
        <w:rPr>
          <w:rFonts w:ascii="Times New Roman"/>
          <w:b w:val="false"/>
          <w:i w:val="false"/>
          <w:color w:val="000000"/>
          <w:sz w:val="28"/>
        </w:rPr>
        <w:t>
      3) көрсетілетін қызметті берушінің жауапты орындаушысы келіп түскен құжаттарды қарайды, хабарламаны дайындайды және көрсетілетін қызметті берушінің басшысына қол қою үшін жолдайды – 8 (сегіз) жұмыс күн;</w:t>
      </w:r>
    </w:p>
    <w:bookmarkEnd w:id="421"/>
    <w:bookmarkStart w:name="z466" w:id="422"/>
    <w:p>
      <w:pPr>
        <w:spacing w:after="0"/>
        <w:ind w:left="0"/>
        <w:jc w:val="both"/>
      </w:pPr>
      <w:r>
        <w:rPr>
          <w:rFonts w:ascii="Times New Roman"/>
          <w:b w:val="false"/>
          <w:i w:val="false"/>
          <w:color w:val="000000"/>
          <w:sz w:val="28"/>
        </w:rPr>
        <w:t>
      4) көрсетілетін қызметті берушінің басшысы хабарламаға қол қояды және көрсетілетін қызметті берушінің кеңсесіне жолдайды - 1 (бір) жұмыс күн;</w:t>
      </w:r>
    </w:p>
    <w:bookmarkEnd w:id="422"/>
    <w:bookmarkStart w:name="z467" w:id="423"/>
    <w:p>
      <w:pPr>
        <w:spacing w:after="0"/>
        <w:ind w:left="0"/>
        <w:jc w:val="both"/>
      </w:pPr>
      <w:r>
        <w:rPr>
          <w:rFonts w:ascii="Times New Roman"/>
          <w:b w:val="false"/>
          <w:i w:val="false"/>
          <w:color w:val="000000"/>
          <w:sz w:val="28"/>
        </w:rPr>
        <w:t>
      5) көрсетілетін қызметті берушінің кеңсе қызметкері хабарламаны тіркейді және көрсетілетін қызметті алушыға береді - 15 (он бес) минут.</w:t>
      </w:r>
    </w:p>
    <w:bookmarkEnd w:id="423"/>
    <w:bookmarkStart w:name="z468" w:id="424"/>
    <w:p>
      <w:pPr>
        <w:spacing w:after="0"/>
        <w:ind w:left="0"/>
        <w:jc w:val="left"/>
      </w:pPr>
      <w:r>
        <w:rPr>
          <w:rFonts w:ascii="Times New Roman"/>
          <w:b/>
          <w:i w:val="false"/>
          <w:color w:val="000000"/>
        </w:rPr>
        <w:t xml:space="preserve"> 4. "Азаматтарға арналған үкімет" мемлекеттік корпорациясымен және (немесе) өзге де көрсетілетін қызметті берушілермен өзара іс-қимыл тәртібін, сондай-ақ мемлекеттік қызмет көрсету процесінде ақпараттық жүйелерді пайдалану тәртібін сипаттау </w:t>
      </w:r>
    </w:p>
    <w:bookmarkEnd w:id="424"/>
    <w:bookmarkStart w:name="z469" w:id="425"/>
    <w:p>
      <w:pPr>
        <w:spacing w:after="0"/>
        <w:ind w:left="0"/>
        <w:jc w:val="both"/>
      </w:pPr>
      <w:r>
        <w:rPr>
          <w:rFonts w:ascii="Times New Roman"/>
          <w:b w:val="false"/>
          <w:i w:val="false"/>
          <w:color w:val="000000"/>
          <w:sz w:val="28"/>
        </w:rPr>
        <w:t>
      8. МК жүгіну тәртібінің сипаттамасы, көрсетілтін қызметті алушының сұранысын өңдеу ұзақтығы:</w:t>
      </w:r>
    </w:p>
    <w:bookmarkEnd w:id="425"/>
    <w:p>
      <w:pPr>
        <w:spacing w:after="0"/>
        <w:ind w:left="0"/>
        <w:jc w:val="both"/>
      </w:pPr>
      <w:r>
        <w:rPr>
          <w:rFonts w:ascii="Times New Roman"/>
          <w:b w:val="false"/>
          <w:i w:val="false"/>
          <w:color w:val="000000"/>
          <w:sz w:val="28"/>
        </w:rPr>
        <w:t>
      1) көрсетілетін қызметті алушы қажетті құжаттарды және өтінішті МК қызметкеріне береді, ол "электрондық кезек" арқылы операциялық залда жүзеге асырылады;</w:t>
      </w:r>
    </w:p>
    <w:p>
      <w:pPr>
        <w:spacing w:after="0"/>
        <w:ind w:left="0"/>
        <w:jc w:val="both"/>
      </w:pPr>
      <w:r>
        <w:rPr>
          <w:rFonts w:ascii="Times New Roman"/>
          <w:b w:val="false"/>
          <w:i w:val="false"/>
          <w:color w:val="000000"/>
          <w:sz w:val="28"/>
        </w:rPr>
        <w:t>
      2) 1-процесс – мемлекеттік көрсетілетін қызметті көрсету үшін МК қызметкері МК Ықпалдастырылған ақпараттық жүйесінің автоматтандырылған жұмыс орнына ( бұдан әрі – МК ЫАЖ АЖО) логинді және парольді (авторландыру процесі) енгізуі;</w:t>
      </w:r>
    </w:p>
    <w:p>
      <w:pPr>
        <w:spacing w:after="0"/>
        <w:ind w:left="0"/>
        <w:jc w:val="both"/>
      </w:pPr>
      <w:r>
        <w:rPr>
          <w:rFonts w:ascii="Times New Roman"/>
          <w:b w:val="false"/>
          <w:i w:val="false"/>
          <w:color w:val="000000"/>
          <w:sz w:val="28"/>
        </w:rPr>
        <w:t>
      3) 2-процесс – МК қызметкерінің мемлекеттік көрсетілетін қызметті таңдауы, экранға мемлекеттік қызметті көрсету үшін сұраныс нысанын шығару және МК қызметкерінің көрсетілетін қызметті алушының немесе сенімхат бойынша көрсетілетін қызметті алушы өкілінің (нотариалды куәландырылған сенімхаттың болуы қажет, басқалай куәландырылған сенімхаттың мәліметтері толтырылмайды) мәліметтерін енгізуі;</w:t>
      </w:r>
    </w:p>
    <w:p>
      <w:pPr>
        <w:spacing w:after="0"/>
        <w:ind w:left="0"/>
        <w:jc w:val="both"/>
      </w:pPr>
      <w:r>
        <w:rPr>
          <w:rFonts w:ascii="Times New Roman"/>
          <w:b w:val="false"/>
          <w:i w:val="false"/>
          <w:color w:val="000000"/>
          <w:sz w:val="28"/>
        </w:rPr>
        <w:t>
      4) 3-процесс – электрондық үкімет шлюзі (бұдан әрі–ЭҮШ) арқылы жеке тұлғалардың мемлекеттік деректер қорына (бұдан әрі – ЖТ МДҚ) көрсетілетін қызметті алушының мәліметтері туралы, сондай-ақ Бірыңғай нотариалдық ақпараттық жүйесіне (бұдан әрі – БНАЖ)–көрсетілетін қызметті алушы өкілінің сенімхат мәліметтері туралы сұрау жолдауы;</w:t>
      </w:r>
    </w:p>
    <w:p>
      <w:pPr>
        <w:spacing w:after="0"/>
        <w:ind w:left="0"/>
        <w:jc w:val="both"/>
      </w:pPr>
      <w:r>
        <w:rPr>
          <w:rFonts w:ascii="Times New Roman"/>
          <w:b w:val="false"/>
          <w:i w:val="false"/>
          <w:color w:val="000000"/>
          <w:sz w:val="28"/>
        </w:rPr>
        <w:t>
      5) 1 шарт - ЖТ МДҚ көрсетілетін қызметті алушы мәліметтерінің және БНАЖ сенімхат мәліметтерінің бар болуын тексеруі;</w:t>
      </w:r>
    </w:p>
    <w:p>
      <w:pPr>
        <w:spacing w:after="0"/>
        <w:ind w:left="0"/>
        <w:jc w:val="both"/>
      </w:pPr>
      <w:r>
        <w:rPr>
          <w:rFonts w:ascii="Times New Roman"/>
          <w:b w:val="false"/>
          <w:i w:val="false"/>
          <w:color w:val="000000"/>
          <w:sz w:val="28"/>
        </w:rPr>
        <w:t>
      6) 4-процесс– ЖТ МДҚ көрсетілетін қызметті алушы мәліметтерінің немесе БНАЖ сенімхат мәліметтерінің болмауына байланысты мәліметтерді алуға мүмкіндіктің жоқтығы туралы хабарламаны қалыптастыруы;</w:t>
      </w:r>
    </w:p>
    <w:p>
      <w:pPr>
        <w:spacing w:after="0"/>
        <w:ind w:left="0"/>
        <w:jc w:val="both"/>
      </w:pPr>
      <w:r>
        <w:rPr>
          <w:rFonts w:ascii="Times New Roman"/>
          <w:b w:val="false"/>
          <w:i w:val="false"/>
          <w:color w:val="000000"/>
          <w:sz w:val="28"/>
        </w:rPr>
        <w:t>
      7) 5-процесс – электрондық үкіметтің аймақтық шлюзінің автоматтандырылған жұмыс орнына (бұдан әрі – ЭҮАШ АЖО) ЭҮШ арқылы МК қызметкерінің электрондық цифрлық қолтаңбасымен куәландырылған (қол қойылған) электрондық құжаттарды (көрсетілетін қызметті алушының сұранысын) жолдауы;</w:t>
      </w:r>
    </w:p>
    <w:p>
      <w:pPr>
        <w:spacing w:after="0"/>
        <w:ind w:left="0"/>
        <w:jc w:val="both"/>
      </w:pPr>
      <w:r>
        <w:rPr>
          <w:rFonts w:ascii="Times New Roman"/>
          <w:b w:val="false"/>
          <w:i w:val="false"/>
          <w:color w:val="000000"/>
          <w:sz w:val="28"/>
        </w:rPr>
        <w:t>
      8) 6-процесс – электрондық құжаттарды ЭҮАШ АЖО тіркейді –1 (бір) минут ішінде;</w:t>
      </w:r>
    </w:p>
    <w:p>
      <w:pPr>
        <w:spacing w:after="0"/>
        <w:ind w:left="0"/>
        <w:jc w:val="both"/>
      </w:pPr>
      <w:r>
        <w:rPr>
          <w:rFonts w:ascii="Times New Roman"/>
          <w:b w:val="false"/>
          <w:i w:val="false"/>
          <w:color w:val="000000"/>
          <w:sz w:val="28"/>
        </w:rPr>
        <w:t>
      9) 2 шарт – көрсетілетін қызметті берушінің көрсетілетін қызметті алушы ұсынған құжаттарының сәйкестігін тексеруі (өңдеуі);</w:t>
      </w:r>
    </w:p>
    <w:p>
      <w:pPr>
        <w:spacing w:after="0"/>
        <w:ind w:left="0"/>
        <w:jc w:val="both"/>
      </w:pPr>
      <w:r>
        <w:rPr>
          <w:rFonts w:ascii="Times New Roman"/>
          <w:b w:val="false"/>
          <w:i w:val="false"/>
          <w:color w:val="000000"/>
          <w:sz w:val="28"/>
        </w:rPr>
        <w:t>
      10) 7-процесс – көрсетілетін қызметті алушының құжаттарында кемшіліктердің болуына байланысты сұратылып отырған мемлекеттік көрсетілетін қызметтен бас тарту жөніндегі хабарламаны қалыптастыруы;</w:t>
      </w:r>
    </w:p>
    <w:p>
      <w:pPr>
        <w:spacing w:after="0"/>
        <w:ind w:left="0"/>
        <w:jc w:val="both"/>
      </w:pPr>
      <w:r>
        <w:rPr>
          <w:rFonts w:ascii="Times New Roman"/>
          <w:b w:val="false"/>
          <w:i w:val="false"/>
          <w:color w:val="000000"/>
          <w:sz w:val="28"/>
        </w:rPr>
        <w:t>
      11) 8-процесс – көрсетілетін қызметті алушы МК қызметкері арқылы ЭҮАШ АЖО қалыптастырылған мемлекеттік көрсетілетін қызметтің нәтижесін алуы.</w:t>
      </w:r>
    </w:p>
    <w:p>
      <w:pPr>
        <w:spacing w:after="0"/>
        <w:ind w:left="0"/>
        <w:jc w:val="both"/>
      </w:pPr>
      <w:r>
        <w:rPr>
          <w:rFonts w:ascii="Times New Roman"/>
          <w:b w:val="false"/>
          <w:i w:val="false"/>
          <w:color w:val="000000"/>
          <w:sz w:val="28"/>
        </w:rPr>
        <w:t>
      МК арқылы мемлекеттік қызметті көрсету кезінде іске қосылатын ақпараттық жүйелердің функционалдық өзара іс-қимылдары диаграммасы осы регламенттің 1-қосымшасында берілген.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Қарағанды облысы әкімдігінің 29.06.2017 № 38/08 (алғаш ресми жарияланған күннен кейін он күнтізбелік күн өткен соң қолданысқа енгізіледі) </w:t>
      </w:r>
      <w:r>
        <w:rPr>
          <w:rFonts w:ascii="Times New Roman"/>
          <w:b w:val="false"/>
          <w:i w:val="false"/>
          <w:color w:val="000000"/>
          <w:sz w:val="28"/>
        </w:rPr>
        <w:t>қаулысымен</w:t>
      </w:r>
      <w:r>
        <w:rPr>
          <w:rFonts w:ascii="Times New Roman"/>
          <w:b w:val="false"/>
          <w:i w:val="false"/>
          <w:color w:val="ff0000"/>
          <w:sz w:val="28"/>
        </w:rPr>
        <w:t>.</w:t>
      </w:r>
      <w:r>
        <w:br/>
      </w:r>
      <w:r>
        <w:rPr>
          <w:rFonts w:ascii="Times New Roman"/>
          <w:b w:val="false"/>
          <w:i w:val="false"/>
          <w:color w:val="000000"/>
          <w:sz w:val="28"/>
        </w:rPr>
        <w:t>
</w:t>
      </w:r>
    </w:p>
    <w:bookmarkStart w:name="z481" w:id="426"/>
    <w:p>
      <w:pPr>
        <w:spacing w:after="0"/>
        <w:ind w:left="0"/>
        <w:jc w:val="both"/>
      </w:pPr>
      <w:r>
        <w:rPr>
          <w:rFonts w:ascii="Times New Roman"/>
          <w:b w:val="false"/>
          <w:i w:val="false"/>
          <w:color w:val="000000"/>
          <w:sz w:val="28"/>
        </w:rPr>
        <w:t>
      9. Портал арқылы мемлекеттік қызметті көрсету кезінде жүгіну тәртібін және көрсетілетін қызметті беруші мен көрсетілетін қызметті алушының рәсімдерінің (іс-қимылдарының) реттілігін сипаттау:</w:t>
      </w:r>
    </w:p>
    <w:bookmarkEnd w:id="426"/>
    <w:bookmarkStart w:name="z482" w:id="427"/>
    <w:p>
      <w:pPr>
        <w:spacing w:after="0"/>
        <w:ind w:left="0"/>
        <w:jc w:val="both"/>
      </w:pPr>
      <w:r>
        <w:rPr>
          <w:rFonts w:ascii="Times New Roman"/>
          <w:b w:val="false"/>
          <w:i w:val="false"/>
          <w:color w:val="000000"/>
          <w:sz w:val="28"/>
        </w:rPr>
        <w:t>
      1) көрсетілетін қызметті алушы жеке сәйкестендіру нөмірінің (бұдан әрі - ЖСН) және сондай-ақ парольдің (порталда тіркелмеген көрсетілетін қызметті алушылар үшін іске асырылады) көмегімен порталға тіркеледі;</w:t>
      </w:r>
    </w:p>
    <w:bookmarkEnd w:id="427"/>
    <w:bookmarkStart w:name="z483" w:id="428"/>
    <w:p>
      <w:pPr>
        <w:spacing w:after="0"/>
        <w:ind w:left="0"/>
        <w:jc w:val="both"/>
      </w:pPr>
      <w:r>
        <w:rPr>
          <w:rFonts w:ascii="Times New Roman"/>
          <w:b w:val="false"/>
          <w:i w:val="false"/>
          <w:color w:val="000000"/>
          <w:sz w:val="28"/>
        </w:rPr>
        <w:t>
      2) 1-процесс – көрсетілетін қызметті алу үшін порталда көрсетілетін қызметті алушының ЖСН және паролін (авторландыру процесі) енгізуі;</w:t>
      </w:r>
    </w:p>
    <w:bookmarkEnd w:id="428"/>
    <w:bookmarkStart w:name="z484" w:id="429"/>
    <w:p>
      <w:pPr>
        <w:spacing w:after="0"/>
        <w:ind w:left="0"/>
        <w:jc w:val="both"/>
      </w:pPr>
      <w:r>
        <w:rPr>
          <w:rFonts w:ascii="Times New Roman"/>
          <w:b w:val="false"/>
          <w:i w:val="false"/>
          <w:color w:val="000000"/>
          <w:sz w:val="28"/>
        </w:rPr>
        <w:t>
      3) 1-шарт – порталда ЖСН және пароль арқылы тіркелген көрсетілетін қызметті алушы мәліметтерінің дұрыстығын тексеру;</w:t>
      </w:r>
    </w:p>
    <w:bookmarkEnd w:id="429"/>
    <w:bookmarkStart w:name="z485" w:id="430"/>
    <w:p>
      <w:pPr>
        <w:spacing w:after="0"/>
        <w:ind w:left="0"/>
        <w:jc w:val="both"/>
      </w:pPr>
      <w:r>
        <w:rPr>
          <w:rFonts w:ascii="Times New Roman"/>
          <w:b w:val="false"/>
          <w:i w:val="false"/>
          <w:color w:val="000000"/>
          <w:sz w:val="28"/>
        </w:rPr>
        <w:t>
      4) 2-процесс - көрсетілетін қызметті алушының мәліметтерінде кемшіліктердің болуына байланысты порталда авторизациялаудан бас тарту туралы дәлелді жауабы жөніндегі хабарламаның қалыптасуы;</w:t>
      </w:r>
    </w:p>
    <w:bookmarkEnd w:id="430"/>
    <w:bookmarkStart w:name="z486" w:id="431"/>
    <w:p>
      <w:pPr>
        <w:spacing w:after="0"/>
        <w:ind w:left="0"/>
        <w:jc w:val="both"/>
      </w:pPr>
      <w:r>
        <w:rPr>
          <w:rFonts w:ascii="Times New Roman"/>
          <w:b w:val="false"/>
          <w:i w:val="false"/>
          <w:color w:val="000000"/>
          <w:sz w:val="28"/>
        </w:rPr>
        <w:t>
      5) 3-процесс – көрсетілетін қызметті алушы осы Регламентте көрсетілген мемлекеттік көрсетілетін қызметті таңдау, қызметті көрсету үшін экранға сұраныстың нысанын шығару нысанды (мәліметтерді енгізу) және үлгі талаптары мен оның құрылымын ескере отырып, көрсетілетін қызметті алушының нысанды (мәліметтерді енгізу) толтыру, қажетті құжаттардың көшірмелерін электрондық түрде сұраныс нысанына жалғау, сондай-ақ сұранысты куәландыру (қол қою) үшін көрсетілетін қызметті алушы ЭЦҚ тіркеу куәлігін таңдау;</w:t>
      </w:r>
    </w:p>
    <w:bookmarkEnd w:id="431"/>
    <w:bookmarkStart w:name="z487" w:id="432"/>
    <w:p>
      <w:pPr>
        <w:spacing w:after="0"/>
        <w:ind w:left="0"/>
        <w:jc w:val="both"/>
      </w:pPr>
      <w:r>
        <w:rPr>
          <w:rFonts w:ascii="Times New Roman"/>
          <w:b w:val="false"/>
          <w:i w:val="false"/>
          <w:color w:val="000000"/>
          <w:sz w:val="28"/>
        </w:rPr>
        <w:t>
      6) 2-шарт – порталда ЭЦҚ тіркеу куәлігінің қолданылу мерзімін және қайтарып алынған (күші жойылған) тіркеу куәліктерінің тізімінде жоқтығын, сондай-ақ бірдейлендіру мәліметтерінің (сұраныста көрсетілген ЖСН және ЭЦҚ тіркеу куәлігінде көрсетілген ЖСН арасындағы) сәйкестігін тексеру;</w:t>
      </w:r>
    </w:p>
    <w:bookmarkEnd w:id="432"/>
    <w:bookmarkStart w:name="z488" w:id="433"/>
    <w:p>
      <w:pPr>
        <w:spacing w:after="0"/>
        <w:ind w:left="0"/>
        <w:jc w:val="both"/>
      </w:pPr>
      <w:r>
        <w:rPr>
          <w:rFonts w:ascii="Times New Roman"/>
          <w:b w:val="false"/>
          <w:i w:val="false"/>
          <w:color w:val="000000"/>
          <w:sz w:val="28"/>
        </w:rPr>
        <w:t>
      7) 4-процесс – көрсетілетін қызметті алушының ЭЦҚ түпнұсқалығының расталмауына байланысты сұратылып отырған мемлекеттік көрсетілетін қызметтен бас тарту туралы дәлелді жауабы жөнінде хабарлама қалыптастыру;</w:t>
      </w:r>
    </w:p>
    <w:bookmarkEnd w:id="433"/>
    <w:bookmarkStart w:name="z489" w:id="434"/>
    <w:p>
      <w:pPr>
        <w:spacing w:after="0"/>
        <w:ind w:left="0"/>
        <w:jc w:val="both"/>
      </w:pPr>
      <w:r>
        <w:rPr>
          <w:rFonts w:ascii="Times New Roman"/>
          <w:b w:val="false"/>
          <w:i w:val="false"/>
          <w:color w:val="000000"/>
          <w:sz w:val="28"/>
        </w:rPr>
        <w:t>
      8) 5-процесс – көрсетілетін қызметті беруші сұранысты өңдеу үшін ЭҮШ арқылы көрсетілетін қызметті алушымен ЭЦҚ куәландырылған (қол қойылған) электрондық құжаттарын (көрсетілетін қызметті алушының сұранысы) ЭҮАШ АЖО-ға жолдауы;</w:t>
      </w:r>
    </w:p>
    <w:bookmarkEnd w:id="434"/>
    <w:bookmarkStart w:name="z490" w:id="435"/>
    <w:p>
      <w:pPr>
        <w:spacing w:after="0"/>
        <w:ind w:left="0"/>
        <w:jc w:val="both"/>
      </w:pPr>
      <w:r>
        <w:rPr>
          <w:rFonts w:ascii="Times New Roman"/>
          <w:b w:val="false"/>
          <w:i w:val="false"/>
          <w:color w:val="000000"/>
          <w:sz w:val="28"/>
        </w:rPr>
        <w:t>
      9) 3-шарт–көрсетілетін қызметті беруші көрсетілетін қызметті алушының құжаттарының топтамасының сәйкестігін тексеруі;</w:t>
      </w:r>
    </w:p>
    <w:bookmarkEnd w:id="435"/>
    <w:bookmarkStart w:name="z491" w:id="436"/>
    <w:p>
      <w:pPr>
        <w:spacing w:after="0"/>
        <w:ind w:left="0"/>
        <w:jc w:val="both"/>
      </w:pPr>
      <w:r>
        <w:rPr>
          <w:rFonts w:ascii="Times New Roman"/>
          <w:b w:val="false"/>
          <w:i w:val="false"/>
          <w:color w:val="000000"/>
          <w:sz w:val="28"/>
        </w:rPr>
        <w:t>
      10) 6-процесс-көрсетілетін қызметті алушы порталда қалыптастырылған мемлекеттік көрсетілетін қызметтің нәтижесін (электрондық құжат түріндегі хабарлама) алу. Мемлекеттік қызметті көрсету нәтижесі көрсетілетін қызметті алушының "жеке кабинетіне" көрсетілетін қызметті берушінің уәкілетті тұлғасының ЭЦҚ-мен куәландырылған электрондық құжат нысанында жолданады.</w:t>
      </w:r>
    </w:p>
    <w:bookmarkEnd w:id="436"/>
    <w:bookmarkStart w:name="z492" w:id="437"/>
    <w:p>
      <w:pPr>
        <w:spacing w:after="0"/>
        <w:ind w:left="0"/>
        <w:jc w:val="both"/>
      </w:pPr>
      <w:r>
        <w:rPr>
          <w:rFonts w:ascii="Times New Roman"/>
          <w:b w:val="false"/>
          <w:i w:val="false"/>
          <w:color w:val="000000"/>
          <w:sz w:val="28"/>
        </w:rPr>
        <w:t xml:space="preserve">
      Портал арқылы мемлекеттік қызмет көрсету кезінде ақпараттық жүйелердің функционалдық өзара іс-қимылдарының диаграммасы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көрсетілген.</w:t>
      </w:r>
    </w:p>
    <w:bookmarkEnd w:id="437"/>
    <w:bookmarkStart w:name="z493" w:id="438"/>
    <w:p>
      <w:pPr>
        <w:spacing w:after="0"/>
        <w:ind w:left="0"/>
        <w:jc w:val="both"/>
      </w:pPr>
      <w:r>
        <w:rPr>
          <w:rFonts w:ascii="Times New Roman"/>
          <w:b w:val="false"/>
          <w:i w:val="false"/>
          <w:color w:val="000000"/>
          <w:sz w:val="28"/>
        </w:rPr>
        <w:t xml:space="preserve">
      10. Мемлекеттік қызмет көрсету процесінде рәсімдердің (іс-қимылдардың) ретін, көрсетілетін қызметті берушінің құрылымдық бөлімшелердің (қызметкерлердің) және (немесе) рәсімдерінің (іс-қимылдарының) кезекшілігінің толық сипаттамасы, сонымен қатар өзге көрсетілген қызмет берушілермен МК өзара іс-қимыл тәртібінің және мемлекеттік қызмет көрсету процесінде ақпараттық жүйелерді қолдану тәртібінің нақты сипаттамасы осы регламенттің </w:t>
      </w:r>
      <w:r>
        <w:rPr>
          <w:rFonts w:ascii="Times New Roman"/>
          <w:b w:val="false"/>
          <w:i w:val="false"/>
          <w:color w:val="000000"/>
          <w:sz w:val="28"/>
        </w:rPr>
        <w:t>3-қосымшасына</w:t>
      </w:r>
      <w:r>
        <w:rPr>
          <w:rFonts w:ascii="Times New Roman"/>
          <w:b w:val="false"/>
          <w:i w:val="false"/>
          <w:color w:val="000000"/>
          <w:sz w:val="28"/>
        </w:rPr>
        <w:t xml:space="preserve"> сәйкес мемлекеттік қызмет көрсетудің бизнес-процестерінің анықтамалығында көрсетілген. </w:t>
      </w:r>
    </w:p>
    <w:bookmarkEnd w:id="43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 балаларды үйде оқытуға жұмсалған шығындарды өтеу"</w:t>
            </w:r>
            <w:r>
              <w:br/>
            </w:r>
            <w:r>
              <w:rPr>
                <w:rFonts w:ascii="Times New Roman"/>
                <w:b w:val="false"/>
                <w:i w:val="false"/>
                <w:color w:val="000000"/>
                <w:sz w:val="20"/>
              </w:rPr>
              <w:t>мемлекеттiк көрсетілетін қызмет регламентіне</w:t>
            </w:r>
            <w:r>
              <w:br/>
            </w:r>
            <w:r>
              <w:rPr>
                <w:rFonts w:ascii="Times New Roman"/>
                <w:b w:val="false"/>
                <w:i w:val="false"/>
                <w:color w:val="000000"/>
                <w:sz w:val="20"/>
              </w:rPr>
              <w:t>1-қосымша</w:t>
            </w:r>
          </w:p>
        </w:tc>
      </w:tr>
    </w:tbl>
    <w:bookmarkStart w:name="z495" w:id="439"/>
    <w:p>
      <w:pPr>
        <w:spacing w:after="0"/>
        <w:ind w:left="0"/>
        <w:jc w:val="left"/>
      </w:pPr>
      <w:r>
        <w:rPr>
          <w:rFonts w:ascii="Times New Roman"/>
          <w:b/>
          <w:i w:val="false"/>
          <w:color w:val="000000"/>
        </w:rPr>
        <w:t xml:space="preserve"> МК арқылы мемлекеттік қызметті көрсету кезінде іске қосылатын ақпараттық жүйелердің функционалдық өзара іс-қимылдарының диаграммасы</w:t>
      </w:r>
    </w:p>
    <w:bookmarkEnd w:id="439"/>
    <w:bookmarkStart w:name="z496" w:id="440"/>
    <w:p>
      <w:pPr>
        <w:spacing w:after="0"/>
        <w:ind w:left="0"/>
        <w:jc w:val="left"/>
      </w:pPr>
    </w:p>
    <w:bookmarkEnd w:id="440"/>
    <w:p>
      <w:pPr>
        <w:spacing w:after="0"/>
        <w:ind w:left="0"/>
        <w:jc w:val="both"/>
      </w:pPr>
      <w:r>
        <w:drawing>
          <wp:inline distT="0" distB="0" distL="0" distR="0">
            <wp:extent cx="7810500" cy="419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7810500" cy="4191000"/>
                    </a:xfrm>
                    <a:prstGeom prst="rect">
                      <a:avLst/>
                    </a:prstGeom>
                  </pic:spPr>
                </pic:pic>
              </a:graphicData>
            </a:graphic>
          </wp:inline>
        </w:drawing>
      </w:r>
    </w:p>
    <w:p>
      <w:pPr>
        <w:spacing w:after="0"/>
        <w:ind w:left="0"/>
        <w:jc w:val="left"/>
      </w:pPr>
      <w:r>
        <w:br/>
      </w:r>
    </w:p>
    <w:bookmarkStart w:name="z497" w:id="441"/>
    <w:p>
      <w:pPr>
        <w:spacing w:after="0"/>
        <w:ind w:left="0"/>
        <w:jc w:val="left"/>
      </w:pPr>
      <w:r>
        <w:rPr>
          <w:rFonts w:ascii="Times New Roman"/>
          <w:b/>
          <w:i w:val="false"/>
          <w:color w:val="000000"/>
        </w:rPr>
        <w:t xml:space="preserve"> Шарттық белгілерді толық жазу:</w:t>
      </w:r>
    </w:p>
    <w:bookmarkEnd w:id="441"/>
    <w:bookmarkStart w:name="z498" w:id="442"/>
    <w:p>
      <w:pPr>
        <w:spacing w:after="0"/>
        <w:ind w:left="0"/>
        <w:jc w:val="both"/>
      </w:pPr>
      <w:r>
        <w:rPr>
          <w:rFonts w:ascii="Times New Roman"/>
          <w:b w:val="false"/>
          <w:i w:val="false"/>
          <w:color w:val="000000"/>
          <w:sz w:val="28"/>
        </w:rPr>
        <w:t xml:space="preserve">
      </w:t>
      </w:r>
    </w:p>
    <w:bookmarkEnd w:id="442"/>
    <w:p>
      <w:pPr>
        <w:spacing w:after="0"/>
        <w:ind w:left="0"/>
        <w:jc w:val="both"/>
      </w:pPr>
      <w:r>
        <w:drawing>
          <wp:inline distT="0" distB="0" distL="0" distR="0">
            <wp:extent cx="3657600" cy="2616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3657600" cy="2616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 балаларды үйде оқытуға жұмсалған шығындарды өтеу"</w:t>
            </w:r>
            <w:r>
              <w:br/>
            </w:r>
            <w:r>
              <w:rPr>
                <w:rFonts w:ascii="Times New Roman"/>
                <w:b w:val="false"/>
                <w:i w:val="false"/>
                <w:color w:val="000000"/>
                <w:sz w:val="20"/>
              </w:rPr>
              <w:t>мемлекеттiк көрсетілетін қызмет регламентіне</w:t>
            </w:r>
            <w:r>
              <w:br/>
            </w:r>
            <w:r>
              <w:rPr>
                <w:rFonts w:ascii="Times New Roman"/>
                <w:b w:val="false"/>
                <w:i w:val="false"/>
                <w:color w:val="000000"/>
                <w:sz w:val="20"/>
              </w:rPr>
              <w:t>2-қосымша</w:t>
            </w:r>
          </w:p>
        </w:tc>
      </w:tr>
    </w:tbl>
    <w:bookmarkStart w:name="z500" w:id="443"/>
    <w:p>
      <w:pPr>
        <w:spacing w:after="0"/>
        <w:ind w:left="0"/>
        <w:jc w:val="left"/>
      </w:pPr>
      <w:r>
        <w:rPr>
          <w:rFonts w:ascii="Times New Roman"/>
          <w:b/>
          <w:i w:val="false"/>
          <w:color w:val="000000"/>
        </w:rPr>
        <w:t xml:space="preserve"> Портал арқылы мемлекеттік қызмет көрсетуге тартылған ақпараттық жүйелердің функционалдық өзара іс-қимылдарының диаграммасы</w:t>
      </w:r>
    </w:p>
    <w:bookmarkEnd w:id="443"/>
    <w:bookmarkStart w:name="z501" w:id="444"/>
    <w:p>
      <w:pPr>
        <w:spacing w:after="0"/>
        <w:ind w:left="0"/>
        <w:jc w:val="both"/>
      </w:pPr>
      <w:r>
        <w:rPr>
          <w:rFonts w:ascii="Times New Roman"/>
          <w:b w:val="false"/>
          <w:i w:val="false"/>
          <w:color w:val="000000"/>
          <w:sz w:val="28"/>
        </w:rPr>
        <w:t xml:space="preserve">
      </w:t>
      </w:r>
    </w:p>
    <w:bookmarkEnd w:id="444"/>
    <w:p>
      <w:pPr>
        <w:spacing w:after="0"/>
        <w:ind w:left="0"/>
        <w:jc w:val="both"/>
      </w:pPr>
      <w:r>
        <w:drawing>
          <wp:inline distT="0" distB="0" distL="0" distR="0">
            <wp:extent cx="7810500" cy="349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7810500" cy="3492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02" w:id="445"/>
    <w:p>
      <w:pPr>
        <w:spacing w:after="0"/>
        <w:ind w:left="0"/>
        <w:jc w:val="left"/>
      </w:pPr>
      <w:r>
        <w:rPr>
          <w:rFonts w:ascii="Times New Roman"/>
          <w:b/>
          <w:i w:val="false"/>
          <w:color w:val="000000"/>
        </w:rPr>
        <w:t xml:space="preserve"> Шарттық белгілерді толық жазу:</w:t>
      </w:r>
    </w:p>
    <w:bookmarkEnd w:id="445"/>
    <w:bookmarkStart w:name="z503" w:id="446"/>
    <w:p>
      <w:pPr>
        <w:spacing w:after="0"/>
        <w:ind w:left="0"/>
        <w:jc w:val="both"/>
      </w:pPr>
      <w:r>
        <w:rPr>
          <w:rFonts w:ascii="Times New Roman"/>
          <w:b w:val="false"/>
          <w:i w:val="false"/>
          <w:color w:val="000000"/>
          <w:sz w:val="28"/>
        </w:rPr>
        <w:t xml:space="preserve">
      </w:t>
      </w:r>
    </w:p>
    <w:bookmarkEnd w:id="446"/>
    <w:p>
      <w:pPr>
        <w:spacing w:after="0"/>
        <w:ind w:left="0"/>
        <w:jc w:val="both"/>
      </w:pPr>
      <w:r>
        <w:drawing>
          <wp:inline distT="0" distB="0" distL="0" distR="0">
            <wp:extent cx="3606800" cy="2641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3606800" cy="2641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 балаларды үйде оқытуға жұмсалған шығындарды өтеу"</w:t>
            </w:r>
            <w:r>
              <w:br/>
            </w:r>
            <w:r>
              <w:rPr>
                <w:rFonts w:ascii="Times New Roman"/>
                <w:b w:val="false"/>
                <w:i w:val="false"/>
                <w:color w:val="000000"/>
                <w:sz w:val="20"/>
              </w:rPr>
              <w:t>мемлекеттiк көрсетілетін қызмет регламентіне</w:t>
            </w:r>
            <w:r>
              <w:br/>
            </w:r>
            <w:r>
              <w:rPr>
                <w:rFonts w:ascii="Times New Roman"/>
                <w:b w:val="false"/>
                <w:i w:val="false"/>
                <w:color w:val="000000"/>
                <w:sz w:val="20"/>
              </w:rPr>
              <w:t>3–қосымша</w:t>
            </w:r>
          </w:p>
        </w:tc>
      </w:tr>
    </w:tbl>
    <w:bookmarkStart w:name="z505" w:id="447"/>
    <w:p>
      <w:pPr>
        <w:spacing w:after="0"/>
        <w:ind w:left="0"/>
        <w:jc w:val="left"/>
      </w:pPr>
      <w:r>
        <w:rPr>
          <w:rFonts w:ascii="Times New Roman"/>
          <w:b/>
          <w:i w:val="false"/>
          <w:color w:val="000000"/>
        </w:rPr>
        <w:t xml:space="preserve">  "Мүгедек балаларды үйде оқытуға жұмсалған шығындарды өтеу" мемлекеттік қызмет көрсетудің бизнес-процестерінің анықтамалығы</w:t>
      </w:r>
    </w:p>
    <w:bookmarkEnd w:id="447"/>
    <w:bookmarkStart w:name="z506" w:id="448"/>
    <w:p>
      <w:pPr>
        <w:spacing w:after="0"/>
        <w:ind w:left="0"/>
        <w:jc w:val="left"/>
      </w:pPr>
    </w:p>
    <w:bookmarkEnd w:id="448"/>
    <w:p>
      <w:pPr>
        <w:spacing w:after="0"/>
        <w:ind w:left="0"/>
        <w:jc w:val="both"/>
      </w:pPr>
      <w:r>
        <w:drawing>
          <wp:inline distT="0" distB="0" distL="0" distR="0">
            <wp:extent cx="6235700" cy="407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6235700" cy="4076700"/>
                    </a:xfrm>
                    <a:prstGeom prst="rect">
                      <a:avLst/>
                    </a:prstGeom>
                  </pic:spPr>
                </pic:pic>
              </a:graphicData>
            </a:graphic>
          </wp:inline>
        </w:drawing>
      </w:r>
    </w:p>
    <w:p>
      <w:pPr>
        <w:spacing w:after="0"/>
        <w:ind w:left="0"/>
        <w:jc w:val="left"/>
      </w:pPr>
      <w:r>
        <w:br/>
      </w:r>
    </w:p>
    <w:bookmarkStart w:name="z507" w:id="449"/>
    <w:p>
      <w:pPr>
        <w:spacing w:after="0"/>
        <w:ind w:left="0"/>
        <w:jc w:val="left"/>
      </w:pPr>
      <w:r>
        <w:rPr>
          <w:rFonts w:ascii="Times New Roman"/>
          <w:b/>
          <w:i w:val="false"/>
          <w:color w:val="000000"/>
        </w:rPr>
        <w:t xml:space="preserve"> Шарттық белгілерді толық жазу:</w:t>
      </w:r>
    </w:p>
    <w:bookmarkEnd w:id="449"/>
    <w:bookmarkStart w:name="z508" w:id="450"/>
    <w:p>
      <w:pPr>
        <w:spacing w:after="0"/>
        <w:ind w:left="0"/>
        <w:jc w:val="left"/>
      </w:pPr>
    </w:p>
    <w:bookmarkEnd w:id="450"/>
    <w:p>
      <w:pPr>
        <w:spacing w:after="0"/>
        <w:ind w:left="0"/>
        <w:jc w:val="both"/>
      </w:pPr>
      <w:r>
        <w:drawing>
          <wp:inline distT="0" distB="0" distL="0" distR="0">
            <wp:extent cx="7810500" cy="132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7810500" cy="13208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Қарағанды облысы әкімдігінің</w:t>
            </w:r>
            <w:r>
              <w:br/>
            </w:r>
            <w:r>
              <w:rPr>
                <w:rFonts w:ascii="Times New Roman"/>
                <w:b w:val="false"/>
                <w:i w:val="false"/>
                <w:color w:val="000000"/>
                <w:sz w:val="20"/>
              </w:rPr>
              <w:t>2016 жылғы 30 мамырдағы</w:t>
            </w:r>
            <w:r>
              <w:br/>
            </w:r>
            <w:r>
              <w:rPr>
                <w:rFonts w:ascii="Times New Roman"/>
                <w:b w:val="false"/>
                <w:i w:val="false"/>
                <w:color w:val="000000"/>
                <w:sz w:val="20"/>
              </w:rPr>
              <w:t>№ 37/04 қаулысымен</w:t>
            </w:r>
            <w:r>
              <w:br/>
            </w:r>
            <w:r>
              <w:rPr>
                <w:rFonts w:ascii="Times New Roman"/>
                <w:b w:val="false"/>
                <w:i w:val="false"/>
                <w:color w:val="000000"/>
                <w:sz w:val="20"/>
              </w:rPr>
              <w:t>бекітілген</w:t>
            </w:r>
          </w:p>
        </w:tc>
      </w:tr>
    </w:tbl>
    <w:bookmarkStart w:name="z510" w:id="451"/>
    <w:p>
      <w:pPr>
        <w:spacing w:after="0"/>
        <w:ind w:left="0"/>
        <w:jc w:val="left"/>
      </w:pPr>
      <w:r>
        <w:rPr>
          <w:rFonts w:ascii="Times New Roman"/>
          <w:b/>
          <w:i w:val="false"/>
          <w:color w:val="000000"/>
        </w:rPr>
        <w:t xml:space="preserve"> "Жұмыс берушілерге тиісті әкімшілік-аумақтық бірліктің аумағында еңбек қызметін жүзеге асыру үшін не корпоративішілік ауыстыру шеңберінде шетелдік жұмыс күшін тартуға рұқсат беру және ұзарту" мемлекеттік көрсетілетін қызмет регламенті</w:t>
      </w:r>
    </w:p>
    <w:bookmarkEnd w:id="451"/>
    <w:p>
      <w:pPr>
        <w:spacing w:after="0"/>
        <w:ind w:left="0"/>
        <w:jc w:val="both"/>
      </w:pPr>
      <w:r>
        <w:rPr>
          <w:rFonts w:ascii="Times New Roman"/>
          <w:b w:val="false"/>
          <w:i w:val="false"/>
          <w:color w:val="ff0000"/>
          <w:sz w:val="28"/>
        </w:rPr>
        <w:t xml:space="preserve">
      Ескерту. Регламент жаңа редакцияда - Қарағанды облысы әкімдігінің 16.11.2017 </w:t>
      </w:r>
      <w:r>
        <w:rPr>
          <w:rFonts w:ascii="Times New Roman"/>
          <w:b w:val="false"/>
          <w:i w:val="false"/>
          <w:color w:val="ff0000"/>
          <w:sz w:val="28"/>
        </w:rPr>
        <w:t>№ 73/01</w:t>
      </w:r>
      <w:r>
        <w:rPr>
          <w:rFonts w:ascii="Times New Roman"/>
          <w:b w:val="false"/>
          <w:i w:val="false"/>
          <w:color w:val="ff0000"/>
          <w:sz w:val="28"/>
        </w:rPr>
        <w:t xml:space="preserve"> (алғаш ресми жарияланған күннен кейін он күнтізбелік күн өткен соң қолданысқа енгізіледі) қаулысымен.</w:t>
      </w:r>
    </w:p>
    <w:p>
      <w:pPr>
        <w:spacing w:after="0"/>
        <w:ind w:left="0"/>
        <w:jc w:val="left"/>
      </w:pPr>
      <w:r>
        <w:rPr>
          <w:rFonts w:ascii="Times New Roman"/>
          <w:b/>
          <w:i w:val="false"/>
          <w:color w:val="000000"/>
        </w:rPr>
        <w:t xml:space="preserve"> 1 бөлім. Жалпы ережелер</w:t>
      </w:r>
    </w:p>
    <w:p>
      <w:pPr>
        <w:spacing w:after="0"/>
        <w:ind w:left="0"/>
        <w:jc w:val="both"/>
      </w:pPr>
      <w:r>
        <w:rPr>
          <w:rFonts w:ascii="Times New Roman"/>
          <w:b w:val="false"/>
          <w:i w:val="false"/>
          <w:color w:val="000000"/>
          <w:sz w:val="28"/>
        </w:rPr>
        <w:t xml:space="preserve">
      1. Көрсетілетін қызметті берушінің атауы "Қарағанды облысының жұмыспен қамтуды үйлестіру және әлеуметтік бағдарламалар басқармасы" мемлекеттік мекемесі (бұдан әрі – көрсетілетін қызметті беруші). </w:t>
      </w:r>
    </w:p>
    <w:p>
      <w:pPr>
        <w:spacing w:after="0"/>
        <w:ind w:left="0"/>
        <w:jc w:val="both"/>
      </w:pPr>
      <w:r>
        <w:rPr>
          <w:rFonts w:ascii="Times New Roman"/>
          <w:b w:val="false"/>
          <w:i w:val="false"/>
          <w:color w:val="000000"/>
          <w:sz w:val="28"/>
        </w:rPr>
        <w:t>
      Өтінішті қабылдау және мемлекеттік қызметті көрсету нәтижесін беру:</w:t>
      </w:r>
    </w:p>
    <w:p>
      <w:pPr>
        <w:spacing w:after="0"/>
        <w:ind w:left="0"/>
        <w:jc w:val="both"/>
      </w:pPr>
      <w:r>
        <w:rPr>
          <w:rFonts w:ascii="Times New Roman"/>
          <w:b w:val="false"/>
          <w:i w:val="false"/>
          <w:color w:val="000000"/>
          <w:sz w:val="28"/>
        </w:rPr>
        <w:t xml:space="preserve">
      1) көрсетілетін қызметті берушінің кеңсесі; </w:t>
      </w:r>
    </w:p>
    <w:p>
      <w:pPr>
        <w:spacing w:after="0"/>
        <w:ind w:left="0"/>
        <w:jc w:val="both"/>
      </w:pPr>
      <w:r>
        <w:rPr>
          <w:rFonts w:ascii="Times New Roman"/>
          <w:b w:val="false"/>
          <w:i w:val="false"/>
          <w:color w:val="000000"/>
          <w:sz w:val="28"/>
        </w:rPr>
        <w:t>
      2) www.egov.kz, www.elicense.kz "электрондық үкімет" веб-порталы (бұдан әрі – портал) арқылы жүзеге асырылады.</w:t>
      </w:r>
    </w:p>
    <w:p>
      <w:pPr>
        <w:spacing w:after="0"/>
        <w:ind w:left="0"/>
        <w:jc w:val="both"/>
      </w:pPr>
      <w:r>
        <w:rPr>
          <w:rFonts w:ascii="Times New Roman"/>
          <w:b w:val="false"/>
          <w:i w:val="false"/>
          <w:color w:val="000000"/>
          <w:sz w:val="28"/>
        </w:rPr>
        <w:t>
      2. Мемлекеттік қызметті көрсету нысаны – электрондық (ішінара автоматтандырылған) және (немесе) қағаз түрінде.</w:t>
      </w:r>
    </w:p>
    <w:p>
      <w:pPr>
        <w:spacing w:after="0"/>
        <w:ind w:left="0"/>
        <w:jc w:val="both"/>
      </w:pPr>
      <w:r>
        <w:rPr>
          <w:rFonts w:ascii="Times New Roman"/>
          <w:b w:val="false"/>
          <w:i w:val="false"/>
          <w:color w:val="000000"/>
          <w:sz w:val="28"/>
        </w:rPr>
        <w:t xml:space="preserve">
      3. Мемлекеттік қызметті көрсету нәтижесі – "Әлеуметтік-еңбек саласындағы мемлекеттік көрсетілетін қызмет стандарттарын бекіту туралы" Қазақстан Республикасы Денсаулық сақтау және әлеуметтік даму министрінің 2015 жылғы 28 сәуірдегі № 279 бұйрығымен (нормативтік құқықтық актілерді мемлекеттік тіркеу Тізілімінде № 11342 болып тіркелген) бекітілген "Жұмыс берушілерге тиісті әкімшілік-аумақтық бірліктің аумағында еңбек қызметін жүзеге асыру үшін не корпоративішілік ауыстыру шеңберінде шетелдік жұмыс күшін тартуға рұқсат беру және ұзарту" мемлекеттік көрсетілетін қызмет стандартының (бұдан әрі – стандарт) </w:t>
      </w:r>
      <w:r>
        <w:rPr>
          <w:rFonts w:ascii="Times New Roman"/>
          <w:b w:val="false"/>
          <w:i w:val="false"/>
          <w:color w:val="000000"/>
          <w:sz w:val="28"/>
        </w:rPr>
        <w:t>1-қосымшасындағы</w:t>
      </w:r>
      <w:r>
        <w:rPr>
          <w:rFonts w:ascii="Times New Roman"/>
          <w:b w:val="false"/>
          <w:i w:val="false"/>
          <w:color w:val="000000"/>
          <w:sz w:val="28"/>
        </w:rPr>
        <w:t xml:space="preserve"> нысан бойынша жұмыс берушілерге тиісті әкімшілік-аумақтық бірліктің аумағында еңбек қызметін жүзеге асыру үшін шетелдік жұмыс күшін тартуға берілген қайта ресімделген рұқсат және ұзартылған рұқсат (бұдан әрі – шетелдік жұмыс күшін тартуға рұқсат) не осы стандарттың 10-тармағында көзделген негіздер бойынша мемлекеттік қызметті көрсетуден бас тарту туралы уәждемелі жауап.</w:t>
      </w:r>
    </w:p>
    <w:p>
      <w:pPr>
        <w:spacing w:after="0"/>
        <w:ind w:left="0"/>
        <w:jc w:val="both"/>
      </w:pPr>
      <w:r>
        <w:rPr>
          <w:rFonts w:ascii="Times New Roman"/>
          <w:b w:val="false"/>
          <w:i w:val="false"/>
          <w:color w:val="000000"/>
          <w:sz w:val="28"/>
        </w:rPr>
        <w:t>
      4. Мемлекеттік қызметті көрсетудің нәтижесін беру нысаны – электрондық және (немесе) қағаз түрінде.</w:t>
      </w:r>
    </w:p>
    <w:p>
      <w:pPr>
        <w:spacing w:after="0"/>
        <w:ind w:left="0"/>
        <w:jc w:val="left"/>
      </w:pPr>
      <w:r>
        <w:rPr>
          <w:rFonts w:ascii="Times New Roman"/>
          <w:b/>
          <w:i w:val="false"/>
          <w:color w:val="000000"/>
        </w:rPr>
        <w:t xml:space="preserve"> 2 бөлім. Мемлекеттік қызмет көрсету процесінде көрсетілетін қызметті берушінің құрылымдық бөлімшелерінің (қызметкерлерінің) іс-қимыл тәртібінің сипаттамасы</w:t>
      </w:r>
    </w:p>
    <w:p>
      <w:pPr>
        <w:spacing w:after="0"/>
        <w:ind w:left="0"/>
        <w:jc w:val="both"/>
      </w:pPr>
      <w:r>
        <w:rPr>
          <w:rFonts w:ascii="Times New Roman"/>
          <w:b w:val="false"/>
          <w:i w:val="false"/>
          <w:color w:val="000000"/>
          <w:sz w:val="28"/>
        </w:rPr>
        <w:t xml:space="preserve">
      5. Мемлекеттік қызмет көрсету бойынша рәсімді (іс-қимылды) бастауға негіздеме: көрсетілетін қызметті алушының көрсетілетін қызметті берушіге стандарттың </w:t>
      </w:r>
      <w:r>
        <w:rPr>
          <w:rFonts w:ascii="Times New Roman"/>
          <w:b w:val="false"/>
          <w:i w:val="false"/>
          <w:color w:val="000000"/>
          <w:sz w:val="28"/>
        </w:rPr>
        <w:t>2 қосымшасындағы</w:t>
      </w:r>
      <w:r>
        <w:rPr>
          <w:rFonts w:ascii="Times New Roman"/>
          <w:b w:val="false"/>
          <w:i w:val="false"/>
          <w:color w:val="000000"/>
          <w:sz w:val="28"/>
        </w:rPr>
        <w:t xml:space="preserve"> нысан бойынша өтiнiш ұсынуы немесе портал арқылы электрондық құжат нысанындағы өтініш жолдауы. </w:t>
      </w:r>
    </w:p>
    <w:p>
      <w:pPr>
        <w:spacing w:after="0"/>
        <w:ind w:left="0"/>
        <w:jc w:val="both"/>
      </w:pPr>
      <w:r>
        <w:rPr>
          <w:rFonts w:ascii="Times New Roman"/>
          <w:b w:val="false"/>
          <w:i w:val="false"/>
          <w:color w:val="000000"/>
          <w:sz w:val="28"/>
        </w:rPr>
        <w:t>
      6. Мемлекеттік қызмет көрсету процесінің құрамына кіретін әрбір рәсімнің (іс-қимылдың) мазмұны, оларды орындаудың ұзақтығы:</w:t>
      </w:r>
    </w:p>
    <w:p>
      <w:pPr>
        <w:spacing w:after="0"/>
        <w:ind w:left="0"/>
        <w:jc w:val="both"/>
      </w:pPr>
      <w:r>
        <w:rPr>
          <w:rFonts w:ascii="Times New Roman"/>
          <w:b w:val="false"/>
          <w:i w:val="false"/>
          <w:color w:val="000000"/>
          <w:sz w:val="28"/>
        </w:rPr>
        <w:t>
      1) рұқсатты беру кезінде:</w:t>
      </w:r>
    </w:p>
    <w:p>
      <w:pPr>
        <w:spacing w:after="0"/>
        <w:ind w:left="0"/>
        <w:jc w:val="both"/>
      </w:pPr>
      <w:r>
        <w:rPr>
          <w:rFonts w:ascii="Times New Roman"/>
          <w:b w:val="false"/>
          <w:i w:val="false"/>
          <w:color w:val="000000"/>
          <w:sz w:val="28"/>
        </w:rPr>
        <w:t>
      көрсетілетін қызметті алушы көрсетілетін қызметті берушіге стандарттың 9-тармағына сәйкес құжаттарды ұсынады;</w:t>
      </w:r>
    </w:p>
    <w:p>
      <w:pPr>
        <w:spacing w:after="0"/>
        <w:ind w:left="0"/>
        <w:jc w:val="both"/>
      </w:pPr>
      <w:r>
        <w:rPr>
          <w:rFonts w:ascii="Times New Roman"/>
          <w:b w:val="false"/>
          <w:i w:val="false"/>
          <w:color w:val="000000"/>
          <w:sz w:val="28"/>
        </w:rPr>
        <w:t>
      көрсетілетін қызметті берушінің кеңсе қызметкері құжаттарды тіркейді, көрсетілетін қызметті алушыға тіркелген күні және мемлекеттік қызметті алатын күні, құжаттарды қабылдаған адамның тегі мен аты-жөні көрсетілген өтініштің үзбелі талонын және стандарттың 7-қосымшасына сәйкес нысан бойынша қолхат (бұдан әрі - өтініштің үзбелі талоны) береді және құжаттарды көрсетілетін қызметті берушінің басшысына ұсынады (жиырма минуттан аспайды);</w:t>
      </w:r>
    </w:p>
    <w:p>
      <w:pPr>
        <w:spacing w:after="0"/>
        <w:ind w:left="0"/>
        <w:jc w:val="both"/>
      </w:pPr>
      <w:r>
        <w:rPr>
          <w:rFonts w:ascii="Times New Roman"/>
          <w:b w:val="false"/>
          <w:i w:val="false"/>
          <w:color w:val="000000"/>
          <w:sz w:val="28"/>
        </w:rPr>
        <w:t>
      көрсетілетін қызметті берушінің басшысы құжаттарды қарайды және көрсетілетін қызметті берушінің жауапты орындаушысына жолдайды (отыз минуттан аспайды);</w:t>
      </w:r>
    </w:p>
    <w:p>
      <w:pPr>
        <w:spacing w:after="0"/>
        <w:ind w:left="0"/>
        <w:jc w:val="both"/>
      </w:pPr>
      <w:r>
        <w:rPr>
          <w:rFonts w:ascii="Times New Roman"/>
          <w:b w:val="false"/>
          <w:i w:val="false"/>
          <w:color w:val="000000"/>
          <w:sz w:val="28"/>
        </w:rPr>
        <w:t xml:space="preserve">
      көрсетілетін қызметті берушінің жауапты орындаушысы құжаттарды қарайды және Қарағанды облысына шетелдік жұмыс күшін тартуға жұмыс берушілерге рұқсат беру жөніндегі комиссиясының (бұдан әрі – комиссия) қарауына ұсынады (бес жұмыс күні ішінде);      </w:t>
      </w:r>
    </w:p>
    <w:p>
      <w:pPr>
        <w:spacing w:after="0"/>
        <w:ind w:left="0"/>
        <w:jc w:val="both"/>
      </w:pPr>
      <w:r>
        <w:rPr>
          <w:rFonts w:ascii="Times New Roman"/>
          <w:b w:val="false"/>
          <w:i w:val="false"/>
          <w:color w:val="000000"/>
          <w:sz w:val="28"/>
        </w:rPr>
        <w:t>
      комиссия қарайды және көрсетілетін қызметті берушінің жауапты орындаушысына рұқсатты беру не оны беруден бас тарту туралы ұсынымын (бұдан әрі – ұсыным) жолдайды (бір жұмыс күні ішінде);</w:t>
      </w:r>
    </w:p>
    <w:p>
      <w:pPr>
        <w:spacing w:after="0"/>
        <w:ind w:left="0"/>
        <w:jc w:val="both"/>
      </w:pPr>
      <w:r>
        <w:rPr>
          <w:rFonts w:ascii="Times New Roman"/>
          <w:b w:val="false"/>
          <w:i w:val="false"/>
          <w:color w:val="000000"/>
          <w:sz w:val="28"/>
        </w:rPr>
        <w:t>
      көрсетілетін қызметті берушінің жауапты орындаушысы комиссияның ұсынымы бойынша қабылданған шешiм жөнiнде хабарламаны (бұдан әрі – хабарлама) дайындайды және көрсетілетін қызметті берушінің басшысына ұсынады (екі сағаттан аспайды);</w:t>
      </w:r>
    </w:p>
    <w:p>
      <w:pPr>
        <w:spacing w:after="0"/>
        <w:ind w:left="0"/>
        <w:jc w:val="both"/>
      </w:pPr>
      <w:r>
        <w:rPr>
          <w:rFonts w:ascii="Times New Roman"/>
          <w:b w:val="false"/>
          <w:i w:val="false"/>
          <w:color w:val="000000"/>
          <w:sz w:val="28"/>
        </w:rPr>
        <w:t>
      көрсетілетін қызметті берушінің басшысы хабарламаға қол қояды және көрсетілетін қызметті берушінің орындаушысына жолдайды (отыз минуттан аспайды);</w:t>
      </w:r>
    </w:p>
    <w:p>
      <w:pPr>
        <w:spacing w:after="0"/>
        <w:ind w:left="0"/>
        <w:jc w:val="both"/>
      </w:pPr>
      <w:r>
        <w:rPr>
          <w:rFonts w:ascii="Times New Roman"/>
          <w:b w:val="false"/>
          <w:i w:val="false"/>
          <w:color w:val="000000"/>
          <w:sz w:val="28"/>
        </w:rPr>
        <w:t>
      көрсетілетін қызметті берушінің жауапты орындаушысы хабарламаны тіркейді және көрсетілетін қызметті алушыға жолдайды (бір жұмыс күні ішінде), көрсетілетін қызметті алушы көрсетілетін қызметті берушіге рұқсатты бергені үшін алымды енгізгенін растайтын құжаттардың көшірмелерін (он жұмыс күні ішінде) тапсырғаннан кейін рұқсатты әзірлейді және көрсетілетін қызметті алушыға береді, ал көрсетілетін қызметті алушы екі жұмыс күнi өткен соң рұқсатты алуға келмеген жағдайда, көрсетілетін қызметті берушінің кеңсе қызметкеріне жолдайды (отыз минуттан аспайды);</w:t>
      </w:r>
    </w:p>
    <w:p>
      <w:pPr>
        <w:spacing w:after="0"/>
        <w:ind w:left="0"/>
        <w:jc w:val="both"/>
      </w:pPr>
      <w:r>
        <w:rPr>
          <w:rFonts w:ascii="Times New Roman"/>
          <w:b w:val="false"/>
          <w:i w:val="false"/>
          <w:color w:val="000000"/>
          <w:sz w:val="28"/>
        </w:rPr>
        <w:t>
      көрсетілетін қызметті берушінің кеңсе қызметкері көрсетілетін қызметті алушыға рұқсатты пошта арқылы жолдайды (жиырма минуттан аспайды);</w:t>
      </w:r>
    </w:p>
    <w:p>
      <w:pPr>
        <w:spacing w:after="0"/>
        <w:ind w:left="0"/>
        <w:jc w:val="both"/>
      </w:pPr>
      <w:r>
        <w:rPr>
          <w:rFonts w:ascii="Times New Roman"/>
          <w:b w:val="false"/>
          <w:i w:val="false"/>
          <w:color w:val="000000"/>
          <w:sz w:val="28"/>
        </w:rPr>
        <w:t>
      2) рұқсатты қайта ресімдеу кезінде:</w:t>
      </w:r>
    </w:p>
    <w:p>
      <w:pPr>
        <w:spacing w:after="0"/>
        <w:ind w:left="0"/>
        <w:jc w:val="both"/>
      </w:pPr>
      <w:r>
        <w:rPr>
          <w:rFonts w:ascii="Times New Roman"/>
          <w:b w:val="false"/>
          <w:i w:val="false"/>
          <w:color w:val="000000"/>
          <w:sz w:val="28"/>
        </w:rPr>
        <w:t xml:space="preserve">
      көрсетілетін қызметті алушы көрсетілетін қызметті берушіге стандарттың </w:t>
      </w:r>
      <w:r>
        <w:rPr>
          <w:rFonts w:ascii="Times New Roman"/>
          <w:b w:val="false"/>
          <w:i w:val="false"/>
          <w:color w:val="000000"/>
          <w:sz w:val="28"/>
        </w:rPr>
        <w:t>9 - тармағына</w:t>
      </w:r>
      <w:r>
        <w:rPr>
          <w:rFonts w:ascii="Times New Roman"/>
          <w:b w:val="false"/>
          <w:i w:val="false"/>
          <w:color w:val="000000"/>
          <w:sz w:val="28"/>
        </w:rPr>
        <w:t xml:space="preserve"> сәйкес құжаттарды ұсынады;</w:t>
      </w:r>
    </w:p>
    <w:p>
      <w:pPr>
        <w:spacing w:after="0"/>
        <w:ind w:left="0"/>
        <w:jc w:val="both"/>
      </w:pPr>
      <w:r>
        <w:rPr>
          <w:rFonts w:ascii="Times New Roman"/>
          <w:b w:val="false"/>
          <w:i w:val="false"/>
          <w:color w:val="000000"/>
          <w:sz w:val="28"/>
        </w:rPr>
        <w:t>
      көрсетілетін қызметті берушінің кеңсе қызметкері құжаттарды тіркейді, көрсетілетін қызметті алушыға өтініштің үзбелі талонын береді және құжаттарды көрсетілетін қызметті берушінің басшысына ұсынады (жиырма минуттан аспайды);</w:t>
      </w:r>
    </w:p>
    <w:p>
      <w:pPr>
        <w:spacing w:after="0"/>
        <w:ind w:left="0"/>
        <w:jc w:val="both"/>
      </w:pPr>
      <w:r>
        <w:rPr>
          <w:rFonts w:ascii="Times New Roman"/>
          <w:b w:val="false"/>
          <w:i w:val="false"/>
          <w:color w:val="000000"/>
          <w:sz w:val="28"/>
        </w:rPr>
        <w:t>
      көрсетілетін қызметті берушінің басшысы құжаттарды қарайды, рұқсатты қайта ресімдеу жөнінде шешім қабылдайды және көрсетілетін қызметті берушінің жауапты орындаушысына жолдайды (төрт жұмыс күні ішінде);</w:t>
      </w:r>
    </w:p>
    <w:p>
      <w:pPr>
        <w:spacing w:after="0"/>
        <w:ind w:left="0"/>
        <w:jc w:val="both"/>
      </w:pPr>
      <w:r>
        <w:rPr>
          <w:rFonts w:ascii="Times New Roman"/>
          <w:b w:val="false"/>
          <w:i w:val="false"/>
          <w:color w:val="000000"/>
          <w:sz w:val="28"/>
        </w:rPr>
        <w:t>
      көрсетілетін қызметті берушінің жауапты орындаушысы көрсетілетін қызметті берушінің басшысының рұқсатты қайта ресімдеу жөнінде қабылдаған шешімі жөнiнде хабарлама (бұдан әрі – хабарлама) дайындайды, рұқсатты қайта ресімдейді және көрсетілетін қызметті берушінің басшысына ұсынады (екі сағаттан аспайды);</w:t>
      </w:r>
    </w:p>
    <w:p>
      <w:pPr>
        <w:spacing w:after="0"/>
        <w:ind w:left="0"/>
        <w:jc w:val="both"/>
      </w:pPr>
      <w:r>
        <w:rPr>
          <w:rFonts w:ascii="Times New Roman"/>
          <w:b w:val="false"/>
          <w:i w:val="false"/>
          <w:color w:val="000000"/>
          <w:sz w:val="28"/>
        </w:rPr>
        <w:t>
      көрсетілетін қызметті берушінің басшысы хабарламаға, қайта ресімделген рұқсатқа қол қояды және көрсетілетін қызметті берушінің жауапты орындаушысына жолдайды (отыз минуттан аспайды);</w:t>
      </w:r>
    </w:p>
    <w:p>
      <w:pPr>
        <w:spacing w:after="0"/>
        <w:ind w:left="0"/>
        <w:jc w:val="both"/>
      </w:pPr>
      <w:r>
        <w:rPr>
          <w:rFonts w:ascii="Times New Roman"/>
          <w:b w:val="false"/>
          <w:i w:val="false"/>
          <w:color w:val="000000"/>
          <w:sz w:val="28"/>
        </w:rPr>
        <w:t>
      көрсетілетін қызметті берушінің жауапты орындаушысы хабарламаны тіркейді және көрсетілетін қызметті алушыға қайта ресімделген рұқсатты жолдайды (бір жұмыс күні ішінде);</w:t>
      </w:r>
    </w:p>
    <w:p>
      <w:pPr>
        <w:spacing w:after="0"/>
        <w:ind w:left="0"/>
        <w:jc w:val="both"/>
      </w:pPr>
      <w:r>
        <w:rPr>
          <w:rFonts w:ascii="Times New Roman"/>
          <w:b w:val="false"/>
          <w:i w:val="false"/>
          <w:color w:val="000000"/>
          <w:sz w:val="28"/>
        </w:rPr>
        <w:t xml:space="preserve">
      3) рұқсатты ұзарту кезінде: </w:t>
      </w:r>
    </w:p>
    <w:p>
      <w:pPr>
        <w:spacing w:after="0"/>
        <w:ind w:left="0"/>
        <w:jc w:val="both"/>
      </w:pPr>
      <w:r>
        <w:rPr>
          <w:rFonts w:ascii="Times New Roman"/>
          <w:b w:val="false"/>
          <w:i w:val="false"/>
          <w:color w:val="000000"/>
          <w:sz w:val="28"/>
        </w:rPr>
        <w:t xml:space="preserve">
      көрсетілетін қызметті алушы көрсетілетін қызметті берушіге стандарттың </w:t>
      </w:r>
      <w:r>
        <w:rPr>
          <w:rFonts w:ascii="Times New Roman"/>
          <w:b w:val="false"/>
          <w:i w:val="false"/>
          <w:color w:val="000000"/>
          <w:sz w:val="28"/>
        </w:rPr>
        <w:t>9 - тармағына</w:t>
      </w:r>
      <w:r>
        <w:rPr>
          <w:rFonts w:ascii="Times New Roman"/>
          <w:b w:val="false"/>
          <w:i w:val="false"/>
          <w:color w:val="000000"/>
          <w:sz w:val="28"/>
        </w:rPr>
        <w:t xml:space="preserve"> сәйкес құжаттарды ұсынады;</w:t>
      </w:r>
    </w:p>
    <w:p>
      <w:pPr>
        <w:spacing w:after="0"/>
        <w:ind w:left="0"/>
        <w:jc w:val="both"/>
      </w:pPr>
      <w:r>
        <w:rPr>
          <w:rFonts w:ascii="Times New Roman"/>
          <w:b w:val="false"/>
          <w:i w:val="false"/>
          <w:color w:val="000000"/>
          <w:sz w:val="28"/>
        </w:rPr>
        <w:t>
      көрсетілетін қызметті берушінің кеңсе қызметкері құжаттарды тіркейді, көрсетілетін қызметті алушыға өтініштің үзбелі талонын береді және құжаттарды көрсетілетін қызметті берушінің басшысына ұсынады (жиырма минуттан аспайды);</w:t>
      </w:r>
    </w:p>
    <w:p>
      <w:pPr>
        <w:spacing w:after="0"/>
        <w:ind w:left="0"/>
        <w:jc w:val="both"/>
      </w:pPr>
      <w:r>
        <w:rPr>
          <w:rFonts w:ascii="Times New Roman"/>
          <w:b w:val="false"/>
          <w:i w:val="false"/>
          <w:color w:val="000000"/>
          <w:sz w:val="28"/>
        </w:rPr>
        <w:t>
      көрсетілетін қызметті берушінің басшысы құжаттарды қарайды, рұқсатты ұзарту не бас тарту туралы шешім қабылдайды және көрсетілетін қызметті берушінің жауапты орындаушысына жолдайды (екі жұмыс күні ішінде);</w:t>
      </w:r>
    </w:p>
    <w:p>
      <w:pPr>
        <w:spacing w:after="0"/>
        <w:ind w:left="0"/>
        <w:jc w:val="both"/>
      </w:pPr>
      <w:r>
        <w:rPr>
          <w:rFonts w:ascii="Times New Roman"/>
          <w:b w:val="false"/>
          <w:i w:val="false"/>
          <w:color w:val="000000"/>
          <w:sz w:val="28"/>
        </w:rPr>
        <w:t>
      көрсетілетін қызметті берушінің жауапты орындаушысы көрсетілетін қызметті берушінің басшысының рұқсатты ұзарту не бас тарту туралы қабылдаған шешімі жөнiнде хабарлама (бұдан әрі – хабарлама) дайындайды, рұқсатты ұзартады және көрсетілетін қызметті берушінің басшысына ұсынады (екі сағаттан аспайды);</w:t>
      </w:r>
    </w:p>
    <w:p>
      <w:pPr>
        <w:spacing w:after="0"/>
        <w:ind w:left="0"/>
        <w:jc w:val="both"/>
      </w:pPr>
      <w:r>
        <w:rPr>
          <w:rFonts w:ascii="Times New Roman"/>
          <w:b w:val="false"/>
          <w:i w:val="false"/>
          <w:color w:val="000000"/>
          <w:sz w:val="28"/>
        </w:rPr>
        <w:t>
      көрсетілетін қызметті берушінің басшысы хабарламаға, ұзартылған рұқсатқа қол қояды және көрсетілетін қызметті берушінің жауапты орындаушысына жолдайды (отыз минуттан аспайды);</w:t>
      </w:r>
    </w:p>
    <w:p>
      <w:pPr>
        <w:spacing w:after="0"/>
        <w:ind w:left="0"/>
        <w:jc w:val="both"/>
      </w:pPr>
      <w:r>
        <w:rPr>
          <w:rFonts w:ascii="Times New Roman"/>
          <w:b w:val="false"/>
          <w:i w:val="false"/>
          <w:color w:val="000000"/>
          <w:sz w:val="28"/>
        </w:rPr>
        <w:t>
      көрсетілетін қызметті берушінің жауапты орындаушысы хабарламаны тіркейді және көрсетілетін қызметті алушыға жолдайды (бір жұмыс күні ішінде), көрсетілетін қызметті алушы көрсетілетін қызметті берушіге рұқсатты бергені үшін алымды енгізгенін растайтын құжаттардың көшірмелерін (он жұмыс күні ішінде) тапсырғаннан кейін ұзартылған рұқсатты көрсетілетін қызметті алушыға, ал көрсетілетін қызметті алушы екі жұмыс күнi өткен соң рұқсатты алуға келмеген жағдайда,көрсетілетін қызметті берушінің кеңсе қызметкеріне жолдайды (отыз минуттан аспайды);</w:t>
      </w:r>
    </w:p>
    <w:p>
      <w:pPr>
        <w:spacing w:after="0"/>
        <w:ind w:left="0"/>
        <w:jc w:val="both"/>
      </w:pPr>
      <w:r>
        <w:rPr>
          <w:rFonts w:ascii="Times New Roman"/>
          <w:b w:val="false"/>
          <w:i w:val="false"/>
          <w:color w:val="000000"/>
          <w:sz w:val="28"/>
        </w:rPr>
        <w:t>
      көрсетілетін қызметті берушінің кеңсе қызметкері ұзартылған рұқсатты көрсетілетін қызметті алушыға пошта арқылы жолдайды (жиырма минуттан аспайды);</w:t>
      </w:r>
    </w:p>
    <w:p>
      <w:pPr>
        <w:spacing w:after="0"/>
        <w:ind w:left="0"/>
        <w:jc w:val="both"/>
      </w:pPr>
      <w:r>
        <w:rPr>
          <w:rFonts w:ascii="Times New Roman"/>
          <w:b w:val="false"/>
          <w:i w:val="false"/>
          <w:color w:val="000000"/>
          <w:sz w:val="28"/>
        </w:rPr>
        <w:t xml:space="preserve">
      4) корпоративішілік ауыстыру шеңберінде шетелдік жұмыс күшін тартуға рұқсатты алу кезінде: </w:t>
      </w:r>
    </w:p>
    <w:p>
      <w:pPr>
        <w:spacing w:after="0"/>
        <w:ind w:left="0"/>
        <w:jc w:val="both"/>
      </w:pPr>
      <w:r>
        <w:rPr>
          <w:rFonts w:ascii="Times New Roman"/>
          <w:b w:val="false"/>
          <w:i w:val="false"/>
          <w:color w:val="000000"/>
          <w:sz w:val="28"/>
        </w:rPr>
        <w:t>
      көрсетілетін қызметті алушы көрсетілетін қызметті берушіге стандарттың 9-тармағына сәйкес құжаттарды ұсынады;</w:t>
      </w:r>
    </w:p>
    <w:p>
      <w:pPr>
        <w:spacing w:after="0"/>
        <w:ind w:left="0"/>
        <w:jc w:val="both"/>
      </w:pPr>
      <w:r>
        <w:rPr>
          <w:rFonts w:ascii="Times New Roman"/>
          <w:b w:val="false"/>
          <w:i w:val="false"/>
          <w:color w:val="000000"/>
          <w:sz w:val="28"/>
        </w:rPr>
        <w:t>
      көрсетілетін қызметті берушінің кеңсе қызметкері құжаттарды тіркейді, көрсетілетін қызметті алушыға өтініштің үзбелі талонын береді және құжаттарды көрсетілетін қызметті берушінің басшысына ұсынады (жиырма минуттан аспайды);</w:t>
      </w:r>
    </w:p>
    <w:p>
      <w:pPr>
        <w:spacing w:after="0"/>
        <w:ind w:left="0"/>
        <w:jc w:val="both"/>
      </w:pPr>
      <w:r>
        <w:rPr>
          <w:rFonts w:ascii="Times New Roman"/>
          <w:b w:val="false"/>
          <w:i w:val="false"/>
          <w:color w:val="000000"/>
          <w:sz w:val="28"/>
        </w:rPr>
        <w:t>
      көрсетілетін қызметті берушінің басшысы құжаттарды қарайды, көрсетілетін қызметті алушыға корпоративішілік ауыстыру шеңберінде шетелдік жұмыс күшін тартуға рұқсат беру немесе бас тарту туралы шешім қабылдайды және көрсетілетін қызметті берушінің жауапты орындаушысына жолдайды (алты жұмыс күні ішінде);</w:t>
      </w:r>
    </w:p>
    <w:p>
      <w:pPr>
        <w:spacing w:after="0"/>
        <w:ind w:left="0"/>
        <w:jc w:val="both"/>
      </w:pPr>
      <w:r>
        <w:rPr>
          <w:rFonts w:ascii="Times New Roman"/>
          <w:b w:val="false"/>
          <w:i w:val="false"/>
          <w:color w:val="000000"/>
          <w:sz w:val="28"/>
        </w:rPr>
        <w:t>
      көрсетілетін қызметті берушінің жауапты орындаушысы құжаттарды қарайды, қабылданған шешімге сәйкес көрсетілетін қызметті алушыға корпоративішілік ауыстыру шеңберінде шетелдік жұмыс күшін тартуға рұқсат беру немесе бас тарту туралы хабарлама мен бұйрықтың жобасын (бұдан әрі – бұйрық) дайындайды және көрсетілетін қызметті берушінің басшысына ұсынады (екі сағаттан аспайды);</w:t>
      </w:r>
    </w:p>
    <w:p>
      <w:pPr>
        <w:spacing w:after="0"/>
        <w:ind w:left="0"/>
        <w:jc w:val="both"/>
      </w:pPr>
      <w:r>
        <w:rPr>
          <w:rFonts w:ascii="Times New Roman"/>
          <w:b w:val="false"/>
          <w:i w:val="false"/>
          <w:color w:val="000000"/>
          <w:sz w:val="28"/>
        </w:rPr>
        <w:t>
      көрсетілетін қызметті берушінің басшысы хабарлама мен бұйрыққа қол қояды және көрсетілетін қызметті берушінің жауапты орындаушысына жолдайды (отыз минуттан аспайды);</w:t>
      </w:r>
    </w:p>
    <w:p>
      <w:pPr>
        <w:spacing w:after="0"/>
        <w:ind w:left="0"/>
        <w:jc w:val="both"/>
      </w:pPr>
      <w:r>
        <w:rPr>
          <w:rFonts w:ascii="Times New Roman"/>
          <w:b w:val="false"/>
          <w:i w:val="false"/>
          <w:color w:val="000000"/>
          <w:sz w:val="28"/>
        </w:rPr>
        <w:t>
      көрсетілетін қызметті берушінің жауапты орындаушысы хабарлама мен корпоративішілік ауыстыру шеңберінде шетелдік жұмыс күшін тартуға рұқсатты тіркейді және көрсетілетін қызметті берушінің кеңсе қызметкеріне жолдайды (отыз минуттан аспайды);</w:t>
      </w:r>
    </w:p>
    <w:p>
      <w:pPr>
        <w:spacing w:after="0"/>
        <w:ind w:left="0"/>
        <w:jc w:val="both"/>
      </w:pPr>
      <w:r>
        <w:rPr>
          <w:rFonts w:ascii="Times New Roman"/>
          <w:b w:val="false"/>
          <w:i w:val="false"/>
          <w:color w:val="000000"/>
          <w:sz w:val="28"/>
        </w:rPr>
        <w:t>
      көрсетілетін қызметті берушінің кеңсе қызметкері хабарлама мен корпоративішілік ауыстыру шеңберінде шетелдік жұмыс күшін тартуға рұқсатты тіркейді және көрсетілетін қызметті алушыға береді немесе пошта арқылы жолдайды (бір жұмыс күні ішінде);</w:t>
      </w:r>
    </w:p>
    <w:p>
      <w:pPr>
        <w:spacing w:after="0"/>
        <w:ind w:left="0"/>
        <w:jc w:val="both"/>
      </w:pPr>
      <w:r>
        <w:rPr>
          <w:rFonts w:ascii="Times New Roman"/>
          <w:b w:val="false"/>
          <w:i w:val="false"/>
          <w:color w:val="000000"/>
          <w:sz w:val="28"/>
        </w:rPr>
        <w:t xml:space="preserve">
      5) корпоративішілік ауыстыру шеңберінде шетелдік жұмыс күшін тартуға рұқсатты қайта ресімдеу және ұзарту кезінде: </w:t>
      </w:r>
    </w:p>
    <w:p>
      <w:pPr>
        <w:spacing w:after="0"/>
        <w:ind w:left="0"/>
        <w:jc w:val="both"/>
      </w:pPr>
      <w:r>
        <w:rPr>
          <w:rFonts w:ascii="Times New Roman"/>
          <w:b w:val="false"/>
          <w:i w:val="false"/>
          <w:color w:val="000000"/>
          <w:sz w:val="28"/>
        </w:rPr>
        <w:t>
      көрсетілетін қызметті алушы көрсетілетін қызметті берушіге стандарттың 9-тармағына сәйкес құжаттарды ұсынады;</w:t>
      </w:r>
    </w:p>
    <w:p>
      <w:pPr>
        <w:spacing w:after="0"/>
        <w:ind w:left="0"/>
        <w:jc w:val="both"/>
      </w:pPr>
      <w:r>
        <w:rPr>
          <w:rFonts w:ascii="Times New Roman"/>
          <w:b w:val="false"/>
          <w:i w:val="false"/>
          <w:color w:val="000000"/>
          <w:sz w:val="28"/>
        </w:rPr>
        <w:t>
      көрсетілетін қызметті берушінің кеңсе қызметкері құжаттарды тіркейді, көрсетілетін қызметті алушыға өтініштің үзбелі талонын береді және құжаттарды көрсетілетін қызметті берушінің басшысына ұсынады (жиырма минуттан аспайды);</w:t>
      </w:r>
    </w:p>
    <w:p>
      <w:pPr>
        <w:spacing w:after="0"/>
        <w:ind w:left="0"/>
        <w:jc w:val="both"/>
      </w:pPr>
      <w:r>
        <w:rPr>
          <w:rFonts w:ascii="Times New Roman"/>
          <w:b w:val="false"/>
          <w:i w:val="false"/>
          <w:color w:val="000000"/>
          <w:sz w:val="28"/>
        </w:rPr>
        <w:t>
      көрсетілетін қызметті берушінің басшысы құжаттарды қарайды, көрсетілетін қызметті алушыға корпоративішілік ауыстыру шеңберінде шетелдік жұмыс күшін тартуға рұқсатты қайта ресімдеу және ұзарту немесе бас тарту туралы шешім қабылдайды және көрсетілетін қызметті берушінің жауапты орындаушысына жолдайды (төрт жұмыс күні ішінде);</w:t>
      </w:r>
    </w:p>
    <w:p>
      <w:pPr>
        <w:spacing w:after="0"/>
        <w:ind w:left="0"/>
        <w:jc w:val="both"/>
      </w:pPr>
      <w:r>
        <w:rPr>
          <w:rFonts w:ascii="Times New Roman"/>
          <w:b w:val="false"/>
          <w:i w:val="false"/>
          <w:color w:val="000000"/>
          <w:sz w:val="28"/>
        </w:rPr>
        <w:t>
      көрсетілетін қызметті берушінің жауапты орындаушысы құжаттарды қарайды, қабылданған шешімге сәйкес көрсетілетін қызметті алушыға корпоративішілік ауыстыру шеңберінде шетелдік жұмыс күшін тартуға рұқсатты қайта ресімдеу және ұзарту немесе бас тарту туралы хабарлама мен бұйрықтың жобасын (бұдан әрі – бұйрық) дайындайды және көрсетілетін қызметті берушінің басшысына ұсынады (екі сағаттан аспайды);</w:t>
      </w:r>
    </w:p>
    <w:p>
      <w:pPr>
        <w:spacing w:after="0"/>
        <w:ind w:left="0"/>
        <w:jc w:val="both"/>
      </w:pPr>
      <w:r>
        <w:rPr>
          <w:rFonts w:ascii="Times New Roman"/>
          <w:b w:val="false"/>
          <w:i w:val="false"/>
          <w:color w:val="000000"/>
          <w:sz w:val="28"/>
        </w:rPr>
        <w:t>
      көрсетілетін қызметті берушінің басшысы хабарлама мен бұйрыққа қол қояды және көрсетілетін қызметті берушінің жауапты орындаушысына жолдайды (отыз минуттан аспайды);</w:t>
      </w:r>
    </w:p>
    <w:p>
      <w:pPr>
        <w:spacing w:after="0"/>
        <w:ind w:left="0"/>
        <w:jc w:val="both"/>
      </w:pPr>
      <w:r>
        <w:rPr>
          <w:rFonts w:ascii="Times New Roman"/>
          <w:b w:val="false"/>
          <w:i w:val="false"/>
          <w:color w:val="000000"/>
          <w:sz w:val="28"/>
        </w:rPr>
        <w:t>
      көрсетілетін қызметті берушінің жауапты орындаушысы хабарлама мен корпоративішілік ауыстыру шеңберінде шетелдік жұмыс күшін тартуға қайта ресімделген немесе ұзартылған рұқсатты тіркейді және көрсетілетін қызметті берушінің кеңсе қызметкеріне жолдайды (отыз минуттан аспайды);</w:t>
      </w:r>
    </w:p>
    <w:p>
      <w:pPr>
        <w:spacing w:after="0"/>
        <w:ind w:left="0"/>
        <w:jc w:val="both"/>
      </w:pPr>
      <w:r>
        <w:rPr>
          <w:rFonts w:ascii="Times New Roman"/>
          <w:b w:val="false"/>
          <w:i w:val="false"/>
          <w:color w:val="000000"/>
          <w:sz w:val="28"/>
        </w:rPr>
        <w:t>
      көрсетілетін қызметті берушінің кеңсе қызметкері хабарлама мен корпоративішілік ауыстыру шеңберінде шетелдік жұмыс күшін тартуға қайта ресімделген немесе ұзартылған рұқсатты тіркейді және көрсетілетін қызметті алушыға береді (бір жұмыс күні ішінде).</w:t>
      </w:r>
    </w:p>
    <w:p>
      <w:pPr>
        <w:spacing w:after="0"/>
        <w:ind w:left="0"/>
        <w:jc w:val="left"/>
      </w:pPr>
      <w:r>
        <w:rPr>
          <w:rFonts w:ascii="Times New Roman"/>
          <w:b/>
          <w:i w:val="false"/>
          <w:color w:val="000000"/>
        </w:rPr>
        <w:t xml:space="preserve"> 3 бөлім. Мемлекеттік көрсетілетін қызмет процесінде көрсетілетін қызметті берушінің құрылымдық бөлімшелері (қызметкерлері) мен комиссияның өзара іс-қимыл тәртібінің сипаттамасы</w:t>
      </w:r>
    </w:p>
    <w:p>
      <w:pPr>
        <w:spacing w:after="0"/>
        <w:ind w:left="0"/>
        <w:jc w:val="both"/>
      </w:pPr>
      <w:r>
        <w:rPr>
          <w:rFonts w:ascii="Times New Roman"/>
          <w:b w:val="false"/>
          <w:i w:val="false"/>
          <w:color w:val="000000"/>
          <w:sz w:val="28"/>
        </w:rPr>
        <w:t>
      7. Мемлекеттік қызмет көрсету процесіне қатысатын көрсетілетін қызметті берушінің құрылымдық бөлімшелері (қызметкерлері) мен комиссияның тізбесі:</w:t>
      </w:r>
    </w:p>
    <w:p>
      <w:pPr>
        <w:spacing w:after="0"/>
        <w:ind w:left="0"/>
        <w:jc w:val="both"/>
      </w:pPr>
      <w:r>
        <w:rPr>
          <w:rFonts w:ascii="Times New Roman"/>
          <w:b w:val="false"/>
          <w:i w:val="false"/>
          <w:color w:val="000000"/>
          <w:sz w:val="28"/>
        </w:rPr>
        <w:t>
      1) көрсетілетін қызметті берушінің кеңсе қызметкері;</w:t>
      </w:r>
    </w:p>
    <w:p>
      <w:pPr>
        <w:spacing w:after="0"/>
        <w:ind w:left="0"/>
        <w:jc w:val="both"/>
      </w:pPr>
      <w:r>
        <w:rPr>
          <w:rFonts w:ascii="Times New Roman"/>
          <w:b w:val="false"/>
          <w:i w:val="false"/>
          <w:color w:val="000000"/>
          <w:sz w:val="28"/>
        </w:rPr>
        <w:t>
      2) көрсетілетін қызметті берушінің басшысы;</w:t>
      </w:r>
    </w:p>
    <w:p>
      <w:pPr>
        <w:spacing w:after="0"/>
        <w:ind w:left="0"/>
        <w:jc w:val="both"/>
      </w:pPr>
      <w:r>
        <w:rPr>
          <w:rFonts w:ascii="Times New Roman"/>
          <w:b w:val="false"/>
          <w:i w:val="false"/>
          <w:color w:val="000000"/>
          <w:sz w:val="28"/>
        </w:rPr>
        <w:t>
      3) көрсетілетін қызметті берушінің орындаушысы;</w:t>
      </w:r>
    </w:p>
    <w:p>
      <w:pPr>
        <w:spacing w:after="0"/>
        <w:ind w:left="0"/>
        <w:jc w:val="both"/>
      </w:pPr>
      <w:r>
        <w:rPr>
          <w:rFonts w:ascii="Times New Roman"/>
          <w:b w:val="false"/>
          <w:i w:val="false"/>
          <w:color w:val="000000"/>
          <w:sz w:val="28"/>
        </w:rPr>
        <w:t>
      4) комиссия;</w:t>
      </w:r>
    </w:p>
    <w:p>
      <w:pPr>
        <w:spacing w:after="0"/>
        <w:ind w:left="0"/>
        <w:jc w:val="both"/>
      </w:pPr>
      <w:r>
        <w:rPr>
          <w:rFonts w:ascii="Times New Roman"/>
          <w:b w:val="false"/>
          <w:i w:val="false"/>
          <w:color w:val="000000"/>
          <w:sz w:val="28"/>
        </w:rPr>
        <w:t>
      5) көрсетілетін қызметті берушінің орындаушысы.</w:t>
      </w:r>
    </w:p>
    <w:p>
      <w:pPr>
        <w:spacing w:after="0"/>
        <w:ind w:left="0"/>
        <w:jc w:val="both"/>
      </w:pPr>
      <w:r>
        <w:rPr>
          <w:rFonts w:ascii="Times New Roman"/>
          <w:b w:val="false"/>
          <w:i w:val="false"/>
          <w:color w:val="000000"/>
          <w:sz w:val="28"/>
        </w:rPr>
        <w:t>
      8. Әрбір рәсімнің (іс-қимылдың) ұзақтығы көрсетіле отырып, құрылымдық бөлімшелер (қызметкерлер) арасындағы рәсімдер (іс-қимылдар) реттілігі:</w:t>
      </w:r>
    </w:p>
    <w:p>
      <w:pPr>
        <w:spacing w:after="0"/>
        <w:ind w:left="0"/>
        <w:jc w:val="both"/>
      </w:pPr>
      <w:r>
        <w:rPr>
          <w:rFonts w:ascii="Times New Roman"/>
          <w:b w:val="false"/>
          <w:i w:val="false"/>
          <w:color w:val="000000"/>
          <w:sz w:val="28"/>
        </w:rPr>
        <w:t>
      1) рұқсатты беру кезінде:</w:t>
      </w:r>
    </w:p>
    <w:p>
      <w:pPr>
        <w:spacing w:after="0"/>
        <w:ind w:left="0"/>
        <w:jc w:val="both"/>
      </w:pPr>
      <w:r>
        <w:rPr>
          <w:rFonts w:ascii="Times New Roman"/>
          <w:b w:val="false"/>
          <w:i w:val="false"/>
          <w:color w:val="000000"/>
          <w:sz w:val="28"/>
        </w:rPr>
        <w:t>
      көрсетілетін қызметті алушы көрсетілетін қызметті берушіге стандарттың 9-тармағына сәйкес құжаттарды ұсынады;</w:t>
      </w:r>
    </w:p>
    <w:p>
      <w:pPr>
        <w:spacing w:after="0"/>
        <w:ind w:left="0"/>
        <w:jc w:val="both"/>
      </w:pPr>
      <w:r>
        <w:rPr>
          <w:rFonts w:ascii="Times New Roman"/>
          <w:b w:val="false"/>
          <w:i w:val="false"/>
          <w:color w:val="000000"/>
          <w:sz w:val="28"/>
        </w:rPr>
        <w:t>
      көрсетілетін қызметті берушінің кеңсе қызметкері құжаттарды тіркейді, көрсетілетін қызметті алушыға тіркелген күні және мемлекеттік қызметті алатын күні, құжаттарды қабылдаған адамның тегі мен аты-жөні көрсетілген өтініштің үзбелі талонын және стандарттың 7-қосымшасына сәйкес нысан бойынша қолхат (бұдан әрі - өтініштің үзбелі талоны) береді және құжаттарды көрсетілетін қызметті берушінің басшысына ұсынады (жиырма минуттан аспайды);</w:t>
      </w:r>
    </w:p>
    <w:p>
      <w:pPr>
        <w:spacing w:after="0"/>
        <w:ind w:left="0"/>
        <w:jc w:val="both"/>
      </w:pPr>
      <w:r>
        <w:rPr>
          <w:rFonts w:ascii="Times New Roman"/>
          <w:b w:val="false"/>
          <w:i w:val="false"/>
          <w:color w:val="000000"/>
          <w:sz w:val="28"/>
        </w:rPr>
        <w:t>
      көрсетілетін қызметті берушінің басшысы құжаттарды қарайды және көрсетілетін қызметті берушінің жауапты орындаушысына жолдайды (отыз минуттан аспайды);</w:t>
      </w:r>
    </w:p>
    <w:p>
      <w:pPr>
        <w:spacing w:after="0"/>
        <w:ind w:left="0"/>
        <w:jc w:val="both"/>
      </w:pPr>
      <w:r>
        <w:rPr>
          <w:rFonts w:ascii="Times New Roman"/>
          <w:b w:val="false"/>
          <w:i w:val="false"/>
          <w:color w:val="000000"/>
          <w:sz w:val="28"/>
        </w:rPr>
        <w:t>
      көрсетілетін қызметті берушінің жауапты орындаушысы құжаттарды қарайды және Қарағанды облысына шетелдік жұмыс күшін тартуға жұмыс берушілерге рұқсат беру жөніндегі комиссиясының (бұдан әрі – комиссия) қарауына ұсынады (бес жұмыс күні ішінде);</w:t>
      </w:r>
    </w:p>
    <w:p>
      <w:pPr>
        <w:spacing w:after="0"/>
        <w:ind w:left="0"/>
        <w:jc w:val="both"/>
      </w:pPr>
      <w:r>
        <w:rPr>
          <w:rFonts w:ascii="Times New Roman"/>
          <w:b w:val="false"/>
          <w:i w:val="false"/>
          <w:color w:val="000000"/>
          <w:sz w:val="28"/>
        </w:rPr>
        <w:t>
      комиссия қарайды және көрсетілетін қызметті берушінің жауапты орындаушысына рұқсатты беру не оны беруден бас тарту туралы ұсынымын (бұдан әрі – ұсыным) жолдайды (бір жұмыс күні ішінде);</w:t>
      </w:r>
    </w:p>
    <w:p>
      <w:pPr>
        <w:spacing w:after="0"/>
        <w:ind w:left="0"/>
        <w:jc w:val="both"/>
      </w:pPr>
      <w:r>
        <w:rPr>
          <w:rFonts w:ascii="Times New Roman"/>
          <w:b w:val="false"/>
          <w:i w:val="false"/>
          <w:color w:val="000000"/>
          <w:sz w:val="28"/>
        </w:rPr>
        <w:t>
      көрсетілетін қызметті берушінің жауапты орындаушысы комиссияның ұсынымы бойынша қабылданған шешiм жөнiнде хабарламаны (бұдан әрі – хабарлама) дайындайды және көрсетілетін қызметті берушінің басшысына ұсынады (екі сағаттан аспайды);</w:t>
      </w:r>
    </w:p>
    <w:p>
      <w:pPr>
        <w:spacing w:after="0"/>
        <w:ind w:left="0"/>
        <w:jc w:val="both"/>
      </w:pPr>
      <w:r>
        <w:rPr>
          <w:rFonts w:ascii="Times New Roman"/>
          <w:b w:val="false"/>
          <w:i w:val="false"/>
          <w:color w:val="000000"/>
          <w:sz w:val="28"/>
        </w:rPr>
        <w:t>
      көрсетілетін қызметті берушінің басшысы хабарламаға қол қояды және көрсетілетін қызметті берушінің орындаушысына жолдайды (отыз минуттан аспайды);</w:t>
      </w:r>
    </w:p>
    <w:p>
      <w:pPr>
        <w:spacing w:after="0"/>
        <w:ind w:left="0"/>
        <w:jc w:val="both"/>
      </w:pPr>
      <w:r>
        <w:rPr>
          <w:rFonts w:ascii="Times New Roman"/>
          <w:b w:val="false"/>
          <w:i w:val="false"/>
          <w:color w:val="000000"/>
          <w:sz w:val="28"/>
        </w:rPr>
        <w:t>
      көрсетілетін қызметті берушінің жауапты орындаушысы хабарламаны тіркейді және көрсетілетін қызметті алушыға жолдайды (бір жұмыс күні ішінде), көрсетілетін қызметті алушы көрсетілетін қызметті берушіге рұқсатты бергені үшін алымды енгізгенін растайтын құжаттардың көшірмелерін (он жұмыс күні ішінде) тапсырғаннан кейін рұқсатты әзірлейді және көрсетілетін қызметті алушыға береді, ал көрсетілетін қызметті алушы екі жұмыс күнi өткен соң рұқсатты алуға келмеген жағдайда, көрсетілетін қызметті берушінің кеңсе қызметкеріне жолдайды (отыз минуттан аспайды);</w:t>
      </w:r>
    </w:p>
    <w:p>
      <w:pPr>
        <w:spacing w:after="0"/>
        <w:ind w:left="0"/>
        <w:jc w:val="both"/>
      </w:pPr>
      <w:r>
        <w:rPr>
          <w:rFonts w:ascii="Times New Roman"/>
          <w:b w:val="false"/>
          <w:i w:val="false"/>
          <w:color w:val="000000"/>
          <w:sz w:val="28"/>
        </w:rPr>
        <w:t>
      көрсетілетін қызметті берушінің кеңсе қызметкері көрсетілетін қызметті алушыға рұқсатты пошта арқылы жолдайды (жиырма минуттан аспайды);</w:t>
      </w:r>
    </w:p>
    <w:p>
      <w:pPr>
        <w:spacing w:after="0"/>
        <w:ind w:left="0"/>
        <w:jc w:val="both"/>
      </w:pPr>
      <w:r>
        <w:rPr>
          <w:rFonts w:ascii="Times New Roman"/>
          <w:b w:val="false"/>
          <w:i w:val="false"/>
          <w:color w:val="000000"/>
          <w:sz w:val="28"/>
        </w:rPr>
        <w:t>
      2) рұқсатты қайта ресімдеу кезінде:</w:t>
      </w:r>
    </w:p>
    <w:p>
      <w:pPr>
        <w:spacing w:after="0"/>
        <w:ind w:left="0"/>
        <w:jc w:val="both"/>
      </w:pPr>
      <w:r>
        <w:rPr>
          <w:rFonts w:ascii="Times New Roman"/>
          <w:b w:val="false"/>
          <w:i w:val="false"/>
          <w:color w:val="000000"/>
          <w:sz w:val="28"/>
        </w:rPr>
        <w:t>
      көрсетілетін қызметті алушы көрсетілетін қызметті берушіге стандарттың 9 - тармағына сәйкес құжаттарды ұсынады;</w:t>
      </w:r>
    </w:p>
    <w:p>
      <w:pPr>
        <w:spacing w:after="0"/>
        <w:ind w:left="0"/>
        <w:jc w:val="both"/>
      </w:pPr>
      <w:r>
        <w:rPr>
          <w:rFonts w:ascii="Times New Roman"/>
          <w:b w:val="false"/>
          <w:i w:val="false"/>
          <w:color w:val="000000"/>
          <w:sz w:val="28"/>
        </w:rPr>
        <w:t>
      көрсетілетін қызметті берушінің кеңсе қызметкері құжаттарды тіркейді, көрсетілетін қызметті алушыға өтініштің үзбелі талонын береді және құжаттарды көрсетілетін қызметті берушінің басшысына ұсынады (жиырма минуттан аспайды);</w:t>
      </w:r>
    </w:p>
    <w:p>
      <w:pPr>
        <w:spacing w:after="0"/>
        <w:ind w:left="0"/>
        <w:jc w:val="both"/>
      </w:pPr>
      <w:r>
        <w:rPr>
          <w:rFonts w:ascii="Times New Roman"/>
          <w:b w:val="false"/>
          <w:i w:val="false"/>
          <w:color w:val="000000"/>
          <w:sz w:val="28"/>
        </w:rPr>
        <w:t>
      көрсетілетін қызметті берушінің басшысы құжаттарды қарайды, рұқсатты қайта ресімдеу жөнінде шешім қабылдайды және көрсетілетін қызметті берушінің жауапты орындаушысына жолдайды (төрт жұмыс күні ішінде);</w:t>
      </w:r>
    </w:p>
    <w:p>
      <w:pPr>
        <w:spacing w:after="0"/>
        <w:ind w:left="0"/>
        <w:jc w:val="both"/>
      </w:pPr>
      <w:r>
        <w:rPr>
          <w:rFonts w:ascii="Times New Roman"/>
          <w:b w:val="false"/>
          <w:i w:val="false"/>
          <w:color w:val="000000"/>
          <w:sz w:val="28"/>
        </w:rPr>
        <w:t>
      көрсетілетін қызметті берушінің жауапты орындаушысы көрсетілетін қызметті берушінің басшысының рұқсатты қайта ресімдеу жөнінде қабылдаған шешімі жөнiнде хабарлама (бұдан әрі – хабарлама) дайындайды, рұқсатты қайта ресімдейді және көрсетілетін қызметті берушінің басшысына ұсынады (екі сағаттан аспайды);</w:t>
      </w:r>
    </w:p>
    <w:p>
      <w:pPr>
        <w:spacing w:after="0"/>
        <w:ind w:left="0"/>
        <w:jc w:val="both"/>
      </w:pPr>
      <w:r>
        <w:rPr>
          <w:rFonts w:ascii="Times New Roman"/>
          <w:b w:val="false"/>
          <w:i w:val="false"/>
          <w:color w:val="000000"/>
          <w:sz w:val="28"/>
        </w:rPr>
        <w:t>
      көрсетілетін қызметті берушінің басшысы хабарламаға, қайта ресімделген рұқсатқа қол қояды және көрсетілетін қызметті берушінің жауапты орындаушысына жолдайды (отыз минуттан аспайды);</w:t>
      </w:r>
    </w:p>
    <w:p>
      <w:pPr>
        <w:spacing w:after="0"/>
        <w:ind w:left="0"/>
        <w:jc w:val="both"/>
      </w:pPr>
      <w:r>
        <w:rPr>
          <w:rFonts w:ascii="Times New Roman"/>
          <w:b w:val="false"/>
          <w:i w:val="false"/>
          <w:color w:val="000000"/>
          <w:sz w:val="28"/>
        </w:rPr>
        <w:t>
      көрсетілетін қызметті берушінің жауапты орындаушысы хабарламаны тіркейді және көрсетілетін қызметті алушыға қайта ресімделген рұқсатты жолдайды (бір жұмыс күні ішінде);</w:t>
      </w:r>
    </w:p>
    <w:p>
      <w:pPr>
        <w:spacing w:after="0"/>
        <w:ind w:left="0"/>
        <w:jc w:val="both"/>
      </w:pPr>
      <w:r>
        <w:rPr>
          <w:rFonts w:ascii="Times New Roman"/>
          <w:b w:val="false"/>
          <w:i w:val="false"/>
          <w:color w:val="000000"/>
          <w:sz w:val="28"/>
        </w:rPr>
        <w:t xml:space="preserve">
      3) рұқсатты ұзарту кезінде: </w:t>
      </w:r>
    </w:p>
    <w:p>
      <w:pPr>
        <w:spacing w:after="0"/>
        <w:ind w:left="0"/>
        <w:jc w:val="both"/>
      </w:pPr>
      <w:r>
        <w:rPr>
          <w:rFonts w:ascii="Times New Roman"/>
          <w:b w:val="false"/>
          <w:i w:val="false"/>
          <w:color w:val="000000"/>
          <w:sz w:val="28"/>
        </w:rPr>
        <w:t>
      көрсетілетін қызметті алушы көрсетілетін қызметті берушіге стандарттың 9 - тармағына сәйкес құжаттарды ұсынады;</w:t>
      </w:r>
    </w:p>
    <w:p>
      <w:pPr>
        <w:spacing w:after="0"/>
        <w:ind w:left="0"/>
        <w:jc w:val="both"/>
      </w:pPr>
      <w:r>
        <w:rPr>
          <w:rFonts w:ascii="Times New Roman"/>
          <w:b w:val="false"/>
          <w:i w:val="false"/>
          <w:color w:val="000000"/>
          <w:sz w:val="28"/>
        </w:rPr>
        <w:t>
      көрсетілетін қызметті берушінің кеңсе қызметкері құжаттарды тіркейді, көрсетілетін қызметті алушыға өтініштің үзбелі талонын береді және құжаттарды көрсетілетін қызметті берушінің басшысына ұсынады (жиырма минуттан аспайды);</w:t>
      </w:r>
    </w:p>
    <w:p>
      <w:pPr>
        <w:spacing w:after="0"/>
        <w:ind w:left="0"/>
        <w:jc w:val="both"/>
      </w:pPr>
      <w:r>
        <w:rPr>
          <w:rFonts w:ascii="Times New Roman"/>
          <w:b w:val="false"/>
          <w:i w:val="false"/>
          <w:color w:val="000000"/>
          <w:sz w:val="28"/>
        </w:rPr>
        <w:t>
      көрсетілетін қызметті берушінің басшысы құжаттарды қарайды, рұқсатты ұзарту не бас тарту туралы шешім қабылдайды және көрсетілетін қызметті берушінің жауапты орындаушысына жолдайды (екі жұмыс күні ішінде);</w:t>
      </w:r>
    </w:p>
    <w:p>
      <w:pPr>
        <w:spacing w:after="0"/>
        <w:ind w:left="0"/>
        <w:jc w:val="both"/>
      </w:pPr>
      <w:r>
        <w:rPr>
          <w:rFonts w:ascii="Times New Roman"/>
          <w:b w:val="false"/>
          <w:i w:val="false"/>
          <w:color w:val="000000"/>
          <w:sz w:val="28"/>
        </w:rPr>
        <w:t>
      көрсетілетін қызметті берушінің жауапты орындаушысы көрсетілетін қызметті берушінің басшысының рұқсатты ұзарту не бас тарту туралы қабылдаған шешімі жөнiнде хабарлама (бұдан әрі – хабарлама) дайындайды, рұқсатты ұзартады және көрсетілетін қызметті берушінің басшысына ұсынады (екі сағаттан аспайды);</w:t>
      </w:r>
    </w:p>
    <w:p>
      <w:pPr>
        <w:spacing w:after="0"/>
        <w:ind w:left="0"/>
        <w:jc w:val="both"/>
      </w:pPr>
      <w:r>
        <w:rPr>
          <w:rFonts w:ascii="Times New Roman"/>
          <w:b w:val="false"/>
          <w:i w:val="false"/>
          <w:color w:val="000000"/>
          <w:sz w:val="28"/>
        </w:rPr>
        <w:t>
      көрсетілетін қызметті берушінің басшысы хабарламаға, ұзартылған рұқсатқа қол қояды және көрсетілетін қызметті берушінің жауапты орындаушысына жолдайды (отыз минуттан аспайды);</w:t>
      </w:r>
    </w:p>
    <w:p>
      <w:pPr>
        <w:spacing w:after="0"/>
        <w:ind w:left="0"/>
        <w:jc w:val="both"/>
      </w:pPr>
      <w:r>
        <w:rPr>
          <w:rFonts w:ascii="Times New Roman"/>
          <w:b w:val="false"/>
          <w:i w:val="false"/>
          <w:color w:val="000000"/>
          <w:sz w:val="28"/>
        </w:rPr>
        <w:t>
      көрсетілетін қызметті берушінің жауапты орындаушысы хабарламаны тіркейді және көрсетілетін қызметті алушыға жолдайды (бір жұмыс күні ішінде), көрсетілетін қызметті алушы көрсетілетін қызметті берушіге рұқсатты бергені үшін алымды енгізгенін растайтын құжаттардың көшірмелерін (он жұмыс күні ішінде) тапсырғаннан кейін ұзартылған рұқсатты көрсетілетін қызметті алушыға, ал көрсетілетін қызметті алушы екі жұмыс күнi өткен соң рұқсатты алуға келмеген жағдайда,көрсетілетін қызметті берушінің кеңсе қызметкеріне жолдайды (отыз минуттан аспайды);</w:t>
      </w:r>
    </w:p>
    <w:p>
      <w:pPr>
        <w:spacing w:after="0"/>
        <w:ind w:left="0"/>
        <w:jc w:val="both"/>
      </w:pPr>
      <w:r>
        <w:rPr>
          <w:rFonts w:ascii="Times New Roman"/>
          <w:b w:val="false"/>
          <w:i w:val="false"/>
          <w:color w:val="000000"/>
          <w:sz w:val="28"/>
        </w:rPr>
        <w:t>
      көрсетілетін қызметті берушінің кеңсе қызметкері ұзартылған рұқсатты көрсетілетін қызметті алушыға пошта арқылы жолдайды (жиырма минуттан аспайды);</w:t>
      </w:r>
    </w:p>
    <w:p>
      <w:pPr>
        <w:spacing w:after="0"/>
        <w:ind w:left="0"/>
        <w:jc w:val="both"/>
      </w:pPr>
      <w:r>
        <w:rPr>
          <w:rFonts w:ascii="Times New Roman"/>
          <w:b w:val="false"/>
          <w:i w:val="false"/>
          <w:color w:val="000000"/>
          <w:sz w:val="28"/>
        </w:rPr>
        <w:t xml:space="preserve">
      4) корпоративішілік ауыстыру шеңберінде шетелдік жұмыс күшін тартуға рұқсатты алу кезінде: </w:t>
      </w:r>
    </w:p>
    <w:p>
      <w:pPr>
        <w:spacing w:after="0"/>
        <w:ind w:left="0"/>
        <w:jc w:val="both"/>
      </w:pPr>
      <w:r>
        <w:rPr>
          <w:rFonts w:ascii="Times New Roman"/>
          <w:b w:val="false"/>
          <w:i w:val="false"/>
          <w:color w:val="000000"/>
          <w:sz w:val="28"/>
        </w:rPr>
        <w:t>
      көрсетілетін қызметті алушы көрсетілетін қызметті берушіге стандарттың 9-тармағына сәйкес құжаттарды ұсынады;</w:t>
      </w:r>
    </w:p>
    <w:p>
      <w:pPr>
        <w:spacing w:after="0"/>
        <w:ind w:left="0"/>
        <w:jc w:val="both"/>
      </w:pPr>
      <w:r>
        <w:rPr>
          <w:rFonts w:ascii="Times New Roman"/>
          <w:b w:val="false"/>
          <w:i w:val="false"/>
          <w:color w:val="000000"/>
          <w:sz w:val="28"/>
        </w:rPr>
        <w:t>
      көрсетілетін қызметті берушінің кеңсе қызметкері құжаттарды тіркейді, көрсетілетін қызметті алушыға өтініштің үзбелі талонын береді және құжаттарды көрсетілетін қызметті берушінің басшысына ұсынады (жиырма минуттан аспайды);</w:t>
      </w:r>
    </w:p>
    <w:p>
      <w:pPr>
        <w:spacing w:after="0"/>
        <w:ind w:left="0"/>
        <w:jc w:val="both"/>
      </w:pPr>
      <w:r>
        <w:rPr>
          <w:rFonts w:ascii="Times New Roman"/>
          <w:b w:val="false"/>
          <w:i w:val="false"/>
          <w:color w:val="000000"/>
          <w:sz w:val="28"/>
        </w:rPr>
        <w:t>
      көрсетілетін қызметті берушінің басшысы құжаттарды қарайды, көрсетілетін қызметті алушыға корпоративішілік ауыстыру шеңберінде шетелдік жұмыс күшін тартуға рұқсат беру немесе бас тарту туралы шешім қабылдайды және көрсетілетін қызметті берушінің жауапты орындаушысына жолдайды (алты жұмыс күні ішінде);</w:t>
      </w:r>
    </w:p>
    <w:p>
      <w:pPr>
        <w:spacing w:after="0"/>
        <w:ind w:left="0"/>
        <w:jc w:val="both"/>
      </w:pPr>
      <w:r>
        <w:rPr>
          <w:rFonts w:ascii="Times New Roman"/>
          <w:b w:val="false"/>
          <w:i w:val="false"/>
          <w:color w:val="000000"/>
          <w:sz w:val="28"/>
        </w:rPr>
        <w:t>
      көрсетілетін қызметті берушінің жауапты орындаушысы құжаттарды қарайды, қабылданған шешімге сәйкес көрсетілетін қызметті алушыға корпоративішілік ауыстыру шеңберінде шетелдік жұмыс күшін тартуға рұқсат беру немесе бас тарту туралы хабарлама мен бұйрықтың жобасын (бұдан әрі – бұйрық) дайындайды және көрсетілетін қызметті берушінің басшысына ұсынады (екі сағаттан аспайды);</w:t>
      </w:r>
    </w:p>
    <w:p>
      <w:pPr>
        <w:spacing w:after="0"/>
        <w:ind w:left="0"/>
        <w:jc w:val="both"/>
      </w:pPr>
      <w:r>
        <w:rPr>
          <w:rFonts w:ascii="Times New Roman"/>
          <w:b w:val="false"/>
          <w:i w:val="false"/>
          <w:color w:val="000000"/>
          <w:sz w:val="28"/>
        </w:rPr>
        <w:t>
      көрсетілетін қызметті берушінің басшысы хабарлама мен бұйрыққа қол қояды және көрсетілетін қызметті берушінің жауапты орындаушысына жолдайды (отыз минуттан аспайды);</w:t>
      </w:r>
    </w:p>
    <w:p>
      <w:pPr>
        <w:spacing w:after="0"/>
        <w:ind w:left="0"/>
        <w:jc w:val="both"/>
      </w:pPr>
      <w:r>
        <w:rPr>
          <w:rFonts w:ascii="Times New Roman"/>
          <w:b w:val="false"/>
          <w:i w:val="false"/>
          <w:color w:val="000000"/>
          <w:sz w:val="28"/>
        </w:rPr>
        <w:t>
      көрсетілетін қызметті берушінің жауапты орындаушысы хабарлама мен корпоративішілік ауыстыру шеңберінде шетелдік жұмыс күшін тартуға рұқсатты тіркейді және көрсетілетін қызметті берушінің кеңсе қызметкеріне жолдайды (отыз минуттан аспайды);</w:t>
      </w:r>
    </w:p>
    <w:p>
      <w:pPr>
        <w:spacing w:after="0"/>
        <w:ind w:left="0"/>
        <w:jc w:val="both"/>
      </w:pPr>
      <w:r>
        <w:rPr>
          <w:rFonts w:ascii="Times New Roman"/>
          <w:b w:val="false"/>
          <w:i w:val="false"/>
          <w:color w:val="000000"/>
          <w:sz w:val="28"/>
        </w:rPr>
        <w:t>
      көрсетілетін қызметті берушінің кеңсе қызметкері хабарлама мен корпоративішілік ауыстыру шеңберінде шетелдік жұмыс күшін тартуға рұқсатты тіркейді және көрсетілетін қызметті алушыға береді немесе пошта арқылы жолдайды (бір жұмыс күні ішінде);</w:t>
      </w:r>
    </w:p>
    <w:p>
      <w:pPr>
        <w:spacing w:after="0"/>
        <w:ind w:left="0"/>
        <w:jc w:val="both"/>
      </w:pPr>
      <w:r>
        <w:rPr>
          <w:rFonts w:ascii="Times New Roman"/>
          <w:b w:val="false"/>
          <w:i w:val="false"/>
          <w:color w:val="000000"/>
          <w:sz w:val="28"/>
        </w:rPr>
        <w:t xml:space="preserve">
      5) корпоративішілік ауыстыру шеңберінде шетелдік жұмыс күшін тартуға рұқсатты қайта ресімдеу және ұзарту кезінде: </w:t>
      </w:r>
    </w:p>
    <w:p>
      <w:pPr>
        <w:spacing w:after="0"/>
        <w:ind w:left="0"/>
        <w:jc w:val="both"/>
      </w:pPr>
      <w:r>
        <w:rPr>
          <w:rFonts w:ascii="Times New Roman"/>
          <w:b w:val="false"/>
          <w:i w:val="false"/>
          <w:color w:val="000000"/>
          <w:sz w:val="28"/>
        </w:rPr>
        <w:t xml:space="preserve">
      көрсетілетін қызметті алушы көрсетілетін қызметті берушіге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құжаттарды ұсынады;</w:t>
      </w:r>
    </w:p>
    <w:p>
      <w:pPr>
        <w:spacing w:after="0"/>
        <w:ind w:left="0"/>
        <w:jc w:val="both"/>
      </w:pPr>
      <w:r>
        <w:rPr>
          <w:rFonts w:ascii="Times New Roman"/>
          <w:b w:val="false"/>
          <w:i w:val="false"/>
          <w:color w:val="000000"/>
          <w:sz w:val="28"/>
        </w:rPr>
        <w:t>
      көрсетілетін қызметті берушінің кеңсе қызметкері құжаттарды тіркейді, көрсетілетін қызметті алушыға өтініштің үзбелі талонын береді және құжаттарды көрсетілетін қызметті берушінің басшысына ұсынады (жиырма минуттан аспайды);</w:t>
      </w:r>
    </w:p>
    <w:p>
      <w:pPr>
        <w:spacing w:after="0"/>
        <w:ind w:left="0"/>
        <w:jc w:val="both"/>
      </w:pPr>
      <w:r>
        <w:rPr>
          <w:rFonts w:ascii="Times New Roman"/>
          <w:b w:val="false"/>
          <w:i w:val="false"/>
          <w:color w:val="000000"/>
          <w:sz w:val="28"/>
        </w:rPr>
        <w:t>
      көрсетілетін қызметті берушінің басшысы құжаттарды қарайды, көрсетілетін қызметті алушыға корпоративішілік ауыстыру шеңберінде шетелдік жұмыс күшін тартуға рұқсатты қайта ресімдеу және ұзарту немесе бас тарту туралы шешім қабылдайды және көрсетілетін қызметті берушінің жауапты орындаушысына жолдайды (төрт жұмыс күні ішінде);</w:t>
      </w:r>
    </w:p>
    <w:p>
      <w:pPr>
        <w:spacing w:after="0"/>
        <w:ind w:left="0"/>
        <w:jc w:val="both"/>
      </w:pPr>
      <w:r>
        <w:rPr>
          <w:rFonts w:ascii="Times New Roman"/>
          <w:b w:val="false"/>
          <w:i w:val="false"/>
          <w:color w:val="000000"/>
          <w:sz w:val="28"/>
        </w:rPr>
        <w:t>
      көрсетілетін қызметті берушінің жауапты орындаушысы құжаттарды қарайды, қабылданған шешімге сәйкес көрсетілетін қызметті алушыға корпоративішілік ауыстыру шеңберінде шетелдік жұмыс күшін тартуға рұқсатты қайта ресімдеу және ұзарту немесе бас тарту туралы хабарлама мен бұйрықтың жобасын (бұдан әрі – бұйрық) дайындайды және көрсетілетін қызметті берушінің басшысына ұсынады (екі сағаттан аспайды);</w:t>
      </w:r>
    </w:p>
    <w:p>
      <w:pPr>
        <w:spacing w:after="0"/>
        <w:ind w:left="0"/>
        <w:jc w:val="both"/>
      </w:pPr>
      <w:r>
        <w:rPr>
          <w:rFonts w:ascii="Times New Roman"/>
          <w:b w:val="false"/>
          <w:i w:val="false"/>
          <w:color w:val="000000"/>
          <w:sz w:val="28"/>
        </w:rPr>
        <w:t>
      көрсетілетін қызметті берушінің басшысы хабарлама мен бұйрыққа қол қояды және көрсетілетін қызметті берушінің жауапты орындаушысына жолдайды (отыз минуттан аспайды);</w:t>
      </w:r>
    </w:p>
    <w:p>
      <w:pPr>
        <w:spacing w:after="0"/>
        <w:ind w:left="0"/>
        <w:jc w:val="both"/>
      </w:pPr>
      <w:r>
        <w:rPr>
          <w:rFonts w:ascii="Times New Roman"/>
          <w:b w:val="false"/>
          <w:i w:val="false"/>
          <w:color w:val="000000"/>
          <w:sz w:val="28"/>
        </w:rPr>
        <w:t>
      көрсетілетін қызметті берушінің жауапты орындаушысы хабарлама мен корпоративішілік ауыстыру шеңберінде шетелдік жұмыс күшін тартуға қайта ресімделген немесе ұзартылған рұқсатты тіркейді және көрсетілетін қызметті берушінің кеңсе қызметкеріне жолдайды (отыз минуттан аспайды);</w:t>
      </w:r>
    </w:p>
    <w:p>
      <w:pPr>
        <w:spacing w:after="0"/>
        <w:ind w:left="0"/>
        <w:jc w:val="both"/>
      </w:pPr>
      <w:r>
        <w:rPr>
          <w:rFonts w:ascii="Times New Roman"/>
          <w:b w:val="false"/>
          <w:i w:val="false"/>
          <w:color w:val="000000"/>
          <w:sz w:val="28"/>
        </w:rPr>
        <w:t>
      көрсетілетін қызметті берушінің кеңсе қызметкері хабарлама мен корпоративішілік ауыстыру шеңберінде шетелдік жұмыс күшін тартуға қайта ресімделген немесе ұзартылған рұқсатты тіркейді және көрсетілетін қызметті алушыға береді (бір жұмыс күні ішінде).</w:t>
      </w:r>
    </w:p>
    <w:p>
      <w:pPr>
        <w:spacing w:after="0"/>
        <w:ind w:left="0"/>
        <w:jc w:val="left"/>
      </w:pPr>
      <w:r>
        <w:rPr>
          <w:rFonts w:ascii="Times New Roman"/>
          <w:b/>
          <w:i w:val="false"/>
          <w:color w:val="000000"/>
        </w:rPr>
        <w:t xml:space="preserve"> 4 бөлім. "Азаматтарға арналған үкімет" мемлекеттік корпорациясымен және (немесе) өзге де көрсетілетін қызметті берушілермен өзара іс-қимыл тәртібін, сондай-ақ мемлекеттік қызмет көрсету процесінде ақпараттық жүйелерді пайдалану тәртібін сипаттау</w:t>
      </w:r>
    </w:p>
    <w:p>
      <w:pPr>
        <w:spacing w:after="0"/>
        <w:ind w:left="0"/>
        <w:jc w:val="both"/>
      </w:pPr>
      <w:r>
        <w:rPr>
          <w:rFonts w:ascii="Times New Roman"/>
          <w:b w:val="false"/>
          <w:i w:val="false"/>
          <w:color w:val="000000"/>
          <w:sz w:val="28"/>
        </w:rPr>
        <w:t>
      11. Қызметті портал арқылы көрсету кезіндегі көрсетілетін қызметті беруші мен көрсетілетін қызметті алушы рәсімдерінің (іс-қимылдарының) кезектілігі мен жүгіну тәртібінің сипаттамасы:</w:t>
      </w:r>
    </w:p>
    <w:p>
      <w:pPr>
        <w:spacing w:after="0"/>
        <w:ind w:left="0"/>
        <w:jc w:val="both"/>
      </w:pPr>
      <w:r>
        <w:rPr>
          <w:rFonts w:ascii="Times New Roman"/>
          <w:b w:val="false"/>
          <w:i w:val="false"/>
          <w:color w:val="000000"/>
          <w:sz w:val="28"/>
        </w:rPr>
        <w:t>
      1) көрсетілетін қызметті алушы не оның өкілі порталда тіркеледі және көрсетілетін қызметті алушының электронды цифрлы қолтаңбасымен (бұдан әрі – ЭЦҚ) куәландырылған электрондық құжат нысанындағы өтініш (бұдан әрі – электрондық сұраныс) пен стандарттың 9-тармағына сәйкес құжаттарды жолдайды;</w:t>
      </w:r>
    </w:p>
    <w:p>
      <w:pPr>
        <w:spacing w:after="0"/>
        <w:ind w:left="0"/>
        <w:jc w:val="both"/>
      </w:pPr>
      <w:r>
        <w:rPr>
          <w:rFonts w:ascii="Times New Roman"/>
          <w:b w:val="false"/>
          <w:i w:val="false"/>
          <w:color w:val="000000"/>
          <w:sz w:val="28"/>
        </w:rPr>
        <w:t>
      2) 1 процесс - қызметті берушінің жеке сәйкестендіру нөмірін (бұдан әрі – ЖСН) және (немесе) бизнес-идетификациялық нөмірін (бұдан әрі – БИН) мемлекеттік көрсетілетін қызметті алу үшін порталға енгізу;</w:t>
      </w:r>
    </w:p>
    <w:p>
      <w:pPr>
        <w:spacing w:after="0"/>
        <w:ind w:left="0"/>
        <w:jc w:val="both"/>
      </w:pPr>
      <w:r>
        <w:rPr>
          <w:rFonts w:ascii="Times New Roman"/>
          <w:b w:val="false"/>
          <w:i w:val="false"/>
          <w:color w:val="000000"/>
          <w:sz w:val="28"/>
        </w:rPr>
        <w:t>
      3) 1 шарт – ЖСН және (немесе) БИН арқылы тіркелген қызмет алушының растығын портал арқылы тексеру;</w:t>
      </w:r>
    </w:p>
    <w:p>
      <w:pPr>
        <w:spacing w:after="0"/>
        <w:ind w:left="0"/>
        <w:jc w:val="both"/>
      </w:pPr>
      <w:r>
        <w:rPr>
          <w:rFonts w:ascii="Times New Roman"/>
          <w:b w:val="false"/>
          <w:i w:val="false"/>
          <w:color w:val="000000"/>
          <w:sz w:val="28"/>
        </w:rPr>
        <w:t xml:space="preserve">
      4)2 процесс – қызмет алушылардың қолда бар деректерге бұзушылықтардың салдарынан авторландыру хабарларды бас тартуға портал арқылы қалыптастыру; </w:t>
      </w:r>
    </w:p>
    <w:p>
      <w:pPr>
        <w:spacing w:after="0"/>
        <w:ind w:left="0"/>
        <w:jc w:val="both"/>
      </w:pPr>
      <w:r>
        <w:rPr>
          <w:rFonts w:ascii="Times New Roman"/>
          <w:b w:val="false"/>
          <w:i w:val="false"/>
          <w:color w:val="000000"/>
          <w:sz w:val="28"/>
        </w:rPr>
        <w:t>
      5)3 процесс – қызмет алушының мемлекеттіккөрсетілетін қызмет регламентінде көрсетілген мемлекеттік қызметті таңдау, өтініш нұсқасын толтыру, қызмет алушының ЭЦҚ және ақпараты, электрондық құжаттардың көшірмесі тіркеу;</w:t>
      </w:r>
    </w:p>
    <w:p>
      <w:pPr>
        <w:spacing w:after="0"/>
        <w:ind w:left="0"/>
        <w:jc w:val="both"/>
      </w:pPr>
      <w:r>
        <w:rPr>
          <w:rFonts w:ascii="Times New Roman"/>
          <w:b w:val="false"/>
          <w:i w:val="false"/>
          <w:color w:val="000000"/>
          <w:sz w:val="28"/>
        </w:rPr>
        <w:t>
      6) 2 шарт – порталда ЭЦК куәлігінің уақыт мерзімін тіркелуін тексеру және қайтарылған (жойылған) тіркеу куәлігінің жоқтығы, сондай-ақ желісін сәйкестендіру;</w:t>
      </w:r>
    </w:p>
    <w:p>
      <w:pPr>
        <w:spacing w:after="0"/>
        <w:ind w:left="0"/>
        <w:jc w:val="both"/>
      </w:pPr>
      <w:r>
        <w:rPr>
          <w:rFonts w:ascii="Times New Roman"/>
          <w:b w:val="false"/>
          <w:i w:val="false"/>
          <w:color w:val="000000"/>
          <w:sz w:val="28"/>
        </w:rPr>
        <w:t>
      7) 4 процесс - орындаушысы электрондық сұраныс пен құжаттарды қабылдайды, көрсетілетін қызметті алушының не оның өкілінің "жеке кабинетінде" мемлекеттік қызметті көрсету үшін электрондық сұраныстың қабылданғаны туралы мәртебе көрінеді;</w:t>
      </w:r>
    </w:p>
    <w:p>
      <w:pPr>
        <w:spacing w:after="0"/>
        <w:ind w:left="0"/>
        <w:jc w:val="both"/>
      </w:pPr>
      <w:r>
        <w:rPr>
          <w:rFonts w:ascii="Times New Roman"/>
          <w:b w:val="false"/>
          <w:i w:val="false"/>
          <w:color w:val="000000"/>
          <w:sz w:val="28"/>
        </w:rPr>
        <w:t>
      8) 5 процесс – қызмет алушының қызмет берушіге жіберген сұраныс қарастыру;</w:t>
      </w:r>
    </w:p>
    <w:p>
      <w:pPr>
        <w:spacing w:after="0"/>
        <w:ind w:left="0"/>
        <w:jc w:val="both"/>
      </w:pPr>
      <w:r>
        <w:rPr>
          <w:rFonts w:ascii="Times New Roman"/>
          <w:b w:val="false"/>
          <w:i w:val="false"/>
          <w:color w:val="000000"/>
          <w:sz w:val="28"/>
        </w:rPr>
        <w:t>
      9) 3 шарт – қызмет берушінің жауапты қызметкері қызмет алушының қосымша құжаттарын сәйкестігін тексереді;</w:t>
      </w:r>
    </w:p>
    <w:p>
      <w:pPr>
        <w:spacing w:after="0"/>
        <w:ind w:left="0"/>
        <w:jc w:val="both"/>
      </w:pPr>
      <w:r>
        <w:rPr>
          <w:rFonts w:ascii="Times New Roman"/>
          <w:b w:val="false"/>
          <w:i w:val="false"/>
          <w:color w:val="000000"/>
          <w:sz w:val="28"/>
        </w:rPr>
        <w:t>
      10) 6 процесс - қызметті берушінің жауапты орындаушысы регламентте көрсетілген мемлекеттік қызмет көрсетудің нәтижесін тіркейді, қызмет берушінің басшысына қол қоюға жіберіледі;</w:t>
      </w:r>
    </w:p>
    <w:p>
      <w:pPr>
        <w:spacing w:after="0"/>
        <w:ind w:left="0"/>
        <w:jc w:val="both"/>
      </w:pPr>
      <w:r>
        <w:rPr>
          <w:rFonts w:ascii="Times New Roman"/>
          <w:b w:val="false"/>
          <w:i w:val="false"/>
          <w:color w:val="000000"/>
          <w:sz w:val="28"/>
        </w:rPr>
        <w:t>
      11) 7 процесс – көрсетілген мемлекеттік қызмет көрсетудің нәтижесін қызметті берушінің басшысы ЭЦҚ арқылы қол қояды;</w:t>
      </w:r>
    </w:p>
    <w:p>
      <w:pPr>
        <w:spacing w:after="0"/>
        <w:ind w:left="0"/>
        <w:jc w:val="both"/>
      </w:pPr>
      <w:r>
        <w:rPr>
          <w:rFonts w:ascii="Times New Roman"/>
          <w:b w:val="false"/>
          <w:i w:val="false"/>
          <w:color w:val="000000"/>
          <w:sz w:val="28"/>
        </w:rPr>
        <w:t>
      12) 4 шарт – қызмет алушы ескерту алғаннан кейін электронды кепілдік құжаттардың көшірмесін тіркейді;</w:t>
      </w:r>
    </w:p>
    <w:p>
      <w:pPr>
        <w:spacing w:after="0"/>
        <w:ind w:left="0"/>
        <w:jc w:val="both"/>
      </w:pPr>
      <w:r>
        <w:rPr>
          <w:rFonts w:ascii="Times New Roman"/>
          <w:b w:val="false"/>
          <w:i w:val="false"/>
          <w:color w:val="000000"/>
          <w:sz w:val="28"/>
        </w:rPr>
        <w:t>
      13) 8 процесс - көрсетілетін қызметті берушінің жауапты орындаушысы мемлекеттік қызмет көрсетудің нәтижесін қызметті алушының "жеке кабинетіне" электронды құжат түрінде жолдайды;</w:t>
      </w:r>
    </w:p>
    <w:p>
      <w:pPr>
        <w:spacing w:after="0"/>
        <w:ind w:left="0"/>
        <w:jc w:val="both"/>
      </w:pPr>
      <w:r>
        <w:rPr>
          <w:rFonts w:ascii="Times New Roman"/>
          <w:b w:val="false"/>
          <w:i w:val="false"/>
          <w:color w:val="000000"/>
          <w:sz w:val="28"/>
        </w:rPr>
        <w:t>
      12. Келесі рәсімді орындауды бастау үшін негіз болатын мемлекеттік қызметті көрсету бойынша рәсім регламенттің 1-қосымшасында келтірілген.</w:t>
      </w:r>
    </w:p>
    <w:p>
      <w:pPr>
        <w:spacing w:after="0"/>
        <w:ind w:left="0"/>
        <w:jc w:val="both"/>
      </w:pPr>
      <w:r>
        <w:rPr>
          <w:rFonts w:ascii="Times New Roman"/>
          <w:b w:val="false"/>
          <w:i w:val="false"/>
          <w:color w:val="000000"/>
          <w:sz w:val="28"/>
        </w:rPr>
        <w:t>
      Мемлекеттік қызмет көрсету процесінде рәсімдері (іс-қимылдары), көрсетілетін қызметті берушінің құрылымдық бөлімшелерінің (қызметкерлерінің) өзара іс-қимылдары реттілігінің толық сипаттамасы және мемлекеттік қызмет көрсету процесінде ақпараттық жүйелерді қолдану тәртібінің сипаттамасы осы регламенттің 2-қосымшасына сәйкес мемлекеттік қызмет көрсетудің бизнес-процестерінің анықтамалығында көрсетілген.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"Жұмыс берушілерге тиісті әкімшілік-аумақтық бірліктің аумағында </w:t>
            </w:r>
            <w:r>
              <w:br/>
            </w:r>
            <w:r>
              <w:rPr>
                <w:rFonts w:ascii="Times New Roman"/>
                <w:b w:val="false"/>
                <w:i w:val="false"/>
                <w:color w:val="000000"/>
                <w:sz w:val="20"/>
              </w:rPr>
              <w:t>еңбек қызметін жүзеге асыру үшін не корпоративішілік ауыстыру шеңберінде</w:t>
            </w:r>
            <w:r>
              <w:br/>
            </w:r>
            <w:r>
              <w:rPr>
                <w:rFonts w:ascii="Times New Roman"/>
                <w:b w:val="false"/>
                <w:i w:val="false"/>
                <w:color w:val="000000"/>
                <w:sz w:val="20"/>
              </w:rPr>
              <w:t xml:space="preserve">шетелдік жұмыс күшін тартуға рұқсат беру және ұзарту" мемлекеттік </w:t>
            </w:r>
            <w:r>
              <w:br/>
            </w:r>
            <w:r>
              <w:rPr>
                <w:rFonts w:ascii="Times New Roman"/>
                <w:b w:val="false"/>
                <w:i w:val="false"/>
                <w:color w:val="000000"/>
                <w:sz w:val="20"/>
              </w:rPr>
              <w:t>көрсетілетін қызмет регламентіне 1-қосымша</w:t>
            </w:r>
          </w:p>
        </w:tc>
      </w:tr>
    </w:tbl>
    <w:p>
      <w:pPr>
        <w:spacing w:after="0"/>
        <w:ind w:left="0"/>
        <w:jc w:val="left"/>
      </w:pPr>
      <w:r>
        <w:rPr>
          <w:rFonts w:ascii="Times New Roman"/>
          <w:b/>
          <w:i w:val="false"/>
          <w:color w:val="000000"/>
        </w:rPr>
        <w:t xml:space="preserve"> Портал арқылы мемлекеттік қызметті көрсету кезінде іске қосылатын ақпараттық жүйелердің функционалдық өзара іс-қимылдарының диаграммасы </w:t>
      </w:r>
    </w:p>
    <w:p>
      <w:pPr>
        <w:spacing w:after="0"/>
        <w:ind w:left="0"/>
        <w:jc w:val="both"/>
      </w:pPr>
      <w:r>
        <w:drawing>
          <wp:inline distT="0" distB="0" distL="0" distR="0">
            <wp:extent cx="7810500" cy="321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7810500" cy="3213100"/>
                    </a:xfrm>
                    <a:prstGeom prst="rect">
                      <a:avLst/>
                    </a:prstGeom>
                  </pic:spPr>
                </pic:pic>
              </a:graphicData>
            </a:graphic>
          </wp:inline>
        </w:drawing>
      </w:r>
    </w:p>
    <w:p>
      <w:pPr>
        <w:spacing w:after="0"/>
        <w:ind w:left="0"/>
        <w:jc w:val="left"/>
      </w:pPr>
      <w:r>
        <w:br/>
      </w:r>
    </w:p>
    <w:p>
      <w:pPr>
        <w:spacing w:after="0"/>
        <w:ind w:left="0"/>
        <w:jc w:val="left"/>
      </w:pPr>
    </w:p>
    <w:p>
      <w:pPr>
        <w:spacing w:after="0"/>
        <w:ind w:left="0"/>
        <w:jc w:val="both"/>
      </w:pPr>
      <w:r>
        <w:drawing>
          <wp:inline distT="0" distB="0" distL="0" distR="0">
            <wp:extent cx="7531100" cy="318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7531100" cy="31877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"Жұмыс берушілерге тиісті </w:t>
            </w:r>
            <w:r>
              <w:br/>
            </w:r>
            <w:r>
              <w:rPr>
                <w:rFonts w:ascii="Times New Roman"/>
                <w:b w:val="false"/>
                <w:i w:val="false"/>
                <w:color w:val="000000"/>
                <w:sz w:val="20"/>
              </w:rPr>
              <w:t xml:space="preserve">әкімшілік-аумақтық бірліктің аумағында </w:t>
            </w:r>
            <w:r>
              <w:br/>
            </w:r>
            <w:r>
              <w:rPr>
                <w:rFonts w:ascii="Times New Roman"/>
                <w:b w:val="false"/>
                <w:i w:val="false"/>
                <w:color w:val="000000"/>
                <w:sz w:val="20"/>
              </w:rPr>
              <w:t>еңбек қызметін жүзеге асыру үшін не корпоративішілік ауыстыру шеңберінде</w:t>
            </w:r>
            <w:r>
              <w:br/>
            </w:r>
            <w:r>
              <w:rPr>
                <w:rFonts w:ascii="Times New Roman"/>
                <w:b w:val="false"/>
                <w:i w:val="false"/>
                <w:color w:val="000000"/>
                <w:sz w:val="20"/>
              </w:rPr>
              <w:t xml:space="preserve">шетелдік жұмыс күшін тартуға рұқсат беру және ұзарту" мемлекеттік көрсетілетін қызмет </w:t>
            </w:r>
            <w:r>
              <w:br/>
            </w:r>
            <w:r>
              <w:rPr>
                <w:rFonts w:ascii="Times New Roman"/>
                <w:b w:val="false"/>
                <w:i w:val="false"/>
                <w:color w:val="000000"/>
                <w:sz w:val="20"/>
              </w:rPr>
              <w:t>регламентіне</w:t>
            </w:r>
            <w:r>
              <w:br/>
            </w:r>
            <w:r>
              <w:rPr>
                <w:rFonts w:ascii="Times New Roman"/>
                <w:b w:val="false"/>
                <w:i w:val="false"/>
                <w:color w:val="000000"/>
                <w:sz w:val="20"/>
              </w:rPr>
              <w:t>2-қосымша</w:t>
            </w:r>
          </w:p>
        </w:tc>
      </w:tr>
    </w:tbl>
    <w:p>
      <w:pPr>
        <w:spacing w:after="0"/>
        <w:ind w:left="0"/>
        <w:jc w:val="left"/>
      </w:pPr>
      <w:r>
        <w:rPr>
          <w:rFonts w:ascii="Times New Roman"/>
          <w:b/>
          <w:i w:val="false"/>
          <w:color w:val="000000"/>
        </w:rPr>
        <w:t xml:space="preserve">  "Жұмыс берушілерге тиісті әкімшілік-аумақтық бірліктің аумағында еңбек қызметін жүзеге асыру үшін не корпоративішілік ауыстыру шеңберінде шетелдік жұмыс күшін тартуға рұқсат беру және ұзарту" мемлекеттік қызмет көрсетудің рұқсатты беру кезіндегі бизнес-процестерінің анықтамалығы </w:t>
      </w:r>
    </w:p>
    <w:p>
      <w:pPr>
        <w:spacing w:after="0"/>
        <w:ind w:left="0"/>
        <w:jc w:val="both"/>
      </w:pPr>
      <w:r>
        <w:drawing>
          <wp:inline distT="0" distB="0" distL="0" distR="0">
            <wp:extent cx="7810500" cy="367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7810500" cy="3670300"/>
                    </a:xfrm>
                    <a:prstGeom prst="rect">
                      <a:avLst/>
                    </a:prstGeom>
                  </pic:spPr>
                </pic:pic>
              </a:graphicData>
            </a:graphic>
          </wp:inline>
        </w:drawing>
      </w:r>
    </w:p>
    <w:p>
      <w:pPr>
        <w:spacing w:after="0"/>
        <w:ind w:left="0"/>
        <w:jc w:val="left"/>
      </w:pPr>
      <w:r>
        <w:br/>
      </w:r>
    </w:p>
    <w:p>
      <w:pPr>
        <w:spacing w:after="0"/>
        <w:ind w:left="0"/>
        <w:jc w:val="left"/>
      </w:pPr>
      <w:r>
        <w:rPr>
          <w:rFonts w:ascii="Times New Roman"/>
          <w:b/>
          <w:i w:val="false"/>
          <w:color w:val="000000"/>
        </w:rPr>
        <w:t xml:space="preserve"> "Жұмыс берушілерге тиісті әкімшілік-аумақтық бірліктің аумағында еңбек қызметін жүзеге асыру үшін не корпоративішілік ауыстыру шеңберінде шетелдік жұмыс күшін тартуға рұқсат беру және ұзарту" мемлекеттік қызмет көрсетудің рұқсатты қайта ресімдеу кезіндегі бизнес-процестерінің анықтамалығы </w:t>
      </w:r>
    </w:p>
    <w:p>
      <w:pPr>
        <w:spacing w:after="0"/>
        <w:ind w:left="0"/>
        <w:jc w:val="both"/>
      </w:pPr>
      <w:r>
        <w:drawing>
          <wp:inline distT="0" distB="0" distL="0" distR="0">
            <wp:extent cx="7810500" cy="401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7810500" cy="4013200"/>
                    </a:xfrm>
                    <a:prstGeom prst="rect">
                      <a:avLst/>
                    </a:prstGeom>
                  </pic:spPr>
                </pic:pic>
              </a:graphicData>
            </a:graphic>
          </wp:inline>
        </w:drawing>
      </w:r>
    </w:p>
    <w:p>
      <w:pPr>
        <w:spacing w:after="0"/>
        <w:ind w:left="0"/>
        <w:jc w:val="left"/>
      </w:pPr>
      <w:r>
        <w:br/>
      </w:r>
    </w:p>
    <w:p>
      <w:pPr>
        <w:spacing w:after="0"/>
        <w:ind w:left="0"/>
        <w:jc w:val="left"/>
      </w:pPr>
      <w:r>
        <w:rPr>
          <w:rFonts w:ascii="Times New Roman"/>
          <w:b/>
          <w:i w:val="false"/>
          <w:color w:val="000000"/>
        </w:rPr>
        <w:t xml:space="preserve">  "Жұмыс берушілерге тиісті әкімшілік-аумақтық бірліктің аумағында еңбек қызметін жүзеге асыру үшін не корпоративішілік ауыстыру шеңберінде шетелдік жұмыс күшін тартуға рұқсат беру және ұзарту" мемлекеттік қызмет көрсетудің рұқсатты ұзарту кезіндегі бизнес-процестерінің анықтамалығы </w:t>
      </w:r>
    </w:p>
    <w:p>
      <w:pPr>
        <w:spacing w:after="0"/>
        <w:ind w:left="0"/>
        <w:jc w:val="both"/>
      </w:pPr>
      <w:r>
        <w:drawing>
          <wp:inline distT="0" distB="0" distL="0" distR="0">
            <wp:extent cx="7810500" cy="402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7810500" cy="4025900"/>
                    </a:xfrm>
                    <a:prstGeom prst="rect">
                      <a:avLst/>
                    </a:prstGeom>
                  </pic:spPr>
                </pic:pic>
              </a:graphicData>
            </a:graphic>
          </wp:inline>
        </w:drawing>
      </w:r>
    </w:p>
    <w:p>
      <w:pPr>
        <w:spacing w:after="0"/>
        <w:ind w:left="0"/>
        <w:jc w:val="left"/>
      </w:pPr>
      <w:r>
        <w:br/>
      </w:r>
    </w:p>
    <w:p>
      <w:pPr>
        <w:spacing w:after="0"/>
        <w:ind w:left="0"/>
        <w:jc w:val="left"/>
      </w:pPr>
      <w:r>
        <w:rPr>
          <w:rFonts w:ascii="Times New Roman"/>
          <w:b/>
          <w:i w:val="false"/>
          <w:color w:val="000000"/>
        </w:rPr>
        <w:t xml:space="preserve">  "Жұмыс берушілерге тиісті әкімшілік-аумақтық бірліктің аумағында еңбек қызметін жүзеге асыру үшін не корпоративішілік ауыстыру шеңберінде шетелдік жұмыс күшін тартуға рұқсат беру және ұзарту" мемлекеттік қызмет көрсетудің корпоративішілік ауыстыру шеңберінде шетелдік жұмыс күшін тартуға рұқсатты алу кезіндегі бизнес-процестерінің анықтамалығы </w:t>
      </w:r>
    </w:p>
    <w:p>
      <w:pPr>
        <w:spacing w:after="0"/>
        <w:ind w:left="0"/>
        <w:jc w:val="both"/>
      </w:pPr>
      <w:r>
        <w:drawing>
          <wp:inline distT="0" distB="0" distL="0" distR="0">
            <wp:extent cx="7810500" cy="408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7810500" cy="4089400"/>
                    </a:xfrm>
                    <a:prstGeom prst="rect">
                      <a:avLst/>
                    </a:prstGeom>
                  </pic:spPr>
                </pic:pic>
              </a:graphicData>
            </a:graphic>
          </wp:inline>
        </w:drawing>
      </w:r>
    </w:p>
    <w:p>
      <w:pPr>
        <w:spacing w:after="0"/>
        <w:ind w:left="0"/>
        <w:jc w:val="left"/>
      </w:pPr>
      <w:r>
        <w:br/>
      </w:r>
    </w:p>
    <w:p>
      <w:pPr>
        <w:spacing w:after="0"/>
        <w:ind w:left="0"/>
        <w:jc w:val="left"/>
      </w:pPr>
      <w:r>
        <w:rPr>
          <w:rFonts w:ascii="Times New Roman"/>
          <w:b/>
          <w:i w:val="false"/>
          <w:color w:val="000000"/>
        </w:rPr>
        <w:t xml:space="preserve">  "Жұмыс берушілерге тиісті әкімшілік-аумақтық бірліктің аумағында еңбек қызметін жүзеге асыру үшін не корпоративішілік ауыстыру шеңберінде шетелдік жұмыс күшін тартуға рұқсат беру және ұзарту" мемлекеттік қызмет көрсетудің корпоративішілік ауыстыру шеңберінде шетелдік жұмыс күшін тартуға рұқсатты қайта ресімдеу және ұзарту кезіндегі бизнес-процестерінің анықтамалығы </w:t>
      </w:r>
    </w:p>
    <w:p>
      <w:pPr>
        <w:spacing w:after="0"/>
        <w:ind w:left="0"/>
        <w:jc w:val="both"/>
      </w:pPr>
      <w:r>
        <w:drawing>
          <wp:inline distT="0" distB="0" distL="0" distR="0">
            <wp:extent cx="7810500" cy="403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7810500" cy="4038600"/>
                    </a:xfrm>
                    <a:prstGeom prst="rect">
                      <a:avLst/>
                    </a:prstGeom>
                  </pic:spPr>
                </pic:pic>
              </a:graphicData>
            </a:graphic>
          </wp:inline>
        </w:drawing>
      </w:r>
    </w:p>
    <w:p>
      <w:pPr>
        <w:spacing w:after="0"/>
        <w:ind w:left="0"/>
        <w:jc w:val="left"/>
      </w:pPr>
      <w:r>
        <w:br/>
      </w:r>
    </w:p>
    <w:p>
      <w:pPr>
        <w:spacing w:after="0"/>
        <w:ind w:left="0"/>
        <w:jc w:val="left"/>
      </w:pPr>
    </w:p>
    <w:p>
      <w:pPr>
        <w:spacing w:after="0"/>
        <w:ind w:left="0"/>
        <w:jc w:val="both"/>
      </w:pPr>
      <w:r>
        <w:drawing>
          <wp:inline distT="0" distB="0" distL="0" distR="0">
            <wp:extent cx="7810500" cy="152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7810500" cy="1524000"/>
                    </a:xfrm>
                    <a:prstGeom prst="rect">
                      <a:avLst/>
                    </a:prstGeom>
                  </pic:spPr>
                </pic:pic>
              </a:graphicData>
            </a:graphic>
          </wp:inline>
        </w:drawing>
      </w:r>
    </w:p>
    <w:p>
      <w:pPr>
        <w:spacing w:after="0"/>
        <w:ind w:left="0"/>
        <w:jc w:val="left"/>
      </w:pPr>
      <w:r>
        <w:br/>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Қарағанды облысы әкімдігінің</w:t>
            </w:r>
            <w:r>
              <w:br/>
            </w:r>
            <w:r>
              <w:rPr>
                <w:rFonts w:ascii="Times New Roman"/>
                <w:b w:val="false"/>
                <w:i w:val="false"/>
                <w:color w:val="000000"/>
                <w:sz w:val="20"/>
              </w:rPr>
              <w:t>2016 жылғы 30 мамырдағы</w:t>
            </w:r>
            <w:r>
              <w:br/>
            </w:r>
            <w:r>
              <w:rPr>
                <w:rFonts w:ascii="Times New Roman"/>
                <w:b w:val="false"/>
                <w:i w:val="false"/>
                <w:color w:val="000000"/>
                <w:sz w:val="20"/>
              </w:rPr>
              <w:t>№ 37/04 қаулысымен</w:t>
            </w:r>
            <w:r>
              <w:br/>
            </w:r>
            <w:r>
              <w:rPr>
                <w:rFonts w:ascii="Times New Roman"/>
                <w:b w:val="false"/>
                <w:i w:val="false"/>
                <w:color w:val="000000"/>
                <w:sz w:val="20"/>
              </w:rPr>
              <w:t>бекітілген</w:t>
            </w:r>
          </w:p>
        </w:tc>
      </w:tr>
    </w:tbl>
    <w:bookmarkStart w:name="z590" w:id="452"/>
    <w:p>
      <w:pPr>
        <w:spacing w:after="0"/>
        <w:ind w:left="0"/>
        <w:jc w:val="left"/>
      </w:pPr>
      <w:r>
        <w:rPr>
          <w:rFonts w:ascii="Times New Roman"/>
          <w:b/>
          <w:i w:val="false"/>
          <w:color w:val="000000"/>
        </w:rPr>
        <w:t xml:space="preserve"> "Оралман мәртебесін беру" мемлекеттік көрсетілетін қызмет регламенті</w:t>
      </w:r>
    </w:p>
    <w:bookmarkEnd w:id="452"/>
    <w:bookmarkStart w:name="z591" w:id="453"/>
    <w:p>
      <w:pPr>
        <w:spacing w:after="0"/>
        <w:ind w:left="0"/>
        <w:jc w:val="left"/>
      </w:pPr>
      <w:r>
        <w:rPr>
          <w:rFonts w:ascii="Times New Roman"/>
          <w:b/>
          <w:i w:val="false"/>
          <w:color w:val="000000"/>
        </w:rPr>
        <w:t xml:space="preserve"> 1. Жалпы ережелер</w:t>
      </w:r>
    </w:p>
    <w:bookmarkEnd w:id="453"/>
    <w:bookmarkStart w:name="z592" w:id="454"/>
    <w:p>
      <w:pPr>
        <w:spacing w:after="0"/>
        <w:ind w:left="0"/>
        <w:jc w:val="both"/>
      </w:pPr>
      <w:r>
        <w:rPr>
          <w:rFonts w:ascii="Times New Roman"/>
          <w:b w:val="false"/>
          <w:i w:val="false"/>
          <w:color w:val="000000"/>
          <w:sz w:val="28"/>
        </w:rPr>
        <w:t>
      1. "Оралман мәртебесін беру" мемлекеттік көрсетілетін қызметі (бұдан әрі – мемлекеттік көрсетілетін қызмет).</w:t>
      </w:r>
    </w:p>
    <w:bookmarkEnd w:id="454"/>
    <w:bookmarkStart w:name="z593" w:id="455"/>
    <w:p>
      <w:pPr>
        <w:spacing w:after="0"/>
        <w:ind w:left="0"/>
        <w:jc w:val="both"/>
      </w:pPr>
      <w:r>
        <w:rPr>
          <w:rFonts w:ascii="Times New Roman"/>
          <w:b w:val="false"/>
          <w:i w:val="false"/>
          <w:color w:val="000000"/>
          <w:sz w:val="28"/>
        </w:rPr>
        <w:t xml:space="preserve">
      Мемлекеттік қызметті облыстың жергілікті атқарушы органы (бұдан әрі – көрсетілетін қызметті беруші) Қазақстан Республикасы Денсаулық сақтау және әлеуметтік даму министрінің 2015 жылғы 28 сәуірдегі № 279 "Әлеуметтік-еңбек саласындағы мемлекеттік көрсетілетін қызмет стандарттарын бекіту туралы" (Нормативтік құқықтық актілерді мемлекеттік тіркеу тізілімінде № 11342 болып тіркелген) бұйрығымен бекітілген "Оралман мәртебесін беру" мемлекеттік көрсетілетін қызмет </w:t>
      </w:r>
      <w:r>
        <w:rPr>
          <w:rFonts w:ascii="Times New Roman"/>
          <w:b w:val="false"/>
          <w:i w:val="false"/>
          <w:color w:val="000000"/>
          <w:sz w:val="28"/>
        </w:rPr>
        <w:t>стандартына</w:t>
      </w:r>
      <w:r>
        <w:rPr>
          <w:rFonts w:ascii="Times New Roman"/>
          <w:b w:val="false"/>
          <w:i w:val="false"/>
          <w:color w:val="000000"/>
          <w:sz w:val="28"/>
        </w:rPr>
        <w:t xml:space="preserve"> (бұдан әрі – Стандарт) сәйкес көрсетеді.</w:t>
      </w:r>
    </w:p>
    <w:bookmarkEnd w:id="455"/>
    <w:bookmarkStart w:name="z594" w:id="456"/>
    <w:p>
      <w:pPr>
        <w:spacing w:after="0"/>
        <w:ind w:left="0"/>
        <w:jc w:val="both"/>
      </w:pPr>
      <w:r>
        <w:rPr>
          <w:rFonts w:ascii="Times New Roman"/>
          <w:b w:val="false"/>
          <w:i w:val="false"/>
          <w:color w:val="000000"/>
          <w:sz w:val="28"/>
        </w:rPr>
        <w:t>
      2. Мемлекеттік қызметті көрсету нәтижесін ұсыну нысаны: қағаз түрінде.</w:t>
      </w:r>
    </w:p>
    <w:bookmarkEnd w:id="456"/>
    <w:bookmarkStart w:name="z595" w:id="457"/>
    <w:p>
      <w:pPr>
        <w:spacing w:after="0"/>
        <w:ind w:left="0"/>
        <w:jc w:val="both"/>
      </w:pPr>
      <w:r>
        <w:rPr>
          <w:rFonts w:ascii="Times New Roman"/>
          <w:b w:val="false"/>
          <w:i w:val="false"/>
          <w:color w:val="000000"/>
          <w:sz w:val="28"/>
        </w:rPr>
        <w:t>
      3. Өтініштерді қабылдау және мемлекеттік қызметті көрсетудің нәтижелерін беру:</w:t>
      </w:r>
    </w:p>
    <w:bookmarkEnd w:id="457"/>
    <w:bookmarkStart w:name="z596" w:id="458"/>
    <w:p>
      <w:pPr>
        <w:spacing w:after="0"/>
        <w:ind w:left="0"/>
        <w:jc w:val="both"/>
      </w:pPr>
      <w:r>
        <w:rPr>
          <w:rFonts w:ascii="Times New Roman"/>
          <w:b w:val="false"/>
          <w:i w:val="false"/>
          <w:color w:val="000000"/>
          <w:sz w:val="28"/>
        </w:rPr>
        <w:t>
      1) "Азаматтарға арналған үкімет" Мемлекеттік корпорациясы" коммерциялық емес акционерлік қоғамы (бұдан әрі – МК);</w:t>
      </w:r>
    </w:p>
    <w:bookmarkEnd w:id="458"/>
    <w:bookmarkStart w:name="z597" w:id="459"/>
    <w:p>
      <w:pPr>
        <w:spacing w:after="0"/>
        <w:ind w:left="0"/>
        <w:jc w:val="both"/>
      </w:pPr>
      <w:r>
        <w:rPr>
          <w:rFonts w:ascii="Times New Roman"/>
          <w:b w:val="false"/>
          <w:i w:val="false"/>
          <w:color w:val="000000"/>
          <w:sz w:val="28"/>
        </w:rPr>
        <w:t>
      2) көрсетілетін қызметті беруші арқылы жүзеге асырылады.</w:t>
      </w:r>
    </w:p>
    <w:bookmarkEnd w:id="459"/>
    <w:bookmarkStart w:name="z598" w:id="460"/>
    <w:p>
      <w:pPr>
        <w:spacing w:after="0"/>
        <w:ind w:left="0"/>
        <w:jc w:val="both"/>
      </w:pPr>
      <w:r>
        <w:rPr>
          <w:rFonts w:ascii="Times New Roman"/>
          <w:b w:val="false"/>
          <w:i w:val="false"/>
          <w:color w:val="000000"/>
          <w:sz w:val="28"/>
        </w:rPr>
        <w:t>
      4. Мемлекеттік қызметті көрсету нәтижесі: көрсетілетін қызметті алушыға оралман куәлігін беру.</w:t>
      </w:r>
    </w:p>
    <w:bookmarkEnd w:id="460"/>
    <w:bookmarkStart w:name="z599" w:id="461"/>
    <w:p>
      <w:pPr>
        <w:spacing w:after="0"/>
        <w:ind w:left="0"/>
        <w:jc w:val="both"/>
      </w:pPr>
      <w:r>
        <w:rPr>
          <w:rFonts w:ascii="Times New Roman"/>
          <w:b w:val="false"/>
          <w:i w:val="false"/>
          <w:color w:val="000000"/>
          <w:sz w:val="28"/>
        </w:rPr>
        <w:t>
      Мемлекеттік қызметті көрсету нәтижесін ұсыну нысаны – қағаз түрінде.</w:t>
      </w:r>
    </w:p>
    <w:bookmarkEnd w:id="461"/>
    <w:bookmarkStart w:name="z600" w:id="462"/>
    <w:p>
      <w:pPr>
        <w:spacing w:after="0"/>
        <w:ind w:left="0"/>
        <w:jc w:val="left"/>
      </w:pPr>
      <w:r>
        <w:rPr>
          <w:rFonts w:ascii="Times New Roman"/>
          <w:b/>
          <w:i w:val="false"/>
          <w:color w:val="000000"/>
        </w:rPr>
        <w:t xml:space="preserve"> 2. Мемлекеттік қызмет көрсету процесінде көрсетілетін қызметті берушінің құрылымдық бөлімшелерінің (қызметкерлерінің) іс-қимыл тәртібін сипаттау</w:t>
      </w:r>
    </w:p>
    <w:bookmarkEnd w:id="462"/>
    <w:bookmarkStart w:name="z601" w:id="463"/>
    <w:p>
      <w:pPr>
        <w:spacing w:after="0"/>
        <w:ind w:left="0"/>
        <w:jc w:val="both"/>
      </w:pPr>
      <w:r>
        <w:rPr>
          <w:rFonts w:ascii="Times New Roman"/>
          <w:b w:val="false"/>
          <w:i w:val="false"/>
          <w:color w:val="000000"/>
          <w:sz w:val="28"/>
        </w:rPr>
        <w:t xml:space="preserve">
      5. Көрсетілетін қызметті берушіге немесе МК-ға жүгінген кезде мемлекеттік қызметті көрсету бойынша іс-қимылдарды бастау үшін негіздеме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өтінішті және құжаттарды (бұдан әрі – құжаттар) беру болып табылады.</w:t>
      </w:r>
    </w:p>
    <w:bookmarkEnd w:id="463"/>
    <w:bookmarkStart w:name="z602" w:id="464"/>
    <w:p>
      <w:pPr>
        <w:spacing w:after="0"/>
        <w:ind w:left="0"/>
        <w:jc w:val="both"/>
      </w:pPr>
      <w:r>
        <w:rPr>
          <w:rFonts w:ascii="Times New Roman"/>
          <w:b w:val="false"/>
          <w:i w:val="false"/>
          <w:color w:val="000000"/>
          <w:sz w:val="28"/>
        </w:rPr>
        <w:t>
      6. Мемлекеттік қызметті көрсету процесінің құрамына кіретін әрбір рәсімнің (іс-қимылдың) мазмұны және оның орындалу ұзақтығы:</w:t>
      </w:r>
    </w:p>
    <w:bookmarkEnd w:id="464"/>
    <w:bookmarkStart w:name="z603" w:id="465"/>
    <w:p>
      <w:pPr>
        <w:spacing w:after="0"/>
        <w:ind w:left="0"/>
        <w:jc w:val="both"/>
      </w:pPr>
      <w:r>
        <w:rPr>
          <w:rFonts w:ascii="Times New Roman"/>
          <w:b w:val="false"/>
          <w:i w:val="false"/>
          <w:color w:val="000000"/>
          <w:sz w:val="28"/>
        </w:rPr>
        <w:t>
      1) көрсетілетін қызметті берушінің жауапты орындаушысы:</w:t>
      </w:r>
    </w:p>
    <w:bookmarkEnd w:id="465"/>
    <w:bookmarkStart w:name="z604" w:id="466"/>
    <w:p>
      <w:pPr>
        <w:spacing w:after="0"/>
        <w:ind w:left="0"/>
        <w:jc w:val="both"/>
      </w:pPr>
      <w:r>
        <w:rPr>
          <w:rFonts w:ascii="Times New Roman"/>
          <w:b w:val="false"/>
          <w:i w:val="false"/>
          <w:color w:val="000000"/>
          <w:sz w:val="28"/>
        </w:rPr>
        <w:t>
      өтінішті тіркеуді ресімдегенге дейін "Оралман" электрондық деректер қоры арқылы көрсетілетін қызметті алушының деректерін оның басқа облыста тіркелуі жөнінен тексереді;</w:t>
      </w:r>
    </w:p>
    <w:bookmarkEnd w:id="466"/>
    <w:bookmarkStart w:name="z605" w:id="467"/>
    <w:p>
      <w:pPr>
        <w:spacing w:after="0"/>
        <w:ind w:left="0"/>
        <w:jc w:val="both"/>
      </w:pPr>
      <w:r>
        <w:rPr>
          <w:rFonts w:ascii="Times New Roman"/>
          <w:b w:val="false"/>
          <w:i w:val="false"/>
          <w:color w:val="000000"/>
          <w:sz w:val="28"/>
        </w:rPr>
        <w:t>
      көрсетілетін қызметті алушының басқа облыста тіркелгені анықталған жағдайда өтінішті тіркеу жүргізілмейді;</w:t>
      </w:r>
    </w:p>
    <w:bookmarkEnd w:id="467"/>
    <w:bookmarkStart w:name="z606" w:id="468"/>
    <w:p>
      <w:pPr>
        <w:spacing w:after="0"/>
        <w:ind w:left="0"/>
        <w:jc w:val="both"/>
      </w:pPr>
      <w:r>
        <w:rPr>
          <w:rFonts w:ascii="Times New Roman"/>
          <w:b w:val="false"/>
          <w:i w:val="false"/>
          <w:color w:val="000000"/>
          <w:sz w:val="28"/>
        </w:rPr>
        <w:t>
      "Оралман" электрондық деректер қорына көрсетілетін қызметті алушының деректерін енгізеді;</w:t>
      </w:r>
    </w:p>
    <w:bookmarkEnd w:id="468"/>
    <w:bookmarkStart w:name="z607" w:id="469"/>
    <w:p>
      <w:pPr>
        <w:spacing w:after="0"/>
        <w:ind w:left="0"/>
        <w:jc w:val="both"/>
      </w:pPr>
      <w:r>
        <w:rPr>
          <w:rFonts w:ascii="Times New Roman"/>
          <w:b w:val="false"/>
          <w:i w:val="false"/>
          <w:color w:val="000000"/>
          <w:sz w:val="28"/>
        </w:rPr>
        <w:t>
      2) көрсетілетін қызметті берушінің кеңсе қызметкері 15 (он бес) минут ішінде құжаттарды тіркеу журналына тіркейді және көрсетілетін қызметті берушінің басшысына бұрыштама қоюға жолдайды.</w:t>
      </w:r>
    </w:p>
    <w:bookmarkEnd w:id="469"/>
    <w:bookmarkStart w:name="z608" w:id="470"/>
    <w:p>
      <w:pPr>
        <w:spacing w:after="0"/>
        <w:ind w:left="0"/>
        <w:jc w:val="both"/>
      </w:pPr>
      <w:r>
        <w:rPr>
          <w:rFonts w:ascii="Times New Roman"/>
          <w:b w:val="false"/>
          <w:i w:val="false"/>
          <w:color w:val="000000"/>
          <w:sz w:val="28"/>
        </w:rPr>
        <w:t>
      Нәтижесі – тіркеу журналына тіркеу және көрсетілетін қызметті берушінің басшысына бұрыштама қоюға жолдау;</w:t>
      </w:r>
    </w:p>
    <w:bookmarkEnd w:id="470"/>
    <w:bookmarkStart w:name="z609" w:id="471"/>
    <w:p>
      <w:pPr>
        <w:spacing w:after="0"/>
        <w:ind w:left="0"/>
        <w:jc w:val="both"/>
      </w:pPr>
      <w:r>
        <w:rPr>
          <w:rFonts w:ascii="Times New Roman"/>
          <w:b w:val="false"/>
          <w:i w:val="false"/>
          <w:color w:val="000000"/>
          <w:sz w:val="28"/>
        </w:rPr>
        <w:t>
      3) көрсетілетін қызметті берушінің басшысы 1 (бір) жұмыс күні ішінде құжаттармен танысады және орындау үшін көрсетілетін қызметті берушінің бөлім басшысына жолдайды.</w:t>
      </w:r>
    </w:p>
    <w:bookmarkEnd w:id="471"/>
    <w:bookmarkStart w:name="z610" w:id="472"/>
    <w:p>
      <w:pPr>
        <w:spacing w:after="0"/>
        <w:ind w:left="0"/>
        <w:jc w:val="both"/>
      </w:pPr>
      <w:r>
        <w:rPr>
          <w:rFonts w:ascii="Times New Roman"/>
          <w:b w:val="false"/>
          <w:i w:val="false"/>
          <w:color w:val="000000"/>
          <w:sz w:val="28"/>
        </w:rPr>
        <w:t>
      Нәтижесі – орындау үшін көрсетілетін қызметті берушінің бөлім басшысына жолдау;</w:t>
      </w:r>
    </w:p>
    <w:bookmarkEnd w:id="472"/>
    <w:bookmarkStart w:name="z611" w:id="473"/>
    <w:p>
      <w:pPr>
        <w:spacing w:after="0"/>
        <w:ind w:left="0"/>
        <w:jc w:val="both"/>
      </w:pPr>
      <w:r>
        <w:rPr>
          <w:rFonts w:ascii="Times New Roman"/>
          <w:b w:val="false"/>
          <w:i w:val="false"/>
          <w:color w:val="000000"/>
          <w:sz w:val="28"/>
        </w:rPr>
        <w:t>
      4) көрсетілетін қызметті берушінің бөлім басшысы 1 (бір) сағат ішінде мемлекеттік қызметті көрсету үшін көрсетілетін қызметті берушінің жауапты орындаушысын анықтайды.</w:t>
      </w:r>
    </w:p>
    <w:bookmarkEnd w:id="473"/>
    <w:bookmarkStart w:name="z612" w:id="474"/>
    <w:p>
      <w:pPr>
        <w:spacing w:after="0"/>
        <w:ind w:left="0"/>
        <w:jc w:val="both"/>
      </w:pPr>
      <w:r>
        <w:rPr>
          <w:rFonts w:ascii="Times New Roman"/>
          <w:b w:val="false"/>
          <w:i w:val="false"/>
          <w:color w:val="000000"/>
          <w:sz w:val="28"/>
        </w:rPr>
        <w:t>
      Нәтижесі – мемлекеттік қызметті көрсету үшін құжаттарды көрсетілетін қызметті берушінің жауапты орындаушысына жолдау;</w:t>
      </w:r>
    </w:p>
    <w:bookmarkEnd w:id="474"/>
    <w:bookmarkStart w:name="z613" w:id="475"/>
    <w:p>
      <w:pPr>
        <w:spacing w:after="0"/>
        <w:ind w:left="0"/>
        <w:jc w:val="both"/>
      </w:pPr>
      <w:r>
        <w:rPr>
          <w:rFonts w:ascii="Times New Roman"/>
          <w:b w:val="false"/>
          <w:i w:val="false"/>
          <w:color w:val="000000"/>
          <w:sz w:val="28"/>
        </w:rPr>
        <w:t>
      5) көрсетілетін қызметті берушінің жауапты орындаушысы 2 (екі) жұмыс күні ішінде құжаттарды зерделейді, шешімді дайындайды және көрсетілетін қызметті берушінің бөлім басшысына келісуге жібереді.</w:t>
      </w:r>
    </w:p>
    <w:bookmarkEnd w:id="475"/>
    <w:bookmarkStart w:name="z614" w:id="476"/>
    <w:p>
      <w:pPr>
        <w:spacing w:after="0"/>
        <w:ind w:left="0"/>
        <w:jc w:val="both"/>
      </w:pPr>
      <w:r>
        <w:rPr>
          <w:rFonts w:ascii="Times New Roman"/>
          <w:b w:val="false"/>
          <w:i w:val="false"/>
          <w:color w:val="000000"/>
          <w:sz w:val="28"/>
        </w:rPr>
        <w:t>
      Нәтижесі – шешімді көрсетілетін қызметті берушінің бөлім басшысына келісуге жіберу;</w:t>
      </w:r>
    </w:p>
    <w:bookmarkEnd w:id="476"/>
    <w:bookmarkStart w:name="z615" w:id="477"/>
    <w:p>
      <w:pPr>
        <w:spacing w:after="0"/>
        <w:ind w:left="0"/>
        <w:jc w:val="both"/>
      </w:pPr>
      <w:r>
        <w:rPr>
          <w:rFonts w:ascii="Times New Roman"/>
          <w:b w:val="false"/>
          <w:i w:val="false"/>
          <w:color w:val="000000"/>
          <w:sz w:val="28"/>
        </w:rPr>
        <w:t>
      6) көрсетілетін қызметті берушінің бөлім басшысы 1 (бір) сағат ішінде шешіммен келіседі және қол қою үшін көрсетілетін қызметті берушінің басшысына жібереді.</w:t>
      </w:r>
    </w:p>
    <w:bookmarkEnd w:id="477"/>
    <w:bookmarkStart w:name="z616" w:id="478"/>
    <w:p>
      <w:pPr>
        <w:spacing w:after="0"/>
        <w:ind w:left="0"/>
        <w:jc w:val="both"/>
      </w:pPr>
      <w:r>
        <w:rPr>
          <w:rFonts w:ascii="Times New Roman"/>
          <w:b w:val="false"/>
          <w:i w:val="false"/>
          <w:color w:val="000000"/>
          <w:sz w:val="28"/>
        </w:rPr>
        <w:t>
      Нәтижесі – шешіммен келісу және қол қою үшін көрсетілетін қызметті берушінің басшысына жіберу;</w:t>
      </w:r>
    </w:p>
    <w:bookmarkEnd w:id="478"/>
    <w:bookmarkStart w:name="z617" w:id="479"/>
    <w:p>
      <w:pPr>
        <w:spacing w:after="0"/>
        <w:ind w:left="0"/>
        <w:jc w:val="both"/>
      </w:pPr>
      <w:r>
        <w:rPr>
          <w:rFonts w:ascii="Times New Roman"/>
          <w:b w:val="false"/>
          <w:i w:val="false"/>
          <w:color w:val="000000"/>
          <w:sz w:val="28"/>
        </w:rPr>
        <w:t>
      7) көрсетілетін қызметті берушінің басшысы 2 (екі) сағат ішінде шешімге қол қояды және көрсетілетін қызметті берушінің жауапты орындаушысына жібереді.</w:t>
      </w:r>
    </w:p>
    <w:bookmarkEnd w:id="479"/>
    <w:bookmarkStart w:name="z618" w:id="480"/>
    <w:p>
      <w:pPr>
        <w:spacing w:after="0"/>
        <w:ind w:left="0"/>
        <w:jc w:val="both"/>
      </w:pPr>
      <w:r>
        <w:rPr>
          <w:rFonts w:ascii="Times New Roman"/>
          <w:b w:val="false"/>
          <w:i w:val="false"/>
          <w:color w:val="000000"/>
          <w:sz w:val="28"/>
        </w:rPr>
        <w:t>
      Нәтижесі – шешімге қол қою және көрсетілетін қызметті берушінің жауапты орындаушысына жіберу;</w:t>
      </w:r>
    </w:p>
    <w:bookmarkEnd w:id="480"/>
    <w:bookmarkStart w:name="z619" w:id="481"/>
    <w:p>
      <w:pPr>
        <w:spacing w:after="0"/>
        <w:ind w:left="0"/>
        <w:jc w:val="both"/>
      </w:pPr>
      <w:r>
        <w:rPr>
          <w:rFonts w:ascii="Times New Roman"/>
          <w:b w:val="false"/>
          <w:i w:val="false"/>
          <w:color w:val="000000"/>
          <w:sz w:val="28"/>
        </w:rPr>
        <w:t>
      8) көрсетілетін қызметті берушінің жауапты орындаушысы 2 (екі) сағат ішінде шешімнің негізінде оралман куәлігін толтырады және көрсетілетін қызметті берушінің бөлім басшысына келісуге жібереді.</w:t>
      </w:r>
    </w:p>
    <w:bookmarkEnd w:id="481"/>
    <w:bookmarkStart w:name="z620" w:id="482"/>
    <w:p>
      <w:pPr>
        <w:spacing w:after="0"/>
        <w:ind w:left="0"/>
        <w:jc w:val="both"/>
      </w:pPr>
      <w:r>
        <w:rPr>
          <w:rFonts w:ascii="Times New Roman"/>
          <w:b w:val="false"/>
          <w:i w:val="false"/>
          <w:color w:val="000000"/>
          <w:sz w:val="28"/>
        </w:rPr>
        <w:t>
      Нәтижесі – оралман куәлігін көрсетілетін қызметті берушінің бөлім басшысына келісуге жіберу;</w:t>
      </w:r>
    </w:p>
    <w:bookmarkEnd w:id="482"/>
    <w:bookmarkStart w:name="z621" w:id="483"/>
    <w:p>
      <w:pPr>
        <w:spacing w:after="0"/>
        <w:ind w:left="0"/>
        <w:jc w:val="both"/>
      </w:pPr>
      <w:r>
        <w:rPr>
          <w:rFonts w:ascii="Times New Roman"/>
          <w:b w:val="false"/>
          <w:i w:val="false"/>
          <w:color w:val="000000"/>
          <w:sz w:val="28"/>
        </w:rPr>
        <w:t>
      9) көрсетілетін қызметті берушінің бөлім басшысы 1 (бір) сағат ішінде оралман куәлігімен келіседі және қол қою үшін көрсетілетін қызметті берушінің басшысына жібереді.</w:t>
      </w:r>
    </w:p>
    <w:bookmarkEnd w:id="483"/>
    <w:bookmarkStart w:name="z622" w:id="484"/>
    <w:p>
      <w:pPr>
        <w:spacing w:after="0"/>
        <w:ind w:left="0"/>
        <w:jc w:val="both"/>
      </w:pPr>
      <w:r>
        <w:rPr>
          <w:rFonts w:ascii="Times New Roman"/>
          <w:b w:val="false"/>
          <w:i w:val="false"/>
          <w:color w:val="000000"/>
          <w:sz w:val="28"/>
        </w:rPr>
        <w:t>
      Нәтижесі – оралман куәлігімен келісу және қол қою үшін көрсетілетін қызметті берушінің басшысына жіберу;</w:t>
      </w:r>
    </w:p>
    <w:bookmarkEnd w:id="484"/>
    <w:bookmarkStart w:name="z623" w:id="485"/>
    <w:p>
      <w:pPr>
        <w:spacing w:after="0"/>
        <w:ind w:left="0"/>
        <w:jc w:val="both"/>
      </w:pPr>
      <w:r>
        <w:rPr>
          <w:rFonts w:ascii="Times New Roman"/>
          <w:b w:val="false"/>
          <w:i w:val="false"/>
          <w:color w:val="000000"/>
          <w:sz w:val="28"/>
        </w:rPr>
        <w:t>
      10) көрсетілетін қызметті берушінің басшысы 1 (бір) жұмыс күні ішінде оралман куәлігіне қол қояды және көрсетілетін қызметті берушінің жауапты орындаушысына жібереді.</w:t>
      </w:r>
    </w:p>
    <w:bookmarkEnd w:id="485"/>
    <w:bookmarkStart w:name="z624" w:id="486"/>
    <w:p>
      <w:pPr>
        <w:spacing w:after="0"/>
        <w:ind w:left="0"/>
        <w:jc w:val="both"/>
      </w:pPr>
      <w:r>
        <w:rPr>
          <w:rFonts w:ascii="Times New Roman"/>
          <w:b w:val="false"/>
          <w:i w:val="false"/>
          <w:color w:val="000000"/>
          <w:sz w:val="28"/>
        </w:rPr>
        <w:t>
      Нәтижесі – оралман куәлігіне қол қою және көрсетілетін қызметті берушінің жауапты орындаушысына жіберу;</w:t>
      </w:r>
    </w:p>
    <w:bookmarkEnd w:id="486"/>
    <w:bookmarkStart w:name="z625" w:id="487"/>
    <w:p>
      <w:pPr>
        <w:spacing w:after="0"/>
        <w:ind w:left="0"/>
        <w:jc w:val="both"/>
      </w:pPr>
      <w:r>
        <w:rPr>
          <w:rFonts w:ascii="Times New Roman"/>
          <w:b w:val="false"/>
          <w:i w:val="false"/>
          <w:color w:val="000000"/>
          <w:sz w:val="28"/>
        </w:rPr>
        <w:t>
      11) көрсетілетін қызметті берушінің жауапты орындаушысы 30 (отыз) минут ішінде оралман куәлігін куәліктің берілуін есепке алу журналына тіркейді және оралман куәлігін көрсетілетін қызметті алушыға береді;</w:t>
      </w:r>
    </w:p>
    <w:bookmarkEnd w:id="487"/>
    <w:bookmarkStart w:name="z626" w:id="488"/>
    <w:p>
      <w:pPr>
        <w:spacing w:after="0"/>
        <w:ind w:left="0"/>
        <w:jc w:val="both"/>
      </w:pPr>
      <w:r>
        <w:rPr>
          <w:rFonts w:ascii="Times New Roman"/>
          <w:b w:val="false"/>
          <w:i w:val="false"/>
          <w:color w:val="000000"/>
          <w:sz w:val="28"/>
        </w:rPr>
        <w:t>
      Нәтижесі – оралман куәлігін көрсетілетін қызметті алушыға беру.</w:t>
      </w:r>
    </w:p>
    <w:bookmarkEnd w:id="488"/>
    <w:bookmarkStart w:name="z627" w:id="489"/>
    <w:p>
      <w:pPr>
        <w:spacing w:after="0"/>
        <w:ind w:left="0"/>
        <w:jc w:val="left"/>
      </w:pPr>
      <w:r>
        <w:rPr>
          <w:rFonts w:ascii="Times New Roman"/>
          <w:b/>
          <w:i w:val="false"/>
          <w:color w:val="000000"/>
        </w:rPr>
        <w:t xml:space="preserve"> 3. Мемлекеттік қызмет көрсету процесінде көрсетілетін қызмет берушінің құрылымдық бөлімшелерінің (қызметкерлерінің) өзара іс-қимыл тәртібін сипаттау</w:t>
      </w:r>
    </w:p>
    <w:bookmarkEnd w:id="489"/>
    <w:bookmarkStart w:name="z628" w:id="490"/>
    <w:p>
      <w:pPr>
        <w:spacing w:after="0"/>
        <w:ind w:left="0"/>
        <w:jc w:val="both"/>
      </w:pPr>
      <w:r>
        <w:rPr>
          <w:rFonts w:ascii="Times New Roman"/>
          <w:b w:val="false"/>
          <w:i w:val="false"/>
          <w:color w:val="000000"/>
          <w:sz w:val="28"/>
        </w:rPr>
        <w:t>
      7. Мемлекеттік көрсетілетін қызмет процесіне қатысатын көрсетілетін қызметті берушінің құрылымдық бөлімшелерінің (қызметкерлерінің) тізбесі:</w:t>
      </w:r>
    </w:p>
    <w:bookmarkEnd w:id="490"/>
    <w:bookmarkStart w:name="z629" w:id="491"/>
    <w:p>
      <w:pPr>
        <w:spacing w:after="0"/>
        <w:ind w:left="0"/>
        <w:jc w:val="both"/>
      </w:pPr>
      <w:r>
        <w:rPr>
          <w:rFonts w:ascii="Times New Roman"/>
          <w:b w:val="false"/>
          <w:i w:val="false"/>
          <w:color w:val="000000"/>
          <w:sz w:val="28"/>
        </w:rPr>
        <w:t xml:space="preserve">
      1) көрсетілетін қызметті берушінің кеңсе қызметкері; </w:t>
      </w:r>
    </w:p>
    <w:bookmarkEnd w:id="491"/>
    <w:bookmarkStart w:name="z630" w:id="492"/>
    <w:p>
      <w:pPr>
        <w:spacing w:after="0"/>
        <w:ind w:left="0"/>
        <w:jc w:val="both"/>
      </w:pPr>
      <w:r>
        <w:rPr>
          <w:rFonts w:ascii="Times New Roman"/>
          <w:b w:val="false"/>
          <w:i w:val="false"/>
          <w:color w:val="000000"/>
          <w:sz w:val="28"/>
        </w:rPr>
        <w:t xml:space="preserve">
      2) көрсетілетін қызметті берушінің басшысы; </w:t>
      </w:r>
    </w:p>
    <w:bookmarkEnd w:id="492"/>
    <w:bookmarkStart w:name="z631" w:id="493"/>
    <w:p>
      <w:pPr>
        <w:spacing w:after="0"/>
        <w:ind w:left="0"/>
        <w:jc w:val="both"/>
      </w:pPr>
      <w:r>
        <w:rPr>
          <w:rFonts w:ascii="Times New Roman"/>
          <w:b w:val="false"/>
          <w:i w:val="false"/>
          <w:color w:val="000000"/>
          <w:sz w:val="28"/>
        </w:rPr>
        <w:t>
      3) көрсетілетін қызметті берушінің бөлім басшысы;</w:t>
      </w:r>
    </w:p>
    <w:bookmarkEnd w:id="493"/>
    <w:bookmarkStart w:name="z632" w:id="494"/>
    <w:p>
      <w:pPr>
        <w:spacing w:after="0"/>
        <w:ind w:left="0"/>
        <w:jc w:val="both"/>
      </w:pPr>
      <w:r>
        <w:rPr>
          <w:rFonts w:ascii="Times New Roman"/>
          <w:b w:val="false"/>
          <w:i w:val="false"/>
          <w:color w:val="000000"/>
          <w:sz w:val="28"/>
        </w:rPr>
        <w:t>
      4) көрсетілетін қызметті берушінің жауапты орындаушысы.</w:t>
      </w:r>
    </w:p>
    <w:bookmarkEnd w:id="494"/>
    <w:bookmarkStart w:name="z633" w:id="495"/>
    <w:p>
      <w:pPr>
        <w:spacing w:after="0"/>
        <w:ind w:left="0"/>
        <w:jc w:val="both"/>
      </w:pPr>
      <w:r>
        <w:rPr>
          <w:rFonts w:ascii="Times New Roman"/>
          <w:b w:val="false"/>
          <w:i w:val="false"/>
          <w:color w:val="000000"/>
          <w:sz w:val="28"/>
        </w:rPr>
        <w:t>
      8. Әрбір рәсімнің (іс-қимылдың) ұзақтығын көрсете отырып, құрылымдық бөлімшелер (қызметкерлер) арасындағы рәсімдердің (іс-қимылдардың) реттілігін сипаттауы:</w:t>
      </w:r>
    </w:p>
    <w:bookmarkEnd w:id="495"/>
    <w:bookmarkStart w:name="z634" w:id="496"/>
    <w:p>
      <w:pPr>
        <w:spacing w:after="0"/>
        <w:ind w:left="0"/>
        <w:jc w:val="both"/>
      </w:pPr>
      <w:r>
        <w:rPr>
          <w:rFonts w:ascii="Times New Roman"/>
          <w:b w:val="false"/>
          <w:i w:val="false"/>
          <w:color w:val="000000"/>
          <w:sz w:val="28"/>
        </w:rPr>
        <w:t>
      1) көрсетілетін қызметті берушінің жауапты орындаушысы:</w:t>
      </w:r>
    </w:p>
    <w:bookmarkEnd w:id="496"/>
    <w:bookmarkStart w:name="z635" w:id="497"/>
    <w:p>
      <w:pPr>
        <w:spacing w:after="0"/>
        <w:ind w:left="0"/>
        <w:jc w:val="both"/>
      </w:pPr>
      <w:r>
        <w:rPr>
          <w:rFonts w:ascii="Times New Roman"/>
          <w:b w:val="false"/>
          <w:i w:val="false"/>
          <w:color w:val="000000"/>
          <w:sz w:val="28"/>
        </w:rPr>
        <w:t>
      өтінішті тіркеуді ресімдегенге дейін "Оралман" электрондық деректер қоры арқылы көрсетілетін қызметті алушының деректерін оның басқа облыста тіркелуі жөнінен тексереді;</w:t>
      </w:r>
    </w:p>
    <w:bookmarkEnd w:id="497"/>
    <w:bookmarkStart w:name="z636" w:id="498"/>
    <w:p>
      <w:pPr>
        <w:spacing w:after="0"/>
        <w:ind w:left="0"/>
        <w:jc w:val="both"/>
      </w:pPr>
      <w:r>
        <w:rPr>
          <w:rFonts w:ascii="Times New Roman"/>
          <w:b w:val="false"/>
          <w:i w:val="false"/>
          <w:color w:val="000000"/>
          <w:sz w:val="28"/>
        </w:rPr>
        <w:t>
      көрсетілетін қызметті алушының басқа облыста тіркелгені анықталған жағдайда өтінішті тіркеу жүргізілмейді;</w:t>
      </w:r>
    </w:p>
    <w:bookmarkEnd w:id="498"/>
    <w:bookmarkStart w:name="z637" w:id="499"/>
    <w:p>
      <w:pPr>
        <w:spacing w:after="0"/>
        <w:ind w:left="0"/>
        <w:jc w:val="both"/>
      </w:pPr>
      <w:r>
        <w:rPr>
          <w:rFonts w:ascii="Times New Roman"/>
          <w:b w:val="false"/>
          <w:i w:val="false"/>
          <w:color w:val="000000"/>
          <w:sz w:val="28"/>
        </w:rPr>
        <w:t>
      "Оралман" электрондық деректер қорына көрсетілетін қызметті алушының деректерін енгізеді;</w:t>
      </w:r>
    </w:p>
    <w:bookmarkEnd w:id="499"/>
    <w:bookmarkStart w:name="z638" w:id="500"/>
    <w:p>
      <w:pPr>
        <w:spacing w:after="0"/>
        <w:ind w:left="0"/>
        <w:jc w:val="both"/>
      </w:pPr>
      <w:r>
        <w:rPr>
          <w:rFonts w:ascii="Times New Roman"/>
          <w:b w:val="false"/>
          <w:i w:val="false"/>
          <w:color w:val="000000"/>
          <w:sz w:val="28"/>
        </w:rPr>
        <w:t>
      2) көрсетілетін қызметті берушінің кеңсе қызметкері 15 (он бес) минут ішінде құжаттарды тіркеу журналына тіркейді және көрсетілетін қызметті берушінің басшысына бұрыштама қоюға жолдайды;</w:t>
      </w:r>
    </w:p>
    <w:bookmarkEnd w:id="500"/>
    <w:bookmarkStart w:name="z639" w:id="501"/>
    <w:p>
      <w:pPr>
        <w:spacing w:after="0"/>
        <w:ind w:left="0"/>
        <w:jc w:val="both"/>
      </w:pPr>
      <w:r>
        <w:rPr>
          <w:rFonts w:ascii="Times New Roman"/>
          <w:b w:val="false"/>
          <w:i w:val="false"/>
          <w:color w:val="000000"/>
          <w:sz w:val="28"/>
        </w:rPr>
        <w:t>
      3) көрсетілетін қызметті берушінің басшысы 1 (бір) жұмыс күні ішінде құжаттармен танысады және орындау үшін көрсетілетін қызметті берушінің бөлім басшысына жолдайды;</w:t>
      </w:r>
    </w:p>
    <w:bookmarkEnd w:id="501"/>
    <w:bookmarkStart w:name="z640" w:id="502"/>
    <w:p>
      <w:pPr>
        <w:spacing w:after="0"/>
        <w:ind w:left="0"/>
        <w:jc w:val="both"/>
      </w:pPr>
      <w:r>
        <w:rPr>
          <w:rFonts w:ascii="Times New Roman"/>
          <w:b w:val="false"/>
          <w:i w:val="false"/>
          <w:color w:val="000000"/>
          <w:sz w:val="28"/>
        </w:rPr>
        <w:t>
      4) көрсетілетін қызметті берушінің бөлім басшысы 1 (бір) сағат ішінде мемлекеттік қызметті көрсету үшін көрсетілетін қызметті берушінің жауапты орындаушысын анықтайды;</w:t>
      </w:r>
    </w:p>
    <w:bookmarkEnd w:id="502"/>
    <w:bookmarkStart w:name="z641" w:id="503"/>
    <w:p>
      <w:pPr>
        <w:spacing w:after="0"/>
        <w:ind w:left="0"/>
        <w:jc w:val="both"/>
      </w:pPr>
      <w:r>
        <w:rPr>
          <w:rFonts w:ascii="Times New Roman"/>
          <w:b w:val="false"/>
          <w:i w:val="false"/>
          <w:color w:val="000000"/>
          <w:sz w:val="28"/>
        </w:rPr>
        <w:t>
      5) көрсетілетін қызметті берушінің жауапты орындаушысы 2 (екі) жұмыс күні ішінде құжаттарды зерделейді, шешімді дайындайды және көрсетілетін қызметті берушінің бөлім басшысына келісуге жібереді;</w:t>
      </w:r>
    </w:p>
    <w:bookmarkEnd w:id="503"/>
    <w:bookmarkStart w:name="z642" w:id="504"/>
    <w:p>
      <w:pPr>
        <w:spacing w:after="0"/>
        <w:ind w:left="0"/>
        <w:jc w:val="both"/>
      </w:pPr>
      <w:r>
        <w:rPr>
          <w:rFonts w:ascii="Times New Roman"/>
          <w:b w:val="false"/>
          <w:i w:val="false"/>
          <w:color w:val="000000"/>
          <w:sz w:val="28"/>
        </w:rPr>
        <w:t>
      6) көрсетілетін қызметті берушінің бөлім басшысы 1 (бір) сағат ішінде шешіммен келіседі және қол қою үшін көрсетілетін қызметті берушінің басшысына жібереді;</w:t>
      </w:r>
    </w:p>
    <w:bookmarkEnd w:id="504"/>
    <w:bookmarkStart w:name="z643" w:id="505"/>
    <w:p>
      <w:pPr>
        <w:spacing w:after="0"/>
        <w:ind w:left="0"/>
        <w:jc w:val="both"/>
      </w:pPr>
      <w:r>
        <w:rPr>
          <w:rFonts w:ascii="Times New Roman"/>
          <w:b w:val="false"/>
          <w:i w:val="false"/>
          <w:color w:val="000000"/>
          <w:sz w:val="28"/>
        </w:rPr>
        <w:t>
      7) көрсетілетін қызметті берушінің басшысы 2 (екі) сағат ішінде шешімге қол қояды және көрсетілетін қызметті берушінің жауапты орындаушысына жібереді;</w:t>
      </w:r>
    </w:p>
    <w:bookmarkEnd w:id="505"/>
    <w:bookmarkStart w:name="z644" w:id="506"/>
    <w:p>
      <w:pPr>
        <w:spacing w:after="0"/>
        <w:ind w:left="0"/>
        <w:jc w:val="both"/>
      </w:pPr>
      <w:r>
        <w:rPr>
          <w:rFonts w:ascii="Times New Roman"/>
          <w:b w:val="false"/>
          <w:i w:val="false"/>
          <w:color w:val="000000"/>
          <w:sz w:val="28"/>
        </w:rPr>
        <w:t>
      8) көрсетілетін қызметті берушінің жауапты орындаушысы 2 (екі) сағат ішінде шешімнің негізінде оралман куәлігін толтырады және көрсетілетін қызметті берушінің бөлім басшысына келісуге жібереді;</w:t>
      </w:r>
    </w:p>
    <w:bookmarkEnd w:id="506"/>
    <w:bookmarkStart w:name="z645" w:id="507"/>
    <w:p>
      <w:pPr>
        <w:spacing w:after="0"/>
        <w:ind w:left="0"/>
        <w:jc w:val="both"/>
      </w:pPr>
      <w:r>
        <w:rPr>
          <w:rFonts w:ascii="Times New Roman"/>
          <w:b w:val="false"/>
          <w:i w:val="false"/>
          <w:color w:val="000000"/>
          <w:sz w:val="28"/>
        </w:rPr>
        <w:t>
      9) көрсетілетін қызметті берушінің бөлім басшысы 1 (бір) сағат ішінде оралман куәлігімен келіседі және қол қою үшін көрсетілетін қызметті берушінің басшысына жібереді;</w:t>
      </w:r>
    </w:p>
    <w:bookmarkEnd w:id="507"/>
    <w:bookmarkStart w:name="z646" w:id="508"/>
    <w:p>
      <w:pPr>
        <w:spacing w:after="0"/>
        <w:ind w:left="0"/>
        <w:jc w:val="both"/>
      </w:pPr>
      <w:r>
        <w:rPr>
          <w:rFonts w:ascii="Times New Roman"/>
          <w:b w:val="false"/>
          <w:i w:val="false"/>
          <w:color w:val="000000"/>
          <w:sz w:val="28"/>
        </w:rPr>
        <w:t>
      10) көрсетілетін қызметті берушінің басшысы 1 (бір) жұмыс күні ішінде оралман куәлігіне қол қояды және көрсетілетін қызметті берушінің жауапты орындаушысына жібереді;</w:t>
      </w:r>
    </w:p>
    <w:bookmarkEnd w:id="508"/>
    <w:bookmarkStart w:name="z647" w:id="509"/>
    <w:p>
      <w:pPr>
        <w:spacing w:after="0"/>
        <w:ind w:left="0"/>
        <w:jc w:val="both"/>
      </w:pPr>
      <w:r>
        <w:rPr>
          <w:rFonts w:ascii="Times New Roman"/>
          <w:b w:val="false"/>
          <w:i w:val="false"/>
          <w:color w:val="000000"/>
          <w:sz w:val="28"/>
        </w:rPr>
        <w:t>
      11) көрсетілетін қызметті берушінің жауапты орындаушысы 30 (отыз) минут ішінде оралман куәлігін куәліктің берілуін есепке алу журналына тіркейді және оралман куәлігін көрсетілетін қызметті алушыға береді.</w:t>
      </w:r>
    </w:p>
    <w:bookmarkEnd w:id="509"/>
    <w:bookmarkStart w:name="z648" w:id="510"/>
    <w:p>
      <w:pPr>
        <w:spacing w:after="0"/>
        <w:ind w:left="0"/>
        <w:jc w:val="left"/>
      </w:pPr>
      <w:r>
        <w:rPr>
          <w:rFonts w:ascii="Times New Roman"/>
          <w:b/>
          <w:i w:val="false"/>
          <w:color w:val="000000"/>
        </w:rPr>
        <w:t xml:space="preserve"> 4. "Азаматтарға арналған үкімет" мемлекеттік корпорациясымен және (немесе) өзге де көрсетілетін қызметті берушілермен өзара іс-қимыл тәртібін, сондай-ақ мемлекеттік қызмет көрсету процесінде ақпараттық жүйелерді пайдалану тәртібін сипаттау </w:t>
      </w:r>
    </w:p>
    <w:bookmarkEnd w:id="510"/>
    <w:bookmarkStart w:name="z649" w:id="511"/>
    <w:p>
      <w:pPr>
        <w:spacing w:after="0"/>
        <w:ind w:left="0"/>
        <w:jc w:val="both"/>
      </w:pPr>
      <w:r>
        <w:rPr>
          <w:rFonts w:ascii="Times New Roman"/>
          <w:b w:val="false"/>
          <w:i w:val="false"/>
          <w:color w:val="000000"/>
          <w:sz w:val="28"/>
        </w:rPr>
        <w:t>
      9. МК-на жүгіну тетігінің сипаттамасы, өтінішті өндеудің ұзақтығы:</w:t>
      </w:r>
    </w:p>
    <w:bookmarkEnd w:id="511"/>
    <w:bookmarkStart w:name="z650" w:id="512"/>
    <w:p>
      <w:pPr>
        <w:spacing w:after="0"/>
        <w:ind w:left="0"/>
        <w:jc w:val="both"/>
      </w:pPr>
      <w:r>
        <w:rPr>
          <w:rFonts w:ascii="Times New Roman"/>
          <w:b w:val="false"/>
          <w:i w:val="false"/>
          <w:color w:val="000000"/>
          <w:sz w:val="28"/>
        </w:rPr>
        <w:t>
      1) көрсетілетін қызметті алушы қажетті құжаттарын және өтінішті МК-ның қызметкеріне береді, ол "электрондық кезек" ретімен операциялық залда жүзеге асырылады;</w:t>
      </w:r>
    </w:p>
    <w:bookmarkEnd w:id="512"/>
    <w:bookmarkStart w:name="z651" w:id="513"/>
    <w:p>
      <w:pPr>
        <w:spacing w:after="0"/>
        <w:ind w:left="0"/>
        <w:jc w:val="both"/>
      </w:pPr>
      <w:r>
        <w:rPr>
          <w:rFonts w:ascii="Times New Roman"/>
          <w:b w:val="false"/>
          <w:i w:val="false"/>
          <w:color w:val="000000"/>
          <w:sz w:val="28"/>
        </w:rPr>
        <w:t>
      2) 1-процесс – мемлекеттік көрсетілетін қызметті көрсету үшін МК-ның қызметкері МК Ықпалдастырылған ақпараттық жүйесінің автоматтандырылған жұмыс орнына (бұдан әрі – МК ЫАЖ АЖО) логинді және парольді енгізуі (авторизациялау үдерісі);</w:t>
      </w:r>
    </w:p>
    <w:bookmarkEnd w:id="513"/>
    <w:bookmarkStart w:name="z652" w:id="514"/>
    <w:p>
      <w:pPr>
        <w:spacing w:after="0"/>
        <w:ind w:left="0"/>
        <w:jc w:val="both"/>
      </w:pPr>
      <w:r>
        <w:rPr>
          <w:rFonts w:ascii="Times New Roman"/>
          <w:b w:val="false"/>
          <w:i w:val="false"/>
          <w:color w:val="000000"/>
          <w:sz w:val="28"/>
        </w:rPr>
        <w:t>
      3) 2-процесс – МК-ның қызметкері мемлекеттік көрсетілетін қызметті таңдауы, экранға мемлекеттік қызметті көрсету үшін сұраныс нысаны шығуы және МК-ның қызметкері көрсетілетін қызметті алушының мәліметтерін енгізуі;</w:t>
      </w:r>
    </w:p>
    <w:bookmarkEnd w:id="514"/>
    <w:bookmarkStart w:name="z653" w:id="515"/>
    <w:p>
      <w:pPr>
        <w:spacing w:after="0"/>
        <w:ind w:left="0"/>
        <w:jc w:val="both"/>
      </w:pPr>
      <w:r>
        <w:rPr>
          <w:rFonts w:ascii="Times New Roman"/>
          <w:b w:val="false"/>
          <w:i w:val="false"/>
          <w:color w:val="000000"/>
          <w:sz w:val="28"/>
        </w:rPr>
        <w:t>
      4) 3-процесс – электрондық үкімет шлюзі (бұдан әрі – ЭҮШ) арқылы жеке тұлғалардың мемлекеттік деректер қорына (бұдан әрі – ЖТ МДҚ) көрсетілетін қызметті алушының мәліметтері туралы сұрау жолдауы;</w:t>
      </w:r>
    </w:p>
    <w:bookmarkEnd w:id="515"/>
    <w:bookmarkStart w:name="z654" w:id="516"/>
    <w:p>
      <w:pPr>
        <w:spacing w:after="0"/>
        <w:ind w:left="0"/>
        <w:jc w:val="both"/>
      </w:pPr>
      <w:r>
        <w:rPr>
          <w:rFonts w:ascii="Times New Roman"/>
          <w:b w:val="false"/>
          <w:i w:val="false"/>
          <w:color w:val="000000"/>
          <w:sz w:val="28"/>
        </w:rPr>
        <w:t>
      5) 1-шарт - ЖТ МДҚ-нда көрсетілетін қызметті алушы мәліметтерінің бар болуын тексеруі;</w:t>
      </w:r>
    </w:p>
    <w:bookmarkEnd w:id="516"/>
    <w:bookmarkStart w:name="z655" w:id="517"/>
    <w:p>
      <w:pPr>
        <w:spacing w:after="0"/>
        <w:ind w:left="0"/>
        <w:jc w:val="both"/>
      </w:pPr>
      <w:r>
        <w:rPr>
          <w:rFonts w:ascii="Times New Roman"/>
          <w:b w:val="false"/>
          <w:i w:val="false"/>
          <w:color w:val="000000"/>
          <w:sz w:val="28"/>
        </w:rPr>
        <w:t>
      6) 4-процесс – ЖТ МДҚ-нда көрсетілетін қызметті алушы мәліметтерінің болмауына байланысты мәліметтерді алуға мүмкіндіктің жоқтығы туралы хабарламаны қалыптастыруы;</w:t>
      </w:r>
    </w:p>
    <w:bookmarkEnd w:id="517"/>
    <w:bookmarkStart w:name="z656" w:id="518"/>
    <w:p>
      <w:pPr>
        <w:spacing w:after="0"/>
        <w:ind w:left="0"/>
        <w:jc w:val="both"/>
      </w:pPr>
      <w:r>
        <w:rPr>
          <w:rFonts w:ascii="Times New Roman"/>
          <w:b w:val="false"/>
          <w:i w:val="false"/>
          <w:color w:val="000000"/>
          <w:sz w:val="28"/>
        </w:rPr>
        <w:t>
      7) 5-процесс – электрондық үкіметтің аймақтық шлюзінің автоматтандырылған жұмыс орнына (бұдан әрі – ЭҮАШ АЖО) ЭҮШ арқылы МК қызметкерінің электрондық цифрлық қолтаңбасымен куәландырылған (қол қойылған) электрондық құжаттарын (көрсетілетін қызметті алушының сұранысын) жолдауы;</w:t>
      </w:r>
    </w:p>
    <w:bookmarkEnd w:id="518"/>
    <w:bookmarkStart w:name="z657" w:id="519"/>
    <w:p>
      <w:pPr>
        <w:spacing w:after="0"/>
        <w:ind w:left="0"/>
        <w:jc w:val="both"/>
      </w:pPr>
      <w:r>
        <w:rPr>
          <w:rFonts w:ascii="Times New Roman"/>
          <w:b w:val="false"/>
          <w:i w:val="false"/>
          <w:color w:val="000000"/>
          <w:sz w:val="28"/>
        </w:rPr>
        <w:t>
      8) 6-процесс – электрондық құжаттарын ЭҮАШ АЖО-да тіркеуі;</w:t>
      </w:r>
    </w:p>
    <w:bookmarkEnd w:id="519"/>
    <w:bookmarkStart w:name="z658" w:id="520"/>
    <w:p>
      <w:pPr>
        <w:spacing w:after="0"/>
        <w:ind w:left="0"/>
        <w:jc w:val="both"/>
      </w:pPr>
      <w:r>
        <w:rPr>
          <w:rFonts w:ascii="Times New Roman"/>
          <w:b w:val="false"/>
          <w:i w:val="false"/>
          <w:color w:val="000000"/>
          <w:sz w:val="28"/>
        </w:rPr>
        <w:t>
      9) 2-шарт – көрсетілетін қызметті берушінің көрсетілетін қызметті алушы ұсынған құжаттар топтамасының сәйкестігін тексеруі (өңдеуі);</w:t>
      </w:r>
    </w:p>
    <w:bookmarkEnd w:id="520"/>
    <w:bookmarkStart w:name="z659" w:id="521"/>
    <w:p>
      <w:pPr>
        <w:spacing w:after="0"/>
        <w:ind w:left="0"/>
        <w:jc w:val="both"/>
      </w:pPr>
      <w:r>
        <w:rPr>
          <w:rFonts w:ascii="Times New Roman"/>
          <w:b w:val="false"/>
          <w:i w:val="false"/>
          <w:color w:val="000000"/>
          <w:sz w:val="28"/>
        </w:rPr>
        <w:t>
      10) 7-процесс – көрсетілетін қызметті алушының құжаттарында кемшіліктердің болуына байланысты сұратылып отырған мемлекеттік көрсетілетін қызметтен бас тарту жөніндегі хабарламаны қалыптастыруы;</w:t>
      </w:r>
    </w:p>
    <w:bookmarkEnd w:id="521"/>
    <w:bookmarkStart w:name="z660" w:id="522"/>
    <w:p>
      <w:pPr>
        <w:spacing w:after="0"/>
        <w:ind w:left="0"/>
        <w:jc w:val="both"/>
      </w:pPr>
      <w:r>
        <w:rPr>
          <w:rFonts w:ascii="Times New Roman"/>
          <w:b w:val="false"/>
          <w:i w:val="false"/>
          <w:color w:val="000000"/>
          <w:sz w:val="28"/>
        </w:rPr>
        <w:t>
      11) 8-процесс – көрсетілетін қызметті алушы МК-ның қызметкері арқылы ЭҮАШ АЖО-нда қалыптастырылған мемлекеттік көрсетілетін қызметтің нәтижесін (оралман куәлігін) алуы.</w:t>
      </w:r>
    </w:p>
    <w:bookmarkEnd w:id="522"/>
    <w:bookmarkStart w:name="z661" w:id="523"/>
    <w:p>
      <w:pPr>
        <w:spacing w:after="0"/>
        <w:ind w:left="0"/>
        <w:jc w:val="both"/>
      </w:pPr>
      <w:r>
        <w:rPr>
          <w:rFonts w:ascii="Times New Roman"/>
          <w:b w:val="false"/>
          <w:i w:val="false"/>
          <w:color w:val="000000"/>
          <w:sz w:val="28"/>
        </w:rPr>
        <w:t xml:space="preserve">
      МК арқылы мемлекеттік қызметті көрсету кезінде іске қосылатын ақпараттық жүйелердің функционалдық өзара іс-қимылдары диаграммасы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берілген.</w:t>
      </w:r>
    </w:p>
    <w:bookmarkEnd w:id="52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"Оралман мәртебесін беру"</w:t>
            </w:r>
            <w:r>
              <w:br/>
            </w:r>
            <w:r>
              <w:rPr>
                <w:rFonts w:ascii="Times New Roman"/>
                <w:b w:val="false"/>
                <w:i w:val="false"/>
                <w:color w:val="000000"/>
                <w:sz w:val="20"/>
              </w:rPr>
              <w:t>мемлекеттiк көрсетілетін қызмет</w:t>
            </w:r>
            <w:r>
              <w:br/>
            </w:r>
            <w:r>
              <w:rPr>
                <w:rFonts w:ascii="Times New Roman"/>
                <w:b w:val="false"/>
                <w:i w:val="false"/>
                <w:color w:val="000000"/>
                <w:sz w:val="20"/>
              </w:rPr>
              <w:t>регламентіне 1 қосымша</w:t>
            </w:r>
          </w:p>
        </w:tc>
      </w:tr>
    </w:tbl>
    <w:bookmarkStart w:name="z663" w:id="524"/>
    <w:p>
      <w:pPr>
        <w:spacing w:after="0"/>
        <w:ind w:left="0"/>
        <w:jc w:val="left"/>
      </w:pPr>
      <w:r>
        <w:rPr>
          <w:rFonts w:ascii="Times New Roman"/>
          <w:b/>
          <w:i w:val="false"/>
          <w:color w:val="000000"/>
        </w:rPr>
        <w:t xml:space="preserve">  "Оралман мәртебесін беру" мемлекеттік қызметін көрсетудің бизнес-процестерінің анықтамалығы</w:t>
      </w:r>
    </w:p>
    <w:bookmarkEnd w:id="524"/>
    <w:bookmarkStart w:name="z664" w:id="525"/>
    <w:p>
      <w:pPr>
        <w:spacing w:after="0"/>
        <w:ind w:left="0"/>
        <w:jc w:val="left"/>
      </w:pPr>
    </w:p>
    <w:bookmarkEnd w:id="525"/>
    <w:p>
      <w:pPr>
        <w:spacing w:after="0"/>
        <w:ind w:left="0"/>
        <w:jc w:val="both"/>
      </w:pPr>
      <w:r>
        <w:drawing>
          <wp:inline distT="0" distB="0" distL="0" distR="0">
            <wp:extent cx="7810500" cy="394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7810500" cy="3949700"/>
                    </a:xfrm>
                    <a:prstGeom prst="rect">
                      <a:avLst/>
                    </a:prstGeom>
                  </pic:spPr>
                </pic:pic>
              </a:graphicData>
            </a:graphic>
          </wp:inline>
        </w:drawing>
      </w:r>
    </w:p>
    <w:p>
      <w:pPr>
        <w:spacing w:after="0"/>
        <w:ind w:left="0"/>
        <w:jc w:val="left"/>
      </w:pPr>
      <w:r>
        <w:br/>
      </w:r>
    </w:p>
    <w:bookmarkStart w:name="z665" w:id="526"/>
    <w:p>
      <w:pPr>
        <w:spacing w:after="0"/>
        <w:ind w:left="0"/>
        <w:jc w:val="left"/>
      </w:pPr>
      <w:r>
        <w:rPr>
          <w:rFonts w:ascii="Times New Roman"/>
          <w:b/>
          <w:i w:val="false"/>
          <w:color w:val="000000"/>
        </w:rPr>
        <w:t xml:space="preserve"> Шарттық белгілер:</w:t>
      </w:r>
    </w:p>
    <w:bookmarkEnd w:id="526"/>
    <w:bookmarkStart w:name="z666" w:id="527"/>
    <w:p>
      <w:pPr>
        <w:spacing w:after="0"/>
        <w:ind w:left="0"/>
        <w:jc w:val="left"/>
      </w:pPr>
    </w:p>
    <w:bookmarkEnd w:id="527"/>
    <w:p>
      <w:pPr>
        <w:spacing w:after="0"/>
        <w:ind w:left="0"/>
        <w:jc w:val="both"/>
      </w:pPr>
      <w:r>
        <w:drawing>
          <wp:inline distT="0" distB="0" distL="0" distR="0">
            <wp:extent cx="7810500" cy="166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7810500" cy="16637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"Оралман мәртебесін беру"</w:t>
            </w:r>
            <w:r>
              <w:br/>
            </w:r>
            <w:r>
              <w:rPr>
                <w:rFonts w:ascii="Times New Roman"/>
                <w:b w:val="false"/>
                <w:i w:val="false"/>
                <w:color w:val="000000"/>
                <w:sz w:val="20"/>
              </w:rPr>
              <w:t>мемлекеттiк көрсетілетін қызмет</w:t>
            </w:r>
            <w:r>
              <w:br/>
            </w:r>
            <w:r>
              <w:rPr>
                <w:rFonts w:ascii="Times New Roman"/>
                <w:b w:val="false"/>
                <w:i w:val="false"/>
                <w:color w:val="000000"/>
                <w:sz w:val="20"/>
              </w:rPr>
              <w:t>регламентіне</w:t>
            </w:r>
            <w:r>
              <w:br/>
            </w:r>
            <w:r>
              <w:rPr>
                <w:rFonts w:ascii="Times New Roman"/>
                <w:b w:val="false"/>
                <w:i w:val="false"/>
                <w:color w:val="000000"/>
                <w:sz w:val="20"/>
              </w:rPr>
              <w:t>2 қосымша</w:t>
            </w:r>
          </w:p>
        </w:tc>
      </w:tr>
    </w:tbl>
    <w:bookmarkStart w:name="z669" w:id="528"/>
    <w:p>
      <w:pPr>
        <w:spacing w:after="0"/>
        <w:ind w:left="0"/>
        <w:jc w:val="left"/>
      </w:pPr>
      <w:r>
        <w:rPr>
          <w:rFonts w:ascii="Times New Roman"/>
          <w:b/>
          <w:i w:val="false"/>
          <w:color w:val="000000"/>
        </w:rPr>
        <w:t xml:space="preserve"> МК арқылы мемлекеттік қызметті көрсету кезінде іске қосылатын ақпараттық жүйелердің функционалдық өзара іс-қимылдарының диаграммасы</w:t>
      </w:r>
    </w:p>
    <w:bookmarkEnd w:id="528"/>
    <w:bookmarkStart w:name="z670" w:id="529"/>
    <w:p>
      <w:pPr>
        <w:spacing w:after="0"/>
        <w:ind w:left="0"/>
        <w:jc w:val="left"/>
      </w:pPr>
    </w:p>
    <w:bookmarkEnd w:id="529"/>
    <w:p>
      <w:pPr>
        <w:spacing w:after="0"/>
        <w:ind w:left="0"/>
        <w:jc w:val="both"/>
      </w:pPr>
      <w:r>
        <w:drawing>
          <wp:inline distT="0" distB="0" distL="0" distR="0">
            <wp:extent cx="7810500" cy="393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7810500" cy="3937000"/>
                    </a:xfrm>
                    <a:prstGeom prst="rect">
                      <a:avLst/>
                    </a:prstGeom>
                  </pic:spPr>
                </pic:pic>
              </a:graphicData>
            </a:graphic>
          </wp:inline>
        </w:drawing>
      </w:r>
    </w:p>
    <w:p>
      <w:pPr>
        <w:spacing w:after="0"/>
        <w:ind w:left="0"/>
        <w:jc w:val="left"/>
      </w:pPr>
      <w:r>
        <w:br/>
      </w:r>
    </w:p>
    <w:bookmarkStart w:name="z671" w:id="530"/>
    <w:p>
      <w:pPr>
        <w:spacing w:after="0"/>
        <w:ind w:left="0"/>
        <w:jc w:val="left"/>
      </w:pPr>
      <w:r>
        <w:rPr>
          <w:rFonts w:ascii="Times New Roman"/>
          <w:b/>
          <w:i w:val="false"/>
          <w:color w:val="000000"/>
        </w:rPr>
        <w:t xml:space="preserve"> Шарттық белгілер:</w:t>
      </w:r>
    </w:p>
    <w:bookmarkEnd w:id="530"/>
    <w:bookmarkStart w:name="z672" w:id="531"/>
    <w:p>
      <w:pPr>
        <w:spacing w:after="0"/>
        <w:ind w:left="0"/>
        <w:jc w:val="left"/>
      </w:pPr>
    </w:p>
    <w:bookmarkEnd w:id="531"/>
    <w:p>
      <w:pPr>
        <w:spacing w:after="0"/>
        <w:ind w:left="0"/>
        <w:jc w:val="both"/>
      </w:pPr>
      <w:r>
        <w:drawing>
          <wp:inline distT="0" distB="0" distL="0" distR="0">
            <wp:extent cx="3378200" cy="304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3378200" cy="3048000"/>
                    </a:xfrm>
                    <a:prstGeom prst="rect">
                      <a:avLst/>
                    </a:prstGeom>
                  </pic:spPr>
                </pic:pic>
              </a:graphicData>
            </a:graphic>
          </wp:inline>
        </w:drawing>
      </w:r>
    </w:p>
    <w:p>
      <w:pPr>
        <w:spacing w:after="0"/>
        <w:ind w:left="0"/>
        <w:jc w:val="left"/>
      </w:pPr>
      <w:r>
        <w:br/>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2"/>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header.xml" Type="http://schemas.openxmlformats.org/officeDocument/2006/relationships/header" Id="rId42"/></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