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fa5761" w14:textId="8fa576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Әлеуметтік-еңбек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әкімдігінің 2016 жылғы 30 мамырдағы № 37/03 қаулысы. Қарағанды облысының Әділет департаментінде 2016 жылғы 22 маусымда № 3866 болып тіркелді. Күші жойылды - Қарағанды облысының әкімдігінің 2019 жылғы 18 маусымдағы № 37/02 қаулысымен</w:t>
      </w:r>
    </w:p>
    <w:p>
      <w:pPr>
        <w:spacing w:after="0"/>
        <w:ind w:left="0"/>
        <w:jc w:val="both"/>
      </w:pPr>
      <w:r>
        <w:rPr>
          <w:rFonts w:ascii="Times New Roman"/>
          <w:b w:val="false"/>
          <w:i w:val="false"/>
          <w:color w:val="ff0000"/>
          <w:sz w:val="28"/>
        </w:rPr>
        <w:t xml:space="preserve">
      Ескерту. Күші жойылды - Қарағанды облысының әкімдігінің 18.06.2019 № 37/02 (алғашқы ресми жарияланған күннен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4" w:id="0"/>
    <w:p>
      <w:pPr>
        <w:spacing w:after="0"/>
        <w:ind w:left="0"/>
        <w:jc w:val="both"/>
      </w:pPr>
      <w:r>
        <w:rPr>
          <w:rFonts w:ascii="Times New Roman"/>
          <w:b w:val="false"/>
          <w:i w:val="false"/>
          <w:color w:val="000000"/>
          <w:sz w:val="28"/>
        </w:rPr>
        <w:t xml:space="preserve">
      Қазақстан Республикасының 2016 жылғы 6 сәуірдегі "Құқықтық актілер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11342 болып тіркелген) сәйкес Қарағанды облысының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5" w:id="1"/>
    <w:p>
      <w:pPr>
        <w:spacing w:after="0"/>
        <w:ind w:left="0"/>
        <w:jc w:val="both"/>
      </w:pPr>
      <w:r>
        <w:rPr>
          <w:rFonts w:ascii="Times New Roman"/>
          <w:b w:val="false"/>
          <w:i w:val="false"/>
          <w:color w:val="000000"/>
          <w:sz w:val="28"/>
        </w:rPr>
        <w:t>
      1. Қоса беріліп отырған:</w:t>
      </w:r>
    </w:p>
    <w:bookmarkEnd w:id="1"/>
    <w:bookmarkStart w:name="z6" w:id="2"/>
    <w:p>
      <w:pPr>
        <w:spacing w:after="0"/>
        <w:ind w:left="0"/>
        <w:jc w:val="both"/>
      </w:pPr>
      <w:r>
        <w:rPr>
          <w:rFonts w:ascii="Times New Roman"/>
          <w:b w:val="false"/>
          <w:i w:val="false"/>
          <w:color w:val="000000"/>
          <w:sz w:val="28"/>
        </w:rPr>
        <w:t xml:space="preserve">
      1) "Мемлекеттік атаулы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7" w:id="3"/>
    <w:p>
      <w:pPr>
        <w:spacing w:after="0"/>
        <w:ind w:left="0"/>
        <w:jc w:val="both"/>
      </w:pPr>
      <w:r>
        <w:rPr>
          <w:rFonts w:ascii="Times New Roman"/>
          <w:b w:val="false"/>
          <w:i w:val="false"/>
          <w:color w:val="000000"/>
          <w:sz w:val="28"/>
        </w:rPr>
        <w:t xml:space="preserve">
      2) "Он сегіз жасқа дейінгі балаларға мемлекеттік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8" w:id="4"/>
    <w:p>
      <w:pPr>
        <w:spacing w:after="0"/>
        <w:ind w:left="0"/>
        <w:jc w:val="both"/>
      </w:pPr>
      <w:r>
        <w:rPr>
          <w:rFonts w:ascii="Times New Roman"/>
          <w:b w:val="false"/>
          <w:i w:val="false"/>
          <w:color w:val="000000"/>
          <w:sz w:val="28"/>
        </w:rPr>
        <w:t xml:space="preserve">
      3)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алынып тасталды - Қарағанды облысы әкімдігінің 23.11.2017 </w:t>
      </w:r>
      <w:r>
        <w:rPr>
          <w:rFonts w:ascii="Times New Roman"/>
          <w:b w:val="false"/>
          <w:i w:val="false"/>
          <w:color w:val="000000"/>
          <w:sz w:val="28"/>
        </w:rPr>
        <w:t>№ 75/02</w:t>
      </w:r>
      <w:r>
        <w:rPr>
          <w:rFonts w:ascii="Times New Roman"/>
          <w:b w:val="false"/>
          <w:i w:val="false"/>
          <w:color w:val="ff0000"/>
          <w:sz w:val="28"/>
        </w:rPr>
        <w:t xml:space="preserve"> (алғаш ресми жарияланған күннен кейін он күнтізбелік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алынып тасталды - Қарағанды облысы әкімдігінің 23.11.2017 </w:t>
      </w:r>
      <w:r>
        <w:rPr>
          <w:rFonts w:ascii="Times New Roman"/>
          <w:b w:val="false"/>
          <w:i w:val="false"/>
          <w:color w:val="000000"/>
          <w:sz w:val="28"/>
        </w:rPr>
        <w:t>№ 75/02</w:t>
      </w:r>
      <w:r>
        <w:rPr>
          <w:rFonts w:ascii="Times New Roman"/>
          <w:b w:val="false"/>
          <w:i w:val="false"/>
          <w:color w:val="ff0000"/>
          <w:sz w:val="28"/>
        </w:rPr>
        <w:t xml:space="preserve"> (алғаш ресми жарияланған күннен кейін он күнтізбелік күн өткен соң қолданысқа енгізіледі) қаулысымен;</w:t>
      </w:r>
      <w:r>
        <w:br/>
      </w:r>
      <w:r>
        <w:rPr>
          <w:rFonts w:ascii="Times New Roman"/>
          <w:b w:val="false"/>
          <w:i w:val="false"/>
          <w:color w:val="000000"/>
          <w:sz w:val="28"/>
        </w:rPr>
        <w:t>
</w:t>
      </w:r>
    </w:p>
    <w:bookmarkStart w:name="z11" w:id="5"/>
    <w:p>
      <w:pPr>
        <w:spacing w:after="0"/>
        <w:ind w:left="0"/>
        <w:jc w:val="both"/>
      </w:pPr>
      <w:r>
        <w:rPr>
          <w:rFonts w:ascii="Times New Roman"/>
          <w:b w:val="false"/>
          <w:i w:val="false"/>
          <w:color w:val="000000"/>
          <w:sz w:val="28"/>
        </w:rPr>
        <w:t xml:space="preserve">
      6) "Адамдарға жұмыспен қамтуға жәрдемдесудің белсенді шараларына қатысуға жолдамалар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12" w:id="6"/>
    <w:p>
      <w:pPr>
        <w:spacing w:after="0"/>
        <w:ind w:left="0"/>
        <w:jc w:val="both"/>
      </w:pPr>
      <w:r>
        <w:rPr>
          <w:rFonts w:ascii="Times New Roman"/>
          <w:b w:val="false"/>
          <w:i w:val="false"/>
          <w:color w:val="000000"/>
          <w:sz w:val="28"/>
        </w:rPr>
        <w:t xml:space="preserve">
      7) "Медициналық-әлеуметтік мекемелерде (ұйымдарда) арнаулы әлеуметтік қызмет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13" w:id="7"/>
    <w:p>
      <w:pPr>
        <w:spacing w:after="0"/>
        <w:ind w:left="0"/>
        <w:jc w:val="both"/>
      </w:pPr>
      <w:r>
        <w:rPr>
          <w:rFonts w:ascii="Times New Roman"/>
          <w:b w:val="false"/>
          <w:i w:val="false"/>
          <w:color w:val="000000"/>
          <w:sz w:val="28"/>
        </w:rPr>
        <w:t xml:space="preserve">
      8) "Үйде күтім көрсету жағдайында арнаулы әлеуметтік қызмет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7"/>
    <w:bookmarkStart w:name="z14" w:id="8"/>
    <w:p>
      <w:pPr>
        <w:spacing w:after="0"/>
        <w:ind w:left="0"/>
        <w:jc w:val="both"/>
      </w:pPr>
      <w:r>
        <w:rPr>
          <w:rFonts w:ascii="Times New Roman"/>
          <w:b w:val="false"/>
          <w:i w:val="false"/>
          <w:color w:val="000000"/>
          <w:sz w:val="28"/>
        </w:rPr>
        <w:t xml:space="preserve">
      9)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8"/>
    <w:p>
      <w:pPr>
        <w:spacing w:after="0"/>
        <w:ind w:left="0"/>
        <w:jc w:val="both"/>
      </w:pPr>
      <w:r>
        <w:rPr>
          <w:rFonts w:ascii="Times New Roman"/>
          <w:b w:val="false"/>
          <w:i w:val="false"/>
          <w:color w:val="000000"/>
          <w:sz w:val="28"/>
        </w:rPr>
        <w:t xml:space="preserve">
      10) "Жұмыс іздеп жүрген адамдарды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11) "Жұмыссыз ретінде жұмыс іздеп жүрген адамдарды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тармаққа өзгерістер енгізілді - Қарағанды облысы әкімдігінің 23.11.2017 </w:t>
      </w:r>
      <w:r>
        <w:rPr>
          <w:rFonts w:ascii="Times New Roman"/>
          <w:b w:val="false"/>
          <w:i w:val="false"/>
          <w:color w:val="000000"/>
          <w:sz w:val="28"/>
        </w:rPr>
        <w:t>№ 75/02</w:t>
      </w:r>
      <w:r>
        <w:rPr>
          <w:rFonts w:ascii="Times New Roman"/>
          <w:b w:val="false"/>
          <w:i w:val="false"/>
          <w:color w:val="ff0000"/>
          <w:sz w:val="28"/>
        </w:rPr>
        <w:t xml:space="preserve"> (алғаш ресми жарияланған күннен кейін он күнтізбелік күн өткен соң қолданысқа енгізіледі) қаулысымен.</w:t>
      </w:r>
      <w:r>
        <w:br/>
      </w:r>
      <w:r>
        <w:rPr>
          <w:rFonts w:ascii="Times New Roman"/>
          <w:b w:val="false"/>
          <w:i w:val="false"/>
          <w:color w:val="000000"/>
          <w:sz w:val="28"/>
        </w:rPr>
        <w:t>
</w:t>
      </w:r>
    </w:p>
    <w:bookmarkStart w:name="z15" w:id="9"/>
    <w:p>
      <w:pPr>
        <w:spacing w:after="0"/>
        <w:ind w:left="0"/>
        <w:jc w:val="both"/>
      </w:pPr>
      <w:r>
        <w:rPr>
          <w:rFonts w:ascii="Times New Roman"/>
          <w:b w:val="false"/>
          <w:i w:val="false"/>
          <w:color w:val="000000"/>
          <w:sz w:val="28"/>
        </w:rPr>
        <w:t xml:space="preserve">
      2. Қарағанды облысы әкімдігінің 2015 жылғы 22 қыркүйектегі "Әлеуметтік-еңбек саласындағы мемлекеттік көрсетілетін қызмет регламенттерін бекіту туралы" № 55/04 </w:t>
      </w:r>
      <w:r>
        <w:rPr>
          <w:rFonts w:ascii="Times New Roman"/>
          <w:b w:val="false"/>
          <w:i w:val="false"/>
          <w:color w:val="000000"/>
          <w:sz w:val="28"/>
        </w:rPr>
        <w:t>қаулысының</w:t>
      </w:r>
      <w:r>
        <w:rPr>
          <w:rFonts w:ascii="Times New Roman"/>
          <w:b w:val="false"/>
          <w:i w:val="false"/>
          <w:color w:val="000000"/>
          <w:sz w:val="28"/>
        </w:rPr>
        <w:t xml:space="preserve"> күші жойылды деп танылсын (Нормативтік құқықтық актілерді мемлекеттік тіркеу Тізілімінде № 3462 болып тіркелген, "Орталық Қазақстан" 2015 жылғы 10 қарашадағы № 185-186 (22 070), "Индустриальная Караганда" 2015 жылғы 10 қарашадағы № 161-162 (21912-21913) газеттерінде, 2015 жылғы 10 қарашада "Әділет" ақпараттық-құқықтық жүйесінде жарияланған).</w:t>
      </w:r>
    </w:p>
    <w:bookmarkEnd w:id="9"/>
    <w:bookmarkStart w:name="z16" w:id="10"/>
    <w:p>
      <w:pPr>
        <w:spacing w:after="0"/>
        <w:ind w:left="0"/>
        <w:jc w:val="both"/>
      </w:pPr>
      <w:r>
        <w:rPr>
          <w:rFonts w:ascii="Times New Roman"/>
          <w:b w:val="false"/>
          <w:i w:val="false"/>
          <w:color w:val="000000"/>
          <w:sz w:val="28"/>
        </w:rPr>
        <w:t>
      3. Осы қаулының орындалуын бақылау облыс әкімінің жетекшілік ететін орынбасарына жүктелсін.</w:t>
      </w:r>
    </w:p>
    <w:bookmarkEnd w:id="10"/>
    <w:bookmarkStart w:name="z17" w:id="11"/>
    <w:p>
      <w:pPr>
        <w:spacing w:after="0"/>
        <w:ind w:left="0"/>
        <w:jc w:val="both"/>
      </w:pPr>
      <w:r>
        <w:rPr>
          <w:rFonts w:ascii="Times New Roman"/>
          <w:b w:val="false"/>
          <w:i w:val="false"/>
          <w:color w:val="000000"/>
          <w:sz w:val="28"/>
        </w:rPr>
        <w:t>
      4. Осы қаулы алғашқы ресми жарияланған күнiнен кейін он күнтізбелік күн өткен соң қолданысқа енгiзiледi.</w:t>
      </w:r>
    </w:p>
    <w:bookmarkEnd w:id="11"/>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Қарағанды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Әбдібеков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2016 жылғы 30 мамырдағы</w:t>
            </w:r>
            <w:r>
              <w:br/>
            </w:r>
            <w:r>
              <w:rPr>
                <w:rFonts w:ascii="Times New Roman"/>
                <w:b w:val="false"/>
                <w:i w:val="false"/>
                <w:color w:val="000000"/>
                <w:sz w:val="20"/>
              </w:rPr>
              <w:t>№ 37/03 қаулысымен</w:t>
            </w:r>
            <w:r>
              <w:br/>
            </w:r>
            <w:r>
              <w:rPr>
                <w:rFonts w:ascii="Times New Roman"/>
                <w:b w:val="false"/>
                <w:i w:val="false"/>
                <w:color w:val="000000"/>
                <w:sz w:val="20"/>
              </w:rPr>
              <w:t>бекітілген</w:t>
            </w:r>
          </w:p>
        </w:tc>
      </w:tr>
    </w:tbl>
    <w:bookmarkStart w:name="z20" w:id="12"/>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регламенті</w:t>
      </w:r>
    </w:p>
    <w:bookmarkEnd w:id="12"/>
    <w:bookmarkStart w:name="z21" w:id="13"/>
    <w:p>
      <w:pPr>
        <w:spacing w:after="0"/>
        <w:ind w:left="0"/>
        <w:jc w:val="left"/>
      </w:pPr>
      <w:r>
        <w:rPr>
          <w:rFonts w:ascii="Times New Roman"/>
          <w:b/>
          <w:i w:val="false"/>
          <w:color w:val="000000"/>
        </w:rPr>
        <w:t xml:space="preserve"> 1. Жалпы ережелер</w:t>
      </w:r>
    </w:p>
    <w:bookmarkEnd w:id="13"/>
    <w:bookmarkStart w:name="z22" w:id="14"/>
    <w:p>
      <w:pPr>
        <w:spacing w:after="0"/>
        <w:ind w:left="0"/>
        <w:jc w:val="both"/>
      </w:pPr>
      <w:r>
        <w:rPr>
          <w:rFonts w:ascii="Times New Roman"/>
          <w:b w:val="false"/>
          <w:i w:val="false"/>
          <w:color w:val="000000"/>
          <w:sz w:val="28"/>
        </w:rPr>
        <w:t>
      1. "Мемлекеттік атаулы әлеуметтік көмек тағайындау" мемлекеттік көрсетілетін қызметі (бұдан әрі – мемлекеттік көрсетілетін қызмет).</w:t>
      </w:r>
    </w:p>
    <w:bookmarkEnd w:id="14"/>
    <w:bookmarkStart w:name="z23" w:id="15"/>
    <w:p>
      <w:pPr>
        <w:spacing w:after="0"/>
        <w:ind w:left="0"/>
        <w:jc w:val="both"/>
      </w:pPr>
      <w:r>
        <w:rPr>
          <w:rFonts w:ascii="Times New Roman"/>
          <w:b w:val="false"/>
          <w:i w:val="false"/>
          <w:color w:val="000000"/>
          <w:sz w:val="28"/>
        </w:rPr>
        <w:t xml:space="preserve">
      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"Мемлекеттік атаулы әлеуметтік көмек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15"/>
    <w:bookmarkStart w:name="z24" w:id="16"/>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16"/>
    <w:bookmarkStart w:name="z25" w:id="17"/>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МК);</w:t>
      </w:r>
    </w:p>
    <w:bookmarkEnd w:id="17"/>
    <w:bookmarkStart w:name="z26" w:id="18"/>
    <w:p>
      <w:pPr>
        <w:spacing w:after="0"/>
        <w:ind w:left="0"/>
        <w:jc w:val="both"/>
      </w:pPr>
      <w:r>
        <w:rPr>
          <w:rFonts w:ascii="Times New Roman"/>
          <w:b w:val="false"/>
          <w:i w:val="false"/>
          <w:color w:val="000000"/>
          <w:sz w:val="28"/>
        </w:rPr>
        <w:t>
      2) көрсетілетін қызметті беруші;</w:t>
      </w:r>
    </w:p>
    <w:bookmarkEnd w:id="18"/>
    <w:bookmarkStart w:name="z27" w:id="19"/>
    <w:p>
      <w:pPr>
        <w:spacing w:after="0"/>
        <w:ind w:left="0"/>
        <w:jc w:val="both"/>
      </w:pPr>
      <w:r>
        <w:rPr>
          <w:rFonts w:ascii="Times New Roman"/>
          <w:b w:val="false"/>
          <w:i w:val="false"/>
          <w:color w:val="000000"/>
          <w:sz w:val="28"/>
        </w:rPr>
        <w:t>
      3) тұрғылықты жері бойынша көрсетілетін қызметті беруші болмаған жағдайда - кент, ауыл, ауылдық округтің әкімі (бұдан әрі – ауылдық округ әкімі) арқылы жүзеге асырылады.</w:t>
      </w:r>
    </w:p>
    <w:bookmarkEnd w:id="19"/>
    <w:bookmarkStart w:name="z28" w:id="20"/>
    <w:p>
      <w:pPr>
        <w:spacing w:after="0"/>
        <w:ind w:left="0"/>
        <w:jc w:val="both"/>
      </w:pPr>
      <w:r>
        <w:rPr>
          <w:rFonts w:ascii="Times New Roman"/>
          <w:b w:val="false"/>
          <w:i w:val="false"/>
          <w:color w:val="000000"/>
          <w:sz w:val="28"/>
        </w:rPr>
        <w:t>
      2. Мемлекеттік қызметті көрсету нысаны: қағаз түрінде.</w:t>
      </w:r>
    </w:p>
    <w:bookmarkEnd w:id="20"/>
    <w:bookmarkStart w:name="z29" w:id="21"/>
    <w:p>
      <w:pPr>
        <w:spacing w:after="0"/>
        <w:ind w:left="0"/>
        <w:jc w:val="both"/>
      </w:pPr>
      <w:r>
        <w:rPr>
          <w:rFonts w:ascii="Times New Roman"/>
          <w:b w:val="false"/>
          <w:i w:val="false"/>
          <w:color w:val="000000"/>
          <w:sz w:val="28"/>
        </w:rPr>
        <w:t>
      3. Мемлекеттік қызметті көрсету нәтижесі - мемлекеттік атаулы әлеуметтік көмек тағайындау (тағайындаудан бас тарту) туралы хабарлама.</w:t>
      </w:r>
    </w:p>
    <w:bookmarkEnd w:id="21"/>
    <w:bookmarkStart w:name="z30" w:id="22"/>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22"/>
    <w:bookmarkStart w:name="z31" w:id="2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3"/>
    <w:bookmarkStart w:name="z32" w:id="24"/>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ұсынуы. </w:t>
      </w:r>
    </w:p>
    <w:bookmarkEnd w:id="24"/>
    <w:bookmarkStart w:name="z33" w:id="2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25"/>
    <w:bookmarkStart w:name="z34" w:id="26"/>
    <w:p>
      <w:pPr>
        <w:spacing w:after="0"/>
        <w:ind w:left="0"/>
        <w:jc w:val="both"/>
      </w:pPr>
      <w:r>
        <w:rPr>
          <w:rFonts w:ascii="Times New Roman"/>
          <w:b w:val="false"/>
          <w:i w:val="false"/>
          <w:color w:val="000000"/>
          <w:sz w:val="28"/>
        </w:rPr>
        <w:t>
      1) көрсетілетін қызметті берушіге жүгінген кезде:</w:t>
      </w:r>
    </w:p>
    <w:bookmarkEnd w:id="26"/>
    <w:bookmarkStart w:name="z35" w:id="27"/>
    <w:p>
      <w:pPr>
        <w:spacing w:after="0"/>
        <w:ind w:left="0"/>
        <w:jc w:val="both"/>
      </w:pPr>
      <w:r>
        <w:rPr>
          <w:rFonts w:ascii="Times New Roman"/>
          <w:b w:val="false"/>
          <w:i w:val="false"/>
          <w:color w:val="000000"/>
          <w:sz w:val="28"/>
        </w:rPr>
        <w:t>
      көрсетілетін қызметті берушінің кеңсе қызметкері қажетті құжаттарды қабылдауды және тіркеу журналына тіркеуді жүзеге асырады - 15 (он бес) минут.</w:t>
      </w:r>
    </w:p>
    <w:bookmarkEnd w:id="27"/>
    <w:bookmarkStart w:name="z36" w:id="28"/>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bookmarkEnd w:id="28"/>
    <w:bookmarkStart w:name="z37" w:id="29"/>
    <w:p>
      <w:pPr>
        <w:spacing w:after="0"/>
        <w:ind w:left="0"/>
        <w:jc w:val="both"/>
      </w:pPr>
      <w:r>
        <w:rPr>
          <w:rFonts w:ascii="Times New Roman"/>
          <w:b w:val="false"/>
          <w:i w:val="false"/>
          <w:color w:val="000000"/>
          <w:sz w:val="28"/>
        </w:rPr>
        <w:t>
      көрсетілетін қызметті берушінің басшысы құжаттармен танысады және көрсетілетін қызметті берушінің жауапты орындаушысын анықтайды - 1 (бір) жұмыс күн.</w:t>
      </w:r>
    </w:p>
    <w:bookmarkEnd w:id="29"/>
    <w:bookmarkStart w:name="z38" w:id="30"/>
    <w:p>
      <w:pPr>
        <w:spacing w:after="0"/>
        <w:ind w:left="0"/>
        <w:jc w:val="both"/>
      </w:pPr>
      <w:r>
        <w:rPr>
          <w:rFonts w:ascii="Times New Roman"/>
          <w:b w:val="false"/>
          <w:i w:val="false"/>
          <w:color w:val="000000"/>
          <w:sz w:val="28"/>
        </w:rPr>
        <w:t>
      Нәтижесі – құжаттарды көрсетілетін қызметті берушінің жауапты орындаушысына жолдайды;</w:t>
      </w:r>
    </w:p>
    <w:bookmarkEnd w:id="30"/>
    <w:bookmarkStart w:name="z39" w:id="31"/>
    <w:p>
      <w:pPr>
        <w:spacing w:after="0"/>
        <w:ind w:left="0"/>
        <w:jc w:val="both"/>
      </w:pPr>
      <w:r>
        <w:rPr>
          <w:rFonts w:ascii="Times New Roman"/>
          <w:b w:val="false"/>
          <w:i w:val="false"/>
          <w:color w:val="000000"/>
          <w:sz w:val="28"/>
        </w:rPr>
        <w:t>
      көрсетілетін қызметті берушінің жауапты орындаушысы келіп түскен құжаттарды қарайды, мемлекеттік атаулы әлеуметтік көмек тағайындау (тағайындаудан бас тарту) туралы хабарламаны дайындайды және көрсетілетін қызметті берушінің басшысына қол қою үшін жібереді - 5 (бес) жұмыс күн.</w:t>
      </w:r>
    </w:p>
    <w:bookmarkEnd w:id="31"/>
    <w:bookmarkStart w:name="z40" w:id="32"/>
    <w:p>
      <w:pPr>
        <w:spacing w:after="0"/>
        <w:ind w:left="0"/>
        <w:jc w:val="both"/>
      </w:pPr>
      <w:r>
        <w:rPr>
          <w:rFonts w:ascii="Times New Roman"/>
          <w:b w:val="false"/>
          <w:i w:val="false"/>
          <w:color w:val="000000"/>
          <w:sz w:val="28"/>
        </w:rPr>
        <w:t>
      Нәтижесі – мемлекеттік атаулы әлеуметтік көмек тағайындау (тағайындаудан бас тарту) туралы хабарламаны көрсетілетін қызметті берушінің басшысына қол қою үшін жолдайды;</w:t>
      </w:r>
    </w:p>
    <w:bookmarkEnd w:id="32"/>
    <w:bookmarkStart w:name="z41" w:id="33"/>
    <w:p>
      <w:pPr>
        <w:spacing w:after="0"/>
        <w:ind w:left="0"/>
        <w:jc w:val="both"/>
      </w:pPr>
      <w:r>
        <w:rPr>
          <w:rFonts w:ascii="Times New Roman"/>
          <w:b w:val="false"/>
          <w:i w:val="false"/>
          <w:color w:val="000000"/>
          <w:sz w:val="28"/>
        </w:rPr>
        <w:t>
      көрсетілетін қызметті берушінің басшысы мемлекеттік атаулы әлеуметтік көмек тағайындау (тағайындаудан бас тарту) туралы хабарламаға қол қояды - 1 (бір) сағат.</w:t>
      </w:r>
    </w:p>
    <w:bookmarkEnd w:id="33"/>
    <w:bookmarkStart w:name="z42" w:id="34"/>
    <w:p>
      <w:pPr>
        <w:spacing w:after="0"/>
        <w:ind w:left="0"/>
        <w:jc w:val="both"/>
      </w:pPr>
      <w:r>
        <w:rPr>
          <w:rFonts w:ascii="Times New Roman"/>
          <w:b w:val="false"/>
          <w:i w:val="false"/>
          <w:color w:val="000000"/>
          <w:sz w:val="28"/>
        </w:rPr>
        <w:t>
      Нәтижесі – қол қойылған мемлекеттік атаулы әлеуметтік көмек тағайындау (тағайындаудан бас тарту) туралы хабарламаны көрсетілетін қызметті берушінің кеңсесіне тіркеуге жолдайды;</w:t>
      </w:r>
    </w:p>
    <w:bookmarkEnd w:id="34"/>
    <w:bookmarkStart w:name="z43" w:id="35"/>
    <w:p>
      <w:pPr>
        <w:spacing w:after="0"/>
        <w:ind w:left="0"/>
        <w:jc w:val="both"/>
      </w:pPr>
      <w:r>
        <w:rPr>
          <w:rFonts w:ascii="Times New Roman"/>
          <w:b w:val="false"/>
          <w:i w:val="false"/>
          <w:color w:val="000000"/>
          <w:sz w:val="28"/>
        </w:rPr>
        <w:t>
      көрсетілетін қызметті берушінің кеңсе қызметкері мемлекеттік атаулы әлеуметтік көмек тағайындау (тағайындаудан бас тарту) туралы хабарламаны тіркейді және көрсетілетін қызметті алушыға береді - 15 (он бес) минут.</w:t>
      </w:r>
    </w:p>
    <w:bookmarkEnd w:id="35"/>
    <w:bookmarkStart w:name="z44" w:id="36"/>
    <w:p>
      <w:pPr>
        <w:spacing w:after="0"/>
        <w:ind w:left="0"/>
        <w:jc w:val="both"/>
      </w:pPr>
      <w:r>
        <w:rPr>
          <w:rFonts w:ascii="Times New Roman"/>
          <w:b w:val="false"/>
          <w:i w:val="false"/>
          <w:color w:val="000000"/>
          <w:sz w:val="28"/>
        </w:rPr>
        <w:t>
      Нәтижесі - мемлекеттік атаулы әлеуметтік көмек тағайындау (тағайындаудан бас тарту) туралы хабарламаны көрсетілетін қызметті алушыға береді;</w:t>
      </w:r>
    </w:p>
    <w:bookmarkEnd w:id="36"/>
    <w:bookmarkStart w:name="z45" w:id="37"/>
    <w:p>
      <w:pPr>
        <w:spacing w:after="0"/>
        <w:ind w:left="0"/>
        <w:jc w:val="both"/>
      </w:pPr>
      <w:r>
        <w:rPr>
          <w:rFonts w:ascii="Times New Roman"/>
          <w:b w:val="false"/>
          <w:i w:val="false"/>
          <w:color w:val="000000"/>
          <w:sz w:val="28"/>
        </w:rPr>
        <w:t xml:space="preserve">
      2) ауылдық округ әкіміне жүгінген кезде: </w:t>
      </w:r>
    </w:p>
    <w:bookmarkEnd w:id="37"/>
    <w:bookmarkStart w:name="z46" w:id="38"/>
    <w:p>
      <w:pPr>
        <w:spacing w:after="0"/>
        <w:ind w:left="0"/>
        <w:jc w:val="both"/>
      </w:pPr>
      <w:r>
        <w:rPr>
          <w:rFonts w:ascii="Times New Roman"/>
          <w:b w:val="false"/>
          <w:i w:val="false"/>
          <w:color w:val="000000"/>
          <w:sz w:val="28"/>
        </w:rPr>
        <w:t>
      ауылдық округ әкімі аппаратының маманы көрсетілетін қызметті алушы қажетті құжаттарды тапсырған кезден бастап оларды қабылдауды және тіркеу журналына тіркеуді жүзеге асырады - 15 (он бес) минут.</w:t>
      </w:r>
    </w:p>
    <w:bookmarkEnd w:id="38"/>
    <w:bookmarkStart w:name="z47" w:id="39"/>
    <w:p>
      <w:pPr>
        <w:spacing w:after="0"/>
        <w:ind w:left="0"/>
        <w:jc w:val="both"/>
      </w:pPr>
      <w:r>
        <w:rPr>
          <w:rFonts w:ascii="Times New Roman"/>
          <w:b w:val="false"/>
          <w:i w:val="false"/>
          <w:color w:val="000000"/>
          <w:sz w:val="28"/>
        </w:rPr>
        <w:t>
      Нәтижесі – құжаттарды ауылдық округ әкіміне бұрыштама қоюға жолдайды;</w:t>
      </w:r>
    </w:p>
    <w:bookmarkEnd w:id="39"/>
    <w:bookmarkStart w:name="z48" w:id="40"/>
    <w:p>
      <w:pPr>
        <w:spacing w:after="0"/>
        <w:ind w:left="0"/>
        <w:jc w:val="both"/>
      </w:pPr>
      <w:r>
        <w:rPr>
          <w:rFonts w:ascii="Times New Roman"/>
          <w:b w:val="false"/>
          <w:i w:val="false"/>
          <w:color w:val="000000"/>
          <w:sz w:val="28"/>
        </w:rPr>
        <w:t>
      ауылдық округ әкімі құжаттармен танысады және ауылдық округ әкімі аппаратының жауапты орындаушысын анықтайды - 1 (бір) жұмыс күн.</w:t>
      </w:r>
    </w:p>
    <w:bookmarkEnd w:id="40"/>
    <w:bookmarkStart w:name="z49" w:id="41"/>
    <w:p>
      <w:pPr>
        <w:spacing w:after="0"/>
        <w:ind w:left="0"/>
        <w:jc w:val="both"/>
      </w:pPr>
      <w:r>
        <w:rPr>
          <w:rFonts w:ascii="Times New Roman"/>
          <w:b w:val="false"/>
          <w:i w:val="false"/>
          <w:color w:val="000000"/>
          <w:sz w:val="28"/>
        </w:rPr>
        <w:t>
      Нәтижесі – құжаттарды ауылдық округ әкімі аппаратының жауапты орындаушысына жолдайды;</w:t>
      </w:r>
    </w:p>
    <w:bookmarkEnd w:id="41"/>
    <w:bookmarkStart w:name="z50" w:id="42"/>
    <w:p>
      <w:pPr>
        <w:spacing w:after="0"/>
        <w:ind w:left="0"/>
        <w:jc w:val="both"/>
      </w:pPr>
      <w:r>
        <w:rPr>
          <w:rFonts w:ascii="Times New Roman"/>
          <w:b w:val="false"/>
          <w:i w:val="false"/>
          <w:color w:val="000000"/>
          <w:sz w:val="28"/>
        </w:rPr>
        <w:t>
      ауылдық округ әкімі аппаратының жауапты орындаушысы келіп түскен құжаттарды қарайды және көрсетілетін қызметті алушының құжаттарымен қоса көрсетілетін қызметті берушіге жолдау үшін ілеспе хатты дайындайды - 8 (сегіз) жұмыс күн.</w:t>
      </w:r>
    </w:p>
    <w:bookmarkEnd w:id="42"/>
    <w:bookmarkStart w:name="z51" w:id="43"/>
    <w:p>
      <w:pPr>
        <w:spacing w:after="0"/>
        <w:ind w:left="0"/>
        <w:jc w:val="both"/>
      </w:pPr>
      <w:r>
        <w:rPr>
          <w:rFonts w:ascii="Times New Roman"/>
          <w:b w:val="false"/>
          <w:i w:val="false"/>
          <w:color w:val="000000"/>
          <w:sz w:val="28"/>
        </w:rPr>
        <w:t>
      Нәтижесі – көрсетілетін қызметті берушіге жолдау үшін көрсетілетін қызметті алушының құжаттарымен қоса ілеспе хаттың жобасын ауылдық округ әкіміне қол қоюға жолдайды;</w:t>
      </w:r>
    </w:p>
    <w:bookmarkEnd w:id="43"/>
    <w:bookmarkStart w:name="z52" w:id="44"/>
    <w:p>
      <w:pPr>
        <w:spacing w:after="0"/>
        <w:ind w:left="0"/>
        <w:jc w:val="both"/>
      </w:pPr>
      <w:r>
        <w:rPr>
          <w:rFonts w:ascii="Times New Roman"/>
          <w:b w:val="false"/>
          <w:i w:val="false"/>
          <w:color w:val="000000"/>
          <w:sz w:val="28"/>
        </w:rPr>
        <w:t>
      ауылдық округ әкімі көрсетілетін қызметті алушының құжаттарымен қоса ілеспе хатқа қол қояды -1 (бір) жұмыс күн.</w:t>
      </w:r>
    </w:p>
    <w:bookmarkEnd w:id="44"/>
    <w:bookmarkStart w:name="z53" w:id="45"/>
    <w:p>
      <w:pPr>
        <w:spacing w:after="0"/>
        <w:ind w:left="0"/>
        <w:jc w:val="both"/>
      </w:pPr>
      <w:r>
        <w:rPr>
          <w:rFonts w:ascii="Times New Roman"/>
          <w:b w:val="false"/>
          <w:i w:val="false"/>
          <w:color w:val="000000"/>
          <w:sz w:val="28"/>
        </w:rPr>
        <w:t>
      Нәтижесі – қол қойылған ілеспе хатты көрсетілетін қызметті алушының құжаттарымен қоса көрсетілетін қызметті берушіге жолдайды;</w:t>
      </w:r>
    </w:p>
    <w:bookmarkEnd w:id="45"/>
    <w:bookmarkStart w:name="z54" w:id="46"/>
    <w:p>
      <w:pPr>
        <w:spacing w:after="0"/>
        <w:ind w:left="0"/>
        <w:jc w:val="both"/>
      </w:pPr>
      <w:r>
        <w:rPr>
          <w:rFonts w:ascii="Times New Roman"/>
          <w:b w:val="false"/>
          <w:i w:val="false"/>
          <w:color w:val="000000"/>
          <w:sz w:val="28"/>
        </w:rPr>
        <w:t>
      көрсетілетін қызметті берушінің кеңсе қызметкері қажетті құжаттарды қабылдауды және тіркеу журналына тіркеуді жүзеге асырады - 15 (он бес) минут.</w:t>
      </w:r>
    </w:p>
    <w:bookmarkEnd w:id="46"/>
    <w:bookmarkStart w:name="z55" w:id="47"/>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bookmarkEnd w:id="47"/>
    <w:bookmarkStart w:name="z56" w:id="48"/>
    <w:p>
      <w:pPr>
        <w:spacing w:after="0"/>
        <w:ind w:left="0"/>
        <w:jc w:val="both"/>
      </w:pPr>
      <w:r>
        <w:rPr>
          <w:rFonts w:ascii="Times New Roman"/>
          <w:b w:val="false"/>
          <w:i w:val="false"/>
          <w:color w:val="000000"/>
          <w:sz w:val="28"/>
        </w:rPr>
        <w:t>
      көрсетілетін қызметті берушінің басшысы құжаттармен танысады және көрсетілетін қызметті берушінің жауапты орындаушысын анықтайды - 1 (бір) жұмыс күн.</w:t>
      </w:r>
    </w:p>
    <w:bookmarkEnd w:id="48"/>
    <w:bookmarkStart w:name="z57" w:id="49"/>
    <w:p>
      <w:pPr>
        <w:spacing w:after="0"/>
        <w:ind w:left="0"/>
        <w:jc w:val="both"/>
      </w:pPr>
      <w:r>
        <w:rPr>
          <w:rFonts w:ascii="Times New Roman"/>
          <w:b w:val="false"/>
          <w:i w:val="false"/>
          <w:color w:val="000000"/>
          <w:sz w:val="28"/>
        </w:rPr>
        <w:t>
      Нәтижесі – құжаттарды көрсетілетін қызметті берушінің жауапты орындаушысына жолдайды;</w:t>
      </w:r>
    </w:p>
    <w:bookmarkEnd w:id="49"/>
    <w:bookmarkStart w:name="z58" w:id="50"/>
    <w:p>
      <w:pPr>
        <w:spacing w:after="0"/>
        <w:ind w:left="0"/>
        <w:jc w:val="both"/>
      </w:pPr>
      <w:r>
        <w:rPr>
          <w:rFonts w:ascii="Times New Roman"/>
          <w:b w:val="false"/>
          <w:i w:val="false"/>
          <w:color w:val="000000"/>
          <w:sz w:val="28"/>
        </w:rPr>
        <w:t>
      көрсетілетін қызметті берушінің жауапты орындаушысы келіп түскен құжаттарды қарайды, мемлекеттік атаулы әлеуметтік көмек тағайындау (тағайындаудан бас тарту) туралы хабарламаны дайындайды және көрсетілетін қызметті берушінің басшысына қол қою үшін жібереді - 5 (бес) жұмыс күн.</w:t>
      </w:r>
    </w:p>
    <w:bookmarkEnd w:id="50"/>
    <w:bookmarkStart w:name="z59" w:id="51"/>
    <w:p>
      <w:pPr>
        <w:spacing w:after="0"/>
        <w:ind w:left="0"/>
        <w:jc w:val="both"/>
      </w:pPr>
      <w:r>
        <w:rPr>
          <w:rFonts w:ascii="Times New Roman"/>
          <w:b w:val="false"/>
          <w:i w:val="false"/>
          <w:color w:val="000000"/>
          <w:sz w:val="28"/>
        </w:rPr>
        <w:t>
      Нәтижесі – мемлекеттік атаулы әлеуметтік көмек тағайындау (тағайындаудан бас тарту) туралы хабарламаны көрсетілетін қызметті берушінің басшысына қол қою үшін жолдайды;</w:t>
      </w:r>
    </w:p>
    <w:bookmarkEnd w:id="51"/>
    <w:bookmarkStart w:name="z60" w:id="52"/>
    <w:p>
      <w:pPr>
        <w:spacing w:after="0"/>
        <w:ind w:left="0"/>
        <w:jc w:val="both"/>
      </w:pPr>
      <w:r>
        <w:rPr>
          <w:rFonts w:ascii="Times New Roman"/>
          <w:b w:val="false"/>
          <w:i w:val="false"/>
          <w:color w:val="000000"/>
          <w:sz w:val="28"/>
        </w:rPr>
        <w:t>
      көрсетілетін қызметті берушінің басшысы мемлекеттік атаулы әлеуметтік көмек тағайындау (тағайындаудан бас тарту) туралы хабарламаға қол қояды - 1 (бір) сағат.</w:t>
      </w:r>
    </w:p>
    <w:bookmarkEnd w:id="52"/>
    <w:bookmarkStart w:name="z61" w:id="53"/>
    <w:p>
      <w:pPr>
        <w:spacing w:after="0"/>
        <w:ind w:left="0"/>
        <w:jc w:val="both"/>
      </w:pPr>
      <w:r>
        <w:rPr>
          <w:rFonts w:ascii="Times New Roman"/>
          <w:b w:val="false"/>
          <w:i w:val="false"/>
          <w:color w:val="000000"/>
          <w:sz w:val="28"/>
        </w:rPr>
        <w:t>
      Нәтижесі – қол қойылған мемлекеттік атаулы әлеуметтік көмек тағайындау (тағайындаудан бас тарту) туралы хабарламаны көрсетілетін қызметті берушінің кеңсесіне тіркеуге жолдайды;</w:t>
      </w:r>
    </w:p>
    <w:bookmarkEnd w:id="53"/>
    <w:bookmarkStart w:name="z62" w:id="54"/>
    <w:p>
      <w:pPr>
        <w:spacing w:after="0"/>
        <w:ind w:left="0"/>
        <w:jc w:val="both"/>
      </w:pPr>
      <w:r>
        <w:rPr>
          <w:rFonts w:ascii="Times New Roman"/>
          <w:b w:val="false"/>
          <w:i w:val="false"/>
          <w:color w:val="000000"/>
          <w:sz w:val="28"/>
        </w:rPr>
        <w:t>
      көрсетілетін қызметті берушінің кеңсе қызметкері мемлекеттік атаулы әлеуметтік көмек тағайындау (тағайындаудан бас тарту) туралы хабарламаны тіркеу журналына тіркейді және ауылдық округ әкіміне жолдайды - 15 (он бес) минут.</w:t>
      </w:r>
    </w:p>
    <w:bookmarkEnd w:id="54"/>
    <w:bookmarkStart w:name="z63" w:id="55"/>
    <w:p>
      <w:pPr>
        <w:spacing w:after="0"/>
        <w:ind w:left="0"/>
        <w:jc w:val="both"/>
      </w:pPr>
      <w:r>
        <w:rPr>
          <w:rFonts w:ascii="Times New Roman"/>
          <w:b w:val="false"/>
          <w:i w:val="false"/>
          <w:color w:val="000000"/>
          <w:sz w:val="28"/>
        </w:rPr>
        <w:t>
      Нәтижесі – мемлекеттік атаулы әлеуметтік көмек тағайындау (тағайындаудан бас тарту) туралы хабарламаны ауылдық округ әкіміне жолдайды;</w:t>
      </w:r>
    </w:p>
    <w:bookmarkEnd w:id="55"/>
    <w:bookmarkStart w:name="z64" w:id="56"/>
    <w:p>
      <w:pPr>
        <w:spacing w:after="0"/>
        <w:ind w:left="0"/>
        <w:jc w:val="both"/>
      </w:pPr>
      <w:r>
        <w:rPr>
          <w:rFonts w:ascii="Times New Roman"/>
          <w:b w:val="false"/>
          <w:i w:val="false"/>
          <w:color w:val="000000"/>
          <w:sz w:val="28"/>
        </w:rPr>
        <w:t>
      ауылдық округ әкімі мемлекеттік атаулы әлеуметтік көмек тағайындау (тағайындаудан бас тарту) туралы хабарламаны көрсетілетін қызметті алушыға береді -1 (бір) жұмыс күн.</w:t>
      </w:r>
    </w:p>
    <w:bookmarkEnd w:id="56"/>
    <w:bookmarkStart w:name="z65" w:id="57"/>
    <w:p>
      <w:pPr>
        <w:spacing w:after="0"/>
        <w:ind w:left="0"/>
        <w:jc w:val="both"/>
      </w:pPr>
      <w:r>
        <w:rPr>
          <w:rFonts w:ascii="Times New Roman"/>
          <w:b w:val="false"/>
          <w:i w:val="false"/>
          <w:color w:val="000000"/>
          <w:sz w:val="28"/>
        </w:rPr>
        <w:t>
      Нәтижесі - мемлекеттік атаулы әлеуметтік көмек тағайындау (тағайындаудан бас тарту) туралы хабарламаны көрсетілетін қызметті алушыға беру.</w:t>
      </w:r>
    </w:p>
    <w:bookmarkEnd w:id="57"/>
    <w:bookmarkStart w:name="z66" w:id="5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8"/>
    <w:bookmarkStart w:name="z67" w:id="5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(қызметкерлердің) тізбесі:</w:t>
      </w:r>
    </w:p>
    <w:bookmarkEnd w:id="59"/>
    <w:bookmarkStart w:name="z68" w:id="60"/>
    <w:p>
      <w:pPr>
        <w:spacing w:after="0"/>
        <w:ind w:left="0"/>
        <w:jc w:val="both"/>
      </w:pPr>
      <w:r>
        <w:rPr>
          <w:rFonts w:ascii="Times New Roman"/>
          <w:b w:val="false"/>
          <w:i w:val="false"/>
          <w:color w:val="000000"/>
          <w:sz w:val="28"/>
        </w:rPr>
        <w:t>
      1) көрсетілетін қызметті берушінің кеңсе қызметкері;</w:t>
      </w:r>
    </w:p>
    <w:bookmarkEnd w:id="60"/>
    <w:bookmarkStart w:name="z69" w:id="61"/>
    <w:p>
      <w:pPr>
        <w:spacing w:after="0"/>
        <w:ind w:left="0"/>
        <w:jc w:val="both"/>
      </w:pPr>
      <w:r>
        <w:rPr>
          <w:rFonts w:ascii="Times New Roman"/>
          <w:b w:val="false"/>
          <w:i w:val="false"/>
          <w:color w:val="000000"/>
          <w:sz w:val="28"/>
        </w:rPr>
        <w:t>
      2) көрсетілетін қызметті берушінің басшысы;</w:t>
      </w:r>
    </w:p>
    <w:bookmarkEnd w:id="61"/>
    <w:bookmarkStart w:name="z70" w:id="62"/>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62"/>
    <w:bookmarkStart w:name="z71" w:id="63"/>
    <w:p>
      <w:pPr>
        <w:spacing w:after="0"/>
        <w:ind w:left="0"/>
        <w:jc w:val="both"/>
      </w:pPr>
      <w:r>
        <w:rPr>
          <w:rFonts w:ascii="Times New Roman"/>
          <w:b w:val="false"/>
          <w:i w:val="false"/>
          <w:color w:val="000000"/>
          <w:sz w:val="28"/>
        </w:rPr>
        <w:t>
      4) ауылдық округ әкімінің маманы;</w:t>
      </w:r>
    </w:p>
    <w:bookmarkEnd w:id="63"/>
    <w:bookmarkStart w:name="z72" w:id="64"/>
    <w:p>
      <w:pPr>
        <w:spacing w:after="0"/>
        <w:ind w:left="0"/>
        <w:jc w:val="both"/>
      </w:pPr>
      <w:r>
        <w:rPr>
          <w:rFonts w:ascii="Times New Roman"/>
          <w:b w:val="false"/>
          <w:i w:val="false"/>
          <w:color w:val="000000"/>
          <w:sz w:val="28"/>
        </w:rPr>
        <w:t>
      5) ауылдық округ әкімі;</w:t>
      </w:r>
    </w:p>
    <w:bookmarkEnd w:id="64"/>
    <w:bookmarkStart w:name="z73" w:id="65"/>
    <w:p>
      <w:pPr>
        <w:spacing w:after="0"/>
        <w:ind w:left="0"/>
        <w:jc w:val="both"/>
      </w:pPr>
      <w:r>
        <w:rPr>
          <w:rFonts w:ascii="Times New Roman"/>
          <w:b w:val="false"/>
          <w:i w:val="false"/>
          <w:color w:val="000000"/>
          <w:sz w:val="28"/>
        </w:rPr>
        <w:t>
      6) ауылдық округ әкімінің жауапты орындаушысы.</w:t>
      </w:r>
    </w:p>
    <w:bookmarkEnd w:id="65"/>
    <w:bookmarkStart w:name="z74" w:id="66"/>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сипаттауы:</w:t>
      </w:r>
    </w:p>
    <w:bookmarkEnd w:id="66"/>
    <w:bookmarkStart w:name="z75" w:id="67"/>
    <w:p>
      <w:pPr>
        <w:spacing w:after="0"/>
        <w:ind w:left="0"/>
        <w:jc w:val="both"/>
      </w:pPr>
      <w:r>
        <w:rPr>
          <w:rFonts w:ascii="Times New Roman"/>
          <w:b w:val="false"/>
          <w:i w:val="false"/>
          <w:color w:val="000000"/>
          <w:sz w:val="28"/>
        </w:rPr>
        <w:t>
      1) көрсетілетін қызметті берушіге жүгінген кезде:</w:t>
      </w:r>
    </w:p>
    <w:bookmarkEnd w:id="67"/>
    <w:bookmarkStart w:name="z76" w:id="68"/>
    <w:p>
      <w:pPr>
        <w:spacing w:after="0"/>
        <w:ind w:left="0"/>
        <w:jc w:val="both"/>
      </w:pPr>
      <w:r>
        <w:rPr>
          <w:rFonts w:ascii="Times New Roman"/>
          <w:b w:val="false"/>
          <w:i w:val="false"/>
          <w:color w:val="000000"/>
          <w:sz w:val="28"/>
        </w:rPr>
        <w:t>
      көрсетілетін қызметті берушінің кеңсе қызметкері қажетті құжаттарды қабылдауды және тіркеу журналына тіркеуді жүзеге асырады - 15 (он бес) минут;</w:t>
      </w:r>
    </w:p>
    <w:bookmarkEnd w:id="68"/>
    <w:bookmarkStart w:name="z77" w:id="69"/>
    <w:p>
      <w:pPr>
        <w:spacing w:after="0"/>
        <w:ind w:left="0"/>
        <w:jc w:val="both"/>
      </w:pPr>
      <w:r>
        <w:rPr>
          <w:rFonts w:ascii="Times New Roman"/>
          <w:b w:val="false"/>
          <w:i w:val="false"/>
          <w:color w:val="000000"/>
          <w:sz w:val="28"/>
        </w:rPr>
        <w:t>
      көрсетілетін қызметті берушінің басшысы құжаттармен танысады және көрсетілетін қызметті берушінің жауапты орындаушысын анықтайды - 1 (бір) жұмыс күн;</w:t>
      </w:r>
    </w:p>
    <w:bookmarkEnd w:id="69"/>
    <w:bookmarkStart w:name="z78" w:id="70"/>
    <w:p>
      <w:pPr>
        <w:spacing w:after="0"/>
        <w:ind w:left="0"/>
        <w:jc w:val="both"/>
      </w:pPr>
      <w:r>
        <w:rPr>
          <w:rFonts w:ascii="Times New Roman"/>
          <w:b w:val="false"/>
          <w:i w:val="false"/>
          <w:color w:val="000000"/>
          <w:sz w:val="28"/>
        </w:rPr>
        <w:t>
      көрсетілетін қызметті берушінің жауапты орындаушысы келіп түскен құжаттарды қарайды, мемлекеттік атаулы әлеуметтік көмек тағайындау (тағайындаудан бас тарту) туралы хабарламаны дайындайды және көрсетілетін қызметті берушінің басшысына қол қою үшін жібереді - 5 (бес) жұмыс күн;</w:t>
      </w:r>
    </w:p>
    <w:bookmarkEnd w:id="70"/>
    <w:bookmarkStart w:name="z79" w:id="71"/>
    <w:p>
      <w:pPr>
        <w:spacing w:after="0"/>
        <w:ind w:left="0"/>
        <w:jc w:val="both"/>
      </w:pPr>
      <w:r>
        <w:rPr>
          <w:rFonts w:ascii="Times New Roman"/>
          <w:b w:val="false"/>
          <w:i w:val="false"/>
          <w:color w:val="000000"/>
          <w:sz w:val="28"/>
        </w:rPr>
        <w:t>
      көрсетілетін қызметті берушінің басшысы мемлекеттік атаулы әлеуметтік көмек тағайындау (тағайындаудан бас тарту) туралы хабарламаға қол қояды - 1 (бір) сағат;</w:t>
      </w:r>
    </w:p>
    <w:bookmarkEnd w:id="71"/>
    <w:bookmarkStart w:name="z80" w:id="72"/>
    <w:p>
      <w:pPr>
        <w:spacing w:after="0"/>
        <w:ind w:left="0"/>
        <w:jc w:val="both"/>
      </w:pPr>
      <w:r>
        <w:rPr>
          <w:rFonts w:ascii="Times New Roman"/>
          <w:b w:val="false"/>
          <w:i w:val="false"/>
          <w:color w:val="000000"/>
          <w:sz w:val="28"/>
        </w:rPr>
        <w:t>
      көрсетілетін қызметті берушінің кеңсе қызметкері мемлекеттік атаулы әлеуметтік көмек тағайындау (тағайындаудан бас тарту) туралы хабарламаны тіркейді және көрсетілетін қызметті алушыға береді - 15 (он бес) минут.</w:t>
      </w:r>
    </w:p>
    <w:bookmarkEnd w:id="72"/>
    <w:bookmarkStart w:name="z91" w:id="73"/>
    <w:p>
      <w:pPr>
        <w:spacing w:after="0"/>
        <w:ind w:left="0"/>
        <w:jc w:val="both"/>
      </w:pPr>
      <w:r>
        <w:rPr>
          <w:rFonts w:ascii="Times New Roman"/>
          <w:b w:val="false"/>
          <w:i w:val="false"/>
          <w:color w:val="000000"/>
          <w:sz w:val="28"/>
        </w:rPr>
        <w:t xml:space="preserve">
      2) ауылдық округ әкіміне жүгінген кезде: </w:t>
      </w:r>
    </w:p>
    <w:bookmarkEnd w:id="73"/>
    <w:p>
      <w:pPr>
        <w:spacing w:after="0"/>
        <w:ind w:left="0"/>
        <w:jc w:val="both"/>
      </w:pPr>
      <w:r>
        <w:rPr>
          <w:rFonts w:ascii="Times New Roman"/>
          <w:b w:val="false"/>
          <w:i w:val="false"/>
          <w:color w:val="000000"/>
          <w:sz w:val="28"/>
        </w:rPr>
        <w:t>
      ауылдық округ әкімі аппаратының маманы көрсетілетін қызметті алушы қажетті құжаттарды тапсырған кезден бастап оларды қабылдауды және тіркеу журналына тіркеуді жүзеге асырады - 15 (он бес) минут;</w:t>
      </w:r>
    </w:p>
    <w:p>
      <w:pPr>
        <w:spacing w:after="0"/>
        <w:ind w:left="0"/>
        <w:jc w:val="both"/>
      </w:pPr>
      <w:r>
        <w:rPr>
          <w:rFonts w:ascii="Times New Roman"/>
          <w:b w:val="false"/>
          <w:i w:val="false"/>
          <w:color w:val="000000"/>
          <w:sz w:val="28"/>
        </w:rPr>
        <w:t>
      ауылдық округ әкімі құжаттармен танысады және ауылдық округ әкімі аппаратының жауапты орындаушысын анықтайды - 1 (бір) жұмыс күн;</w:t>
      </w:r>
    </w:p>
    <w:p>
      <w:pPr>
        <w:spacing w:after="0"/>
        <w:ind w:left="0"/>
        <w:jc w:val="both"/>
      </w:pPr>
      <w:r>
        <w:rPr>
          <w:rFonts w:ascii="Times New Roman"/>
          <w:b w:val="false"/>
          <w:i w:val="false"/>
          <w:color w:val="000000"/>
          <w:sz w:val="28"/>
        </w:rPr>
        <w:t>
      ауылдық округ әкімі аппаратының жауапты орындаушысы келіп түскен құжаттарды қарайды және көрсетілетін қызметті алушының құжаттарымен қоса көрсетілетін қызметті берушіге жолдау үшін ілеспехат әзірлейді - 8 (сегіз) жұмыс күн;</w:t>
      </w:r>
    </w:p>
    <w:p>
      <w:pPr>
        <w:spacing w:after="0"/>
        <w:ind w:left="0"/>
        <w:jc w:val="both"/>
      </w:pPr>
      <w:r>
        <w:rPr>
          <w:rFonts w:ascii="Times New Roman"/>
          <w:b w:val="false"/>
          <w:i w:val="false"/>
          <w:color w:val="000000"/>
          <w:sz w:val="28"/>
        </w:rPr>
        <w:t>
      ауылдық округ әкімі көрсетілетін қызметті алушының құжаттарымен қоса ілеспехатқа қол қояды -1 (бір) жұмыс күн;</w:t>
      </w:r>
    </w:p>
    <w:p>
      <w:pPr>
        <w:spacing w:after="0"/>
        <w:ind w:left="0"/>
        <w:jc w:val="both"/>
      </w:pPr>
      <w:r>
        <w:rPr>
          <w:rFonts w:ascii="Times New Roman"/>
          <w:b w:val="false"/>
          <w:i w:val="false"/>
          <w:color w:val="000000"/>
          <w:sz w:val="28"/>
        </w:rPr>
        <w:t>
      көрсетілетін қызметті берушінің кеңсе қызметкері қабылданған құжаттар пакетін тіркейді және көрсетілетін қызметті берушінің басшысына қарауға жібереді - 15 (он бес) минут;</w:t>
      </w:r>
    </w:p>
    <w:p>
      <w:pPr>
        <w:spacing w:after="0"/>
        <w:ind w:left="0"/>
        <w:jc w:val="both"/>
      </w:pPr>
      <w:r>
        <w:rPr>
          <w:rFonts w:ascii="Times New Roman"/>
          <w:b w:val="false"/>
          <w:i w:val="false"/>
          <w:color w:val="000000"/>
          <w:sz w:val="28"/>
        </w:rPr>
        <w:t>
      көрсетілетін қызметті берушінің басшысы құжаттармен танысады және көрсетілетін қызметті берушінің жауапты орындаушысын анықтайды - 1 (бір) жұмыс күн;</w:t>
      </w:r>
    </w:p>
    <w:p>
      <w:pPr>
        <w:spacing w:after="0"/>
        <w:ind w:left="0"/>
        <w:jc w:val="both"/>
      </w:pPr>
      <w:r>
        <w:rPr>
          <w:rFonts w:ascii="Times New Roman"/>
          <w:b w:val="false"/>
          <w:i w:val="false"/>
          <w:color w:val="000000"/>
          <w:sz w:val="28"/>
        </w:rPr>
        <w:t>
      көрсетілетін қызметті берушінің жауапты орындаушысы келіп түскен құжаттарды қарайды, мемлекеттік атаулы әлеуметтік көмек тағайындау (тағайындаудан бас тарту) туралы хабарламаны дайындайды және көрсетілетін қызметті берушінің басшысына қол қою үшін жібереді - 5 (бес) жұмыс күн;</w:t>
      </w:r>
    </w:p>
    <w:p>
      <w:pPr>
        <w:spacing w:after="0"/>
        <w:ind w:left="0"/>
        <w:jc w:val="both"/>
      </w:pPr>
      <w:r>
        <w:rPr>
          <w:rFonts w:ascii="Times New Roman"/>
          <w:b w:val="false"/>
          <w:i w:val="false"/>
          <w:color w:val="000000"/>
          <w:sz w:val="28"/>
        </w:rPr>
        <w:t>
      көрсетілетін қызметті берушінің басшысы мемлекеттік атаулы әлеуметтік көмек тағайындау (тағайындаудан бас тарту) туралы хабарламаға қол қояды - 1 (бір) сағат;</w:t>
      </w:r>
    </w:p>
    <w:p>
      <w:pPr>
        <w:spacing w:after="0"/>
        <w:ind w:left="0"/>
        <w:jc w:val="both"/>
      </w:pPr>
      <w:r>
        <w:rPr>
          <w:rFonts w:ascii="Times New Roman"/>
          <w:b w:val="false"/>
          <w:i w:val="false"/>
          <w:color w:val="000000"/>
          <w:sz w:val="28"/>
        </w:rPr>
        <w:t>
      көрсетілетін қызметті берушінің кеңсе қызметкері мемлекеттік атаулы әлеуметтік көмек тағайындау (тағайындаудан бас тарту) туралы хабарламаны тіркейді және ауылдық округ әкіміне жолдайды - 15 (он бес) минут;</w:t>
      </w:r>
    </w:p>
    <w:p>
      <w:pPr>
        <w:spacing w:after="0"/>
        <w:ind w:left="0"/>
        <w:jc w:val="both"/>
      </w:pPr>
      <w:r>
        <w:rPr>
          <w:rFonts w:ascii="Times New Roman"/>
          <w:b w:val="false"/>
          <w:i w:val="false"/>
          <w:color w:val="000000"/>
          <w:sz w:val="28"/>
        </w:rPr>
        <w:t>
      ауылдық округ әкімі мемлекеттік атаулы әлеуметтік көмек тағайындау (тағайындаудан бас тарту) туралы хабарламаны көрсетілетін қызметті алушыға береді -1 (бір) жұмыс күн.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7-тармаққа өзгерістер енгізілді - Қарағанды облысы әкімдігінің 29.06.2017 № 38/07 (алғаш ресми жарияланған күннен кейін он күнтізбелік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92" w:id="7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w:t>
      </w:r>
    </w:p>
    <w:bookmarkEnd w:id="74"/>
    <w:bookmarkStart w:name="z93" w:id="75"/>
    <w:p>
      <w:pPr>
        <w:spacing w:after="0"/>
        <w:ind w:left="0"/>
        <w:jc w:val="both"/>
      </w:pPr>
      <w:r>
        <w:rPr>
          <w:rFonts w:ascii="Times New Roman"/>
          <w:b w:val="false"/>
          <w:i w:val="false"/>
          <w:color w:val="000000"/>
          <w:sz w:val="28"/>
        </w:rPr>
        <w:t>
      8. МК жүгіну тетігінің сипаттамасы, көрсетілетін қызметті алушының өтінішін өңдеудің ұзақтығы:</w:t>
      </w:r>
    </w:p>
    <w:bookmarkEnd w:id="75"/>
    <w:bookmarkStart w:name="z94" w:id="76"/>
    <w:p>
      <w:pPr>
        <w:spacing w:after="0"/>
        <w:ind w:left="0"/>
        <w:jc w:val="both"/>
      </w:pPr>
      <w:r>
        <w:rPr>
          <w:rFonts w:ascii="Times New Roman"/>
          <w:b w:val="false"/>
          <w:i w:val="false"/>
          <w:color w:val="000000"/>
          <w:sz w:val="28"/>
        </w:rPr>
        <w:t>
      1) көрсетілетін қызметті алушы қажетті құжаттарды және өтінішті МК қызметкеріне береді, ол электрондық кезек ретімен "кедергісіз" қызмет көрсету арқылы операциялық залда жүзеге асырылады – 2 (екі) минут ішінде;</w:t>
      </w:r>
    </w:p>
    <w:bookmarkEnd w:id="76"/>
    <w:bookmarkStart w:name="z95" w:id="77"/>
    <w:p>
      <w:pPr>
        <w:spacing w:after="0"/>
        <w:ind w:left="0"/>
        <w:jc w:val="both"/>
      </w:pPr>
      <w:r>
        <w:rPr>
          <w:rFonts w:ascii="Times New Roman"/>
          <w:b w:val="false"/>
          <w:i w:val="false"/>
          <w:color w:val="000000"/>
          <w:sz w:val="28"/>
        </w:rPr>
        <w:t>
      2) 1-процесс – мемлекеттік көрсетілетін қызметті көрсету үшін МК қызметкерінің Мемлекеттік корпорациясының Ықпалдастырылған ақпараттық жүйесінің автоматтандырылған жұмыс орнына (бұдан әрі - МК ЫАЖ АЖО) логинді және парольді (авторландыру процесі) енгізуі – 1 (бір) минут ішінде;</w:t>
      </w:r>
    </w:p>
    <w:bookmarkEnd w:id="77"/>
    <w:bookmarkStart w:name="z96" w:id="78"/>
    <w:p>
      <w:pPr>
        <w:spacing w:after="0"/>
        <w:ind w:left="0"/>
        <w:jc w:val="both"/>
      </w:pPr>
      <w:r>
        <w:rPr>
          <w:rFonts w:ascii="Times New Roman"/>
          <w:b w:val="false"/>
          <w:i w:val="false"/>
          <w:color w:val="000000"/>
          <w:sz w:val="28"/>
        </w:rPr>
        <w:t>
      3) 2-процесс – МК қызметкерінің мемлекеттік көрсетілетін қызметті таңдауы, экранға мемлекеттік қызметті көрсету үшін сұраныс нысаны шығуы және МК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p>
    <w:bookmarkEnd w:id="78"/>
    <w:bookmarkStart w:name="z97" w:id="79"/>
    <w:p>
      <w:pPr>
        <w:spacing w:after="0"/>
        <w:ind w:left="0"/>
        <w:jc w:val="both"/>
      </w:pPr>
      <w:r>
        <w:rPr>
          <w:rFonts w:ascii="Times New Roman"/>
          <w:b w:val="false"/>
          <w:i w:val="false"/>
          <w:color w:val="000000"/>
          <w:sz w:val="28"/>
        </w:rPr>
        <w:t>
      4) 3-процесс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жолдауы - 2 (екі) минут ішінде;</w:t>
      </w:r>
    </w:p>
    <w:bookmarkEnd w:id="79"/>
    <w:bookmarkStart w:name="z98" w:id="80"/>
    <w:p>
      <w:pPr>
        <w:spacing w:after="0"/>
        <w:ind w:left="0"/>
        <w:jc w:val="both"/>
      </w:pPr>
      <w:r>
        <w:rPr>
          <w:rFonts w:ascii="Times New Roman"/>
          <w:b w:val="false"/>
          <w:i w:val="false"/>
          <w:color w:val="000000"/>
          <w:sz w:val="28"/>
        </w:rPr>
        <w:t>
      5) 1 шарт - ЖТ МДҚ көрсетілетін қызметті алушы мәліметтерінің және БНАЖ сенімхат мәліметтерінің бар болуын тексеруі - 1 (бір) минут ішінде;</w:t>
      </w:r>
    </w:p>
    <w:bookmarkEnd w:id="80"/>
    <w:bookmarkStart w:name="z99" w:id="81"/>
    <w:p>
      <w:pPr>
        <w:spacing w:after="0"/>
        <w:ind w:left="0"/>
        <w:jc w:val="both"/>
      </w:pPr>
      <w:r>
        <w:rPr>
          <w:rFonts w:ascii="Times New Roman"/>
          <w:b w:val="false"/>
          <w:i w:val="false"/>
          <w:color w:val="000000"/>
          <w:sz w:val="28"/>
        </w:rPr>
        <w:t>
      6) 4-процесс–ЖТ МДҚ көрсетілетін қызметті алушы мәліметтерінің немесе БНАЖ сенімхат мәліметтерінің болмауына байланысты мәліметтерді алуға мүмкіндіктің жоқтығы туралы хабарламаны қалыптастыруы - 1 (бір) минут ішінде;</w:t>
      </w:r>
    </w:p>
    <w:bookmarkEnd w:id="81"/>
    <w:bookmarkStart w:name="z100" w:id="82"/>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МК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p>
    <w:bookmarkEnd w:id="82"/>
    <w:bookmarkStart w:name="z101" w:id="83"/>
    <w:p>
      <w:pPr>
        <w:spacing w:after="0"/>
        <w:ind w:left="0"/>
        <w:jc w:val="both"/>
      </w:pPr>
      <w:r>
        <w:rPr>
          <w:rFonts w:ascii="Times New Roman"/>
          <w:b w:val="false"/>
          <w:i w:val="false"/>
          <w:color w:val="000000"/>
          <w:sz w:val="28"/>
        </w:rPr>
        <w:t>
      9. МК арқылы мемлекеттік қызмет көрсетудің нәтижесін алу процесінің сипаттамасы, оның ұзақтығы:</w:t>
      </w:r>
    </w:p>
    <w:bookmarkEnd w:id="83"/>
    <w:bookmarkStart w:name="z102" w:id="84"/>
    <w:p>
      <w:pPr>
        <w:spacing w:after="0"/>
        <w:ind w:left="0"/>
        <w:jc w:val="both"/>
      </w:pPr>
      <w:r>
        <w:rPr>
          <w:rFonts w:ascii="Times New Roman"/>
          <w:b w:val="false"/>
          <w:i w:val="false"/>
          <w:color w:val="000000"/>
          <w:sz w:val="28"/>
        </w:rPr>
        <w:t>
      1) 6-процесс – электрондық құжаттарын ЭҮАШ АЖО тіркеуі - 1 (бір) минут ішінде;</w:t>
      </w:r>
    </w:p>
    <w:bookmarkEnd w:id="84"/>
    <w:bookmarkStart w:name="z103" w:id="85"/>
    <w:p>
      <w:pPr>
        <w:spacing w:after="0"/>
        <w:ind w:left="0"/>
        <w:jc w:val="both"/>
      </w:pPr>
      <w:r>
        <w:rPr>
          <w:rFonts w:ascii="Times New Roman"/>
          <w:b w:val="false"/>
          <w:i w:val="false"/>
          <w:color w:val="000000"/>
          <w:sz w:val="28"/>
        </w:rPr>
        <w:t>
      2) 2 шарт – көрсетілетін қызметті берушінің көрсетілетін қызметті алушы ұсынған құжаттарының сәйкестігін тексеруі (өңдеуі) - 1 (бір) минут ішінде;</w:t>
      </w:r>
    </w:p>
    <w:bookmarkEnd w:id="85"/>
    <w:bookmarkStart w:name="z104" w:id="86"/>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p>
    <w:bookmarkEnd w:id="86"/>
    <w:bookmarkStart w:name="z105" w:id="87"/>
    <w:p>
      <w:pPr>
        <w:spacing w:after="0"/>
        <w:ind w:left="0"/>
        <w:jc w:val="both"/>
      </w:pPr>
      <w:r>
        <w:rPr>
          <w:rFonts w:ascii="Times New Roman"/>
          <w:b w:val="false"/>
          <w:i w:val="false"/>
          <w:color w:val="000000"/>
          <w:sz w:val="28"/>
        </w:rPr>
        <w:t>
      4) 8-процесс – көрсетілетін қызметті алушы МК қызметкері арқылы ЭҮАШ АЖО қалыптастырылған мемлекеттік көрсетілетін қызметтің нәтижесін (мемлекеттік атаулы әлеуметтік көмек тағайындау (тағайындаудан бас тарту) туралы хабарлама) алуы – 2 (екі) минут ішінде.</w:t>
      </w:r>
    </w:p>
    <w:bookmarkEnd w:id="87"/>
    <w:bookmarkStart w:name="z106" w:id="88"/>
    <w:p>
      <w:pPr>
        <w:spacing w:after="0"/>
        <w:ind w:left="0"/>
        <w:jc w:val="both"/>
      </w:pPr>
      <w:r>
        <w:rPr>
          <w:rFonts w:ascii="Times New Roman"/>
          <w:b w:val="false"/>
          <w:i w:val="false"/>
          <w:color w:val="000000"/>
          <w:sz w:val="28"/>
        </w:rPr>
        <w:t xml:space="preserve">
      МК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88"/>
    <w:bookmarkStart w:name="z107" w:id="89"/>
    <w:p>
      <w:pPr>
        <w:spacing w:after="0"/>
        <w:ind w:left="0"/>
        <w:jc w:val="both"/>
      </w:pPr>
      <w:r>
        <w:rPr>
          <w:rFonts w:ascii="Times New Roman"/>
          <w:b w:val="false"/>
          <w:i w:val="false"/>
          <w:color w:val="000000"/>
          <w:sz w:val="28"/>
        </w:rPr>
        <w:t xml:space="preserve">
      10.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 берушілермен және (немесе) МК өзара іс-қимыл тәртібінің және мемлекеттік қызмет көрсету процесінде ақпараттық жүйелерді қолдану тәртібінің нақты сипаттамасы осы регламенттің </w:t>
      </w:r>
      <w:r>
        <w:rPr>
          <w:rFonts w:ascii="Times New Roman"/>
          <w:b w:val="false"/>
          <w:i w:val="false"/>
          <w:color w:val="000000"/>
          <w:sz w:val="28"/>
        </w:rPr>
        <w:t>2 – қосымшасына</w:t>
      </w:r>
      <w:r>
        <w:rPr>
          <w:rFonts w:ascii="Times New Roman"/>
          <w:b w:val="false"/>
          <w:i w:val="false"/>
          <w:color w:val="000000"/>
          <w:sz w:val="28"/>
        </w:rPr>
        <w:t xml:space="preserve"> сәйкес мемлекеттік қызмет көрсетудің бизнес процестерінің анықтамалығында көрсетіледі. </w:t>
      </w:r>
    </w:p>
    <w:bookmarkEnd w:id="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регламентіне 1-қосымша</w:t>
            </w:r>
          </w:p>
        </w:tc>
      </w:tr>
    </w:tbl>
    <w:bookmarkStart w:name="z109" w:id="90"/>
    <w:p>
      <w:pPr>
        <w:spacing w:after="0"/>
        <w:ind w:left="0"/>
        <w:jc w:val="left"/>
      </w:pPr>
      <w:r>
        <w:rPr>
          <w:rFonts w:ascii="Times New Roman"/>
          <w:b/>
          <w:i w:val="false"/>
          <w:color w:val="000000"/>
        </w:rPr>
        <w:t xml:space="preserve"> МК арқылы мемлекеттік қызметті көрсету кезінде іске қосылатын ақпараттық жүйелердің функционалдық өзара іс-қимылдарының диаграммасы</w:t>
      </w:r>
    </w:p>
    <w:bookmarkEnd w:id="90"/>
    <w:bookmarkStart w:name="z110" w:id="91"/>
    <w:p>
      <w:pPr>
        <w:spacing w:after="0"/>
        <w:ind w:left="0"/>
        <w:jc w:val="left"/>
      </w:pPr>
    </w:p>
    <w:bookmarkEnd w:id="91"/>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457700"/>
                    </a:xfrm>
                    <a:prstGeom prst="rect">
                      <a:avLst/>
                    </a:prstGeom>
                  </pic:spPr>
                </pic:pic>
              </a:graphicData>
            </a:graphic>
          </wp:inline>
        </w:drawing>
      </w:r>
    </w:p>
    <w:p>
      <w:pPr>
        <w:spacing w:after="0"/>
        <w:ind w:left="0"/>
        <w:jc w:val="left"/>
      </w:pPr>
      <w:r>
        <w:br/>
      </w:r>
    </w:p>
    <w:bookmarkStart w:name="z111" w:id="92"/>
    <w:p>
      <w:pPr>
        <w:spacing w:after="0"/>
        <w:ind w:left="0"/>
        <w:jc w:val="left"/>
      </w:pPr>
      <w:r>
        <w:rPr>
          <w:rFonts w:ascii="Times New Roman"/>
          <w:b/>
          <w:i w:val="false"/>
          <w:color w:val="000000"/>
        </w:rPr>
        <w:t xml:space="preserve"> Шарттық белгілерді толық жазу:</w:t>
      </w:r>
    </w:p>
    <w:bookmarkEnd w:id="92"/>
    <w:bookmarkStart w:name="z112" w:id="93"/>
    <w:p>
      <w:pPr>
        <w:spacing w:after="0"/>
        <w:ind w:left="0"/>
        <w:jc w:val="left"/>
      </w:pPr>
    </w:p>
    <w:bookmarkEnd w:id="93"/>
    <w:p>
      <w:pPr>
        <w:spacing w:after="0"/>
        <w:ind w:left="0"/>
        <w:jc w:val="both"/>
      </w:pPr>
      <w:r>
        <w:drawing>
          <wp:inline distT="0" distB="0" distL="0" distR="0">
            <wp:extent cx="48387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838700" cy="3060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регламентіне 2-қосымша</w:t>
            </w:r>
          </w:p>
        </w:tc>
      </w:tr>
    </w:tbl>
    <w:bookmarkStart w:name="z114" w:id="94"/>
    <w:p>
      <w:pPr>
        <w:spacing w:after="0"/>
        <w:ind w:left="0"/>
        <w:jc w:val="left"/>
      </w:pPr>
      <w:r>
        <w:rPr>
          <w:rFonts w:ascii="Times New Roman"/>
          <w:b/>
          <w:i w:val="false"/>
          <w:color w:val="000000"/>
        </w:rPr>
        <w:t xml:space="preserve"> "Мемлекеттік атаулы әлеуметтік көмек тағайындау" мемлекеттік қызмет көрсетудің бизнес-процестерінің анықтамалығы МК, көрсетілетін қызметті берушіге және (немесе) ауылдық округтің әкіміне жүгінген кезде</w:t>
      </w:r>
    </w:p>
    <w:bookmarkEnd w:id="94"/>
    <w:bookmarkStart w:name="z115"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96"/>
    <w:p>
      <w:pPr>
        <w:spacing w:after="0"/>
        <w:ind w:left="0"/>
        <w:jc w:val="left"/>
      </w:pPr>
      <w:r>
        <w:rPr>
          <w:rFonts w:ascii="Times New Roman"/>
          <w:b/>
          <w:i w:val="false"/>
          <w:color w:val="000000"/>
        </w:rPr>
        <w:t xml:space="preserve"> Шарттық белгілерді толық жазу:</w:t>
      </w:r>
    </w:p>
    <w:bookmarkEnd w:id="96"/>
    <w:bookmarkStart w:name="z117"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2016 жылғы 30 мамырдағы</w:t>
            </w:r>
            <w:r>
              <w:br/>
            </w:r>
            <w:r>
              <w:rPr>
                <w:rFonts w:ascii="Times New Roman"/>
                <w:b w:val="false"/>
                <w:i w:val="false"/>
                <w:color w:val="000000"/>
                <w:sz w:val="20"/>
              </w:rPr>
              <w:t>№ 37/03 қаулысымен</w:t>
            </w:r>
            <w:r>
              <w:br/>
            </w:r>
            <w:r>
              <w:rPr>
                <w:rFonts w:ascii="Times New Roman"/>
                <w:b w:val="false"/>
                <w:i w:val="false"/>
                <w:color w:val="000000"/>
                <w:sz w:val="20"/>
              </w:rPr>
              <w:t>бекітілген</w:t>
            </w:r>
          </w:p>
        </w:tc>
      </w:tr>
    </w:tbl>
    <w:bookmarkStart w:name="z119" w:id="98"/>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 регламенті</w:t>
      </w:r>
    </w:p>
    <w:bookmarkEnd w:id="98"/>
    <w:bookmarkStart w:name="z120" w:id="99"/>
    <w:p>
      <w:pPr>
        <w:spacing w:after="0"/>
        <w:ind w:left="0"/>
        <w:jc w:val="left"/>
      </w:pPr>
      <w:r>
        <w:rPr>
          <w:rFonts w:ascii="Times New Roman"/>
          <w:b/>
          <w:i w:val="false"/>
          <w:color w:val="000000"/>
        </w:rPr>
        <w:t xml:space="preserve"> 1. Жалпы ережелер</w:t>
      </w:r>
    </w:p>
    <w:bookmarkEnd w:id="99"/>
    <w:bookmarkStart w:name="z121" w:id="100"/>
    <w:p>
      <w:pPr>
        <w:spacing w:after="0"/>
        <w:ind w:left="0"/>
        <w:jc w:val="both"/>
      </w:pPr>
      <w:r>
        <w:rPr>
          <w:rFonts w:ascii="Times New Roman"/>
          <w:b w:val="false"/>
          <w:i w:val="false"/>
          <w:color w:val="000000"/>
          <w:sz w:val="28"/>
        </w:rPr>
        <w:t>
      1. "Он сегіз жасқа дейінгі балаларға мемлекеттік жәрдемақы тағайындау" мемлекеттік көрсетілетін қызметі (бұдан әрі – мемлекеттік көрсетілетін қызмет).</w:t>
      </w:r>
    </w:p>
    <w:bookmarkEnd w:id="100"/>
    <w:bookmarkStart w:name="z122" w:id="101"/>
    <w:p>
      <w:pPr>
        <w:spacing w:after="0"/>
        <w:ind w:left="0"/>
        <w:jc w:val="both"/>
      </w:pPr>
      <w:r>
        <w:rPr>
          <w:rFonts w:ascii="Times New Roman"/>
          <w:b w:val="false"/>
          <w:i w:val="false"/>
          <w:color w:val="000000"/>
          <w:sz w:val="28"/>
        </w:rPr>
        <w:t xml:space="preserve">
      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"Он сегіз жасқа дейінгі балаларға мемлекеттік жәрдемақы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 </w:t>
      </w:r>
    </w:p>
    <w:bookmarkEnd w:id="101"/>
    <w:bookmarkStart w:name="z123" w:id="102"/>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102"/>
    <w:bookmarkStart w:name="z124" w:id="103"/>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МК);</w:t>
      </w:r>
    </w:p>
    <w:bookmarkEnd w:id="103"/>
    <w:bookmarkStart w:name="z125" w:id="104"/>
    <w:p>
      <w:pPr>
        <w:spacing w:after="0"/>
        <w:ind w:left="0"/>
        <w:jc w:val="both"/>
      </w:pPr>
      <w:r>
        <w:rPr>
          <w:rFonts w:ascii="Times New Roman"/>
          <w:b w:val="false"/>
          <w:i w:val="false"/>
          <w:color w:val="000000"/>
          <w:sz w:val="28"/>
        </w:rPr>
        <w:t>
      2) көрсетілетін қызметті беруші;</w:t>
      </w:r>
    </w:p>
    <w:bookmarkEnd w:id="104"/>
    <w:bookmarkStart w:name="z126" w:id="105"/>
    <w:p>
      <w:pPr>
        <w:spacing w:after="0"/>
        <w:ind w:left="0"/>
        <w:jc w:val="both"/>
      </w:pPr>
      <w:r>
        <w:rPr>
          <w:rFonts w:ascii="Times New Roman"/>
          <w:b w:val="false"/>
          <w:i w:val="false"/>
          <w:color w:val="000000"/>
          <w:sz w:val="28"/>
        </w:rPr>
        <w:t>
      3) кент, ауыл, ауылдық округ әкімі (бұдан әрі – ауылдық округ әкімі) арқылы жүзеге асырылады.</w:t>
      </w:r>
    </w:p>
    <w:bookmarkEnd w:id="105"/>
    <w:bookmarkStart w:name="z127" w:id="106"/>
    <w:p>
      <w:pPr>
        <w:spacing w:after="0"/>
        <w:ind w:left="0"/>
        <w:jc w:val="both"/>
      </w:pPr>
      <w:r>
        <w:rPr>
          <w:rFonts w:ascii="Times New Roman"/>
          <w:b w:val="false"/>
          <w:i w:val="false"/>
          <w:color w:val="000000"/>
          <w:sz w:val="28"/>
        </w:rPr>
        <w:t xml:space="preserve">
      2. Мемлекеттік қызметті көрсету нысаны: қағаз түрінде. </w:t>
      </w:r>
    </w:p>
    <w:bookmarkEnd w:id="106"/>
    <w:bookmarkStart w:name="z128" w:id="107"/>
    <w:p>
      <w:pPr>
        <w:spacing w:after="0"/>
        <w:ind w:left="0"/>
        <w:jc w:val="both"/>
      </w:pPr>
      <w:r>
        <w:rPr>
          <w:rFonts w:ascii="Times New Roman"/>
          <w:b w:val="false"/>
          <w:i w:val="false"/>
          <w:color w:val="000000"/>
          <w:sz w:val="28"/>
        </w:rPr>
        <w:t>
      3. Мемлекеттік қызметті көрсету нәтижесі: он сегіз жасқа дейінгі балаларға мемлекеттік жәрдемақы тағайындау немесе тағайындаудан бас тарту туралы хабарлама.</w:t>
      </w:r>
    </w:p>
    <w:bookmarkEnd w:id="107"/>
    <w:bookmarkStart w:name="z129" w:id="108"/>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08"/>
    <w:bookmarkStart w:name="z130" w:id="10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09"/>
    <w:bookmarkStart w:name="z131" w:id="110"/>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ұсынуы. </w:t>
      </w:r>
    </w:p>
    <w:bookmarkEnd w:id="110"/>
    <w:bookmarkStart w:name="z132" w:id="11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111"/>
    <w:bookmarkStart w:name="z143" w:id="112"/>
    <w:p>
      <w:pPr>
        <w:spacing w:after="0"/>
        <w:ind w:left="0"/>
        <w:jc w:val="both"/>
      </w:pPr>
      <w:r>
        <w:rPr>
          <w:rFonts w:ascii="Times New Roman"/>
          <w:b w:val="false"/>
          <w:i w:val="false"/>
          <w:color w:val="000000"/>
          <w:sz w:val="28"/>
        </w:rPr>
        <w:t>
      1) көрсетілетін қызметті берушіге жүгінген кезде:</w:t>
      </w:r>
    </w:p>
    <w:bookmarkEnd w:id="112"/>
    <w:p>
      <w:pPr>
        <w:spacing w:after="0"/>
        <w:ind w:left="0"/>
        <w:jc w:val="both"/>
      </w:pPr>
      <w:r>
        <w:rPr>
          <w:rFonts w:ascii="Times New Roman"/>
          <w:b w:val="false"/>
          <w:i w:val="false"/>
          <w:color w:val="000000"/>
          <w:sz w:val="28"/>
        </w:rPr>
        <w:t>
      көрсетілетін қызметті берушінің кеңсе қызметкері қабылданған құжаттар пакетін тіркейді және көрсетілетін қызметті берушінің басшысына қарауға жібереді - 15 (он бес) минут.</w:t>
      </w:r>
    </w:p>
    <w:p>
      <w:pPr>
        <w:spacing w:after="0"/>
        <w:ind w:left="0"/>
        <w:jc w:val="both"/>
      </w:pPr>
      <w:r>
        <w:rPr>
          <w:rFonts w:ascii="Times New Roman"/>
          <w:b w:val="false"/>
          <w:i w:val="false"/>
          <w:color w:val="000000"/>
          <w:sz w:val="28"/>
        </w:rPr>
        <w:t>
      Нәтижесі – тіркеу журналындағы жазба;</w:t>
      </w:r>
    </w:p>
    <w:p>
      <w:pPr>
        <w:spacing w:after="0"/>
        <w:ind w:left="0"/>
        <w:jc w:val="both"/>
      </w:pPr>
      <w:r>
        <w:rPr>
          <w:rFonts w:ascii="Times New Roman"/>
          <w:b w:val="false"/>
          <w:i w:val="false"/>
          <w:color w:val="000000"/>
          <w:sz w:val="28"/>
        </w:rPr>
        <w:t>
      көрсетілетін қызметті берушінің басшысы құжаттармен танысады және көрсетілетін қызметті берушінің жауапты орындаушысын анықтайды - 1 (бір) жұмыс күн.</w:t>
      </w:r>
    </w:p>
    <w:p>
      <w:pPr>
        <w:spacing w:after="0"/>
        <w:ind w:left="0"/>
        <w:jc w:val="both"/>
      </w:pPr>
      <w:r>
        <w:rPr>
          <w:rFonts w:ascii="Times New Roman"/>
          <w:b w:val="false"/>
          <w:i w:val="false"/>
          <w:color w:val="000000"/>
          <w:sz w:val="28"/>
        </w:rPr>
        <w:t>
      Нәтижесі – құжаттарды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көрсетілетін қызметті берушінің жауапты орындаушысы келіп түскен құжаттарды қарайды, он сегіз жасқа дейінгі балаларға мемлекеттік жәрдемақы тағайындау (тағайындаудан бас тарту) туралы хабарламаны дайындайды және көрсетілетін қызметті берушінің басшысына қол қою үшін жібереді - 5 (бес) жұмыс күн.</w:t>
      </w:r>
    </w:p>
    <w:p>
      <w:pPr>
        <w:spacing w:after="0"/>
        <w:ind w:left="0"/>
        <w:jc w:val="both"/>
      </w:pPr>
      <w:r>
        <w:rPr>
          <w:rFonts w:ascii="Times New Roman"/>
          <w:b w:val="false"/>
          <w:i w:val="false"/>
          <w:color w:val="000000"/>
          <w:sz w:val="28"/>
        </w:rPr>
        <w:t>
      Нәтижесі – он сегіз жасқа дейінгі балаларға мемлекеттік жәрдемақы тағайындау (тағайындаудан бас тарту) туралы хабарламаны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көрсетілетін қызметті берушінің басшысы он сегіз жасқа дейінгі балаларға мемлекеттік жәрдемақы тағайындау (тағайындаудан бас тарту) туралы хабарламаға қол қояды және көрсетілетін қызметті берушінің кеңсесіне тіркеуге жолдайды - 1 (бір) сағат.</w:t>
      </w:r>
    </w:p>
    <w:p>
      <w:pPr>
        <w:spacing w:after="0"/>
        <w:ind w:left="0"/>
        <w:jc w:val="both"/>
      </w:pPr>
      <w:r>
        <w:rPr>
          <w:rFonts w:ascii="Times New Roman"/>
          <w:b w:val="false"/>
          <w:i w:val="false"/>
          <w:color w:val="000000"/>
          <w:sz w:val="28"/>
        </w:rPr>
        <w:t>
      Нәтижесі – он сегіз жасқа дейінгі балаларға мемлекеттік жәрдемақы тағайындау (тағайындаудан бас тарту) туралы хабарламаны көрсетілетін қызметті берушінің кеңсесіне тіркеуге жолдайды;</w:t>
      </w:r>
    </w:p>
    <w:p>
      <w:pPr>
        <w:spacing w:after="0"/>
        <w:ind w:left="0"/>
        <w:jc w:val="both"/>
      </w:pPr>
      <w:r>
        <w:rPr>
          <w:rFonts w:ascii="Times New Roman"/>
          <w:b w:val="false"/>
          <w:i w:val="false"/>
          <w:color w:val="000000"/>
          <w:sz w:val="28"/>
        </w:rPr>
        <w:t>
      көрсетілетін қызметті берушінің кеңсе қызметкері он сегіз жасқа дейінгі балаларға мемлекеттік жәрдемақы тағайындау (тағайындаудан бас тарту) туралы хабарламаны тіркейді және көрсетілетін қызметті алушыға береді - 15 (он бес) минут.</w:t>
      </w:r>
    </w:p>
    <w:p>
      <w:pPr>
        <w:spacing w:after="0"/>
        <w:ind w:left="0"/>
        <w:jc w:val="both"/>
      </w:pPr>
      <w:r>
        <w:rPr>
          <w:rFonts w:ascii="Times New Roman"/>
          <w:b w:val="false"/>
          <w:i w:val="false"/>
          <w:color w:val="000000"/>
          <w:sz w:val="28"/>
        </w:rPr>
        <w:t>
      Нәтижесі - он сегіз жасқа дейінгі балаларға мемлекеттік жәрдемақы тағайындау (тағайындаудан бас тарту) туралы хабарламаны көрсетілетін қызметті алушыға береді.</w:t>
      </w:r>
    </w:p>
    <w:bookmarkStart w:name="z144" w:id="113"/>
    <w:p>
      <w:pPr>
        <w:spacing w:after="0"/>
        <w:ind w:left="0"/>
        <w:jc w:val="both"/>
      </w:pPr>
      <w:r>
        <w:rPr>
          <w:rFonts w:ascii="Times New Roman"/>
          <w:b w:val="false"/>
          <w:i w:val="false"/>
          <w:color w:val="000000"/>
          <w:sz w:val="28"/>
        </w:rPr>
        <w:t xml:space="preserve">
      2) ауылдық округ әкіміне жүгінген кезде: </w:t>
      </w:r>
    </w:p>
    <w:bookmarkEnd w:id="113"/>
    <w:bookmarkStart w:name="z145" w:id="114"/>
    <w:p>
      <w:pPr>
        <w:spacing w:after="0"/>
        <w:ind w:left="0"/>
        <w:jc w:val="both"/>
      </w:pPr>
      <w:r>
        <w:rPr>
          <w:rFonts w:ascii="Times New Roman"/>
          <w:b w:val="false"/>
          <w:i w:val="false"/>
          <w:color w:val="000000"/>
          <w:sz w:val="28"/>
        </w:rPr>
        <w:t>
      ауылдық округ әкімі аппаратының маманы көрсетілетін қызметті алушы қажетті құжаттарды тапсырған кезден бастап оларды қабылдауды және тіркеу журналына тіркеуді жүзеге асырады - 15 (он бес) минут.</w:t>
      </w:r>
    </w:p>
    <w:bookmarkEnd w:id="114"/>
    <w:bookmarkStart w:name="z146" w:id="115"/>
    <w:p>
      <w:pPr>
        <w:spacing w:after="0"/>
        <w:ind w:left="0"/>
        <w:jc w:val="both"/>
      </w:pPr>
      <w:r>
        <w:rPr>
          <w:rFonts w:ascii="Times New Roman"/>
          <w:b w:val="false"/>
          <w:i w:val="false"/>
          <w:color w:val="000000"/>
          <w:sz w:val="28"/>
        </w:rPr>
        <w:t>
      Нәтижесі – құжаттарды ауылдық округ әкіміне бұрыштама қоюға жолдайды;</w:t>
      </w:r>
    </w:p>
    <w:bookmarkEnd w:id="115"/>
    <w:bookmarkStart w:name="z147" w:id="116"/>
    <w:p>
      <w:pPr>
        <w:spacing w:after="0"/>
        <w:ind w:left="0"/>
        <w:jc w:val="both"/>
      </w:pPr>
      <w:r>
        <w:rPr>
          <w:rFonts w:ascii="Times New Roman"/>
          <w:b w:val="false"/>
          <w:i w:val="false"/>
          <w:color w:val="000000"/>
          <w:sz w:val="28"/>
        </w:rPr>
        <w:t>
      ауылдық округ әкімі құжаттармен танысады және ауылдық округ әкімі аппаратының жауапты орындаушысын анықтайды - 1 (бір) жұмыс күн.</w:t>
      </w:r>
    </w:p>
    <w:bookmarkEnd w:id="116"/>
    <w:bookmarkStart w:name="z148" w:id="117"/>
    <w:p>
      <w:pPr>
        <w:spacing w:after="0"/>
        <w:ind w:left="0"/>
        <w:jc w:val="both"/>
      </w:pPr>
      <w:r>
        <w:rPr>
          <w:rFonts w:ascii="Times New Roman"/>
          <w:b w:val="false"/>
          <w:i w:val="false"/>
          <w:color w:val="000000"/>
          <w:sz w:val="28"/>
        </w:rPr>
        <w:t>
      Нәтижесі – құжаттарды ауылдық округ әкімі аппаратының жауапты орындаушысына жолдайды;</w:t>
      </w:r>
    </w:p>
    <w:bookmarkEnd w:id="117"/>
    <w:bookmarkStart w:name="z149" w:id="118"/>
    <w:p>
      <w:pPr>
        <w:spacing w:after="0"/>
        <w:ind w:left="0"/>
        <w:jc w:val="both"/>
      </w:pPr>
      <w:r>
        <w:rPr>
          <w:rFonts w:ascii="Times New Roman"/>
          <w:b w:val="false"/>
          <w:i w:val="false"/>
          <w:color w:val="000000"/>
          <w:sz w:val="28"/>
        </w:rPr>
        <w:t>
      ауылдық округ әкімі аппаратының жауапты орындаушысы келіп түскен құжаттарды қарайды және көрсетілетін қызметті алушының құжаттарымен қоса көрсетілетін қызметті берушіге жолдау үшін ілеспе хатты дайындайды - 8 (сегіз) жұмыс күн.</w:t>
      </w:r>
    </w:p>
    <w:bookmarkEnd w:id="118"/>
    <w:bookmarkStart w:name="z150" w:id="119"/>
    <w:p>
      <w:pPr>
        <w:spacing w:after="0"/>
        <w:ind w:left="0"/>
        <w:jc w:val="both"/>
      </w:pPr>
      <w:r>
        <w:rPr>
          <w:rFonts w:ascii="Times New Roman"/>
          <w:b w:val="false"/>
          <w:i w:val="false"/>
          <w:color w:val="000000"/>
          <w:sz w:val="28"/>
        </w:rPr>
        <w:t>
      Нәтижесі – көрсетілетін қызметті берушіге жолдау үшін көрсетілетін қызметті алушының құжаттарымен қоса ілеспе хаттың жобасын ауылдық округ әкіміне қол қоюға жолдайды;</w:t>
      </w:r>
    </w:p>
    <w:bookmarkEnd w:id="119"/>
    <w:bookmarkStart w:name="z151" w:id="120"/>
    <w:p>
      <w:pPr>
        <w:spacing w:after="0"/>
        <w:ind w:left="0"/>
        <w:jc w:val="both"/>
      </w:pPr>
      <w:r>
        <w:rPr>
          <w:rFonts w:ascii="Times New Roman"/>
          <w:b w:val="false"/>
          <w:i w:val="false"/>
          <w:color w:val="000000"/>
          <w:sz w:val="28"/>
        </w:rPr>
        <w:t>
      ауылдық округ әкімі көрсетілетін қызметті алушының құжаттарымен қоса ілеспе хатқа қол қояды -1 (бір) жұмыс күн.</w:t>
      </w:r>
    </w:p>
    <w:bookmarkEnd w:id="120"/>
    <w:bookmarkStart w:name="z152" w:id="121"/>
    <w:p>
      <w:pPr>
        <w:spacing w:after="0"/>
        <w:ind w:left="0"/>
        <w:jc w:val="both"/>
      </w:pPr>
      <w:r>
        <w:rPr>
          <w:rFonts w:ascii="Times New Roman"/>
          <w:b w:val="false"/>
          <w:i w:val="false"/>
          <w:color w:val="000000"/>
          <w:sz w:val="28"/>
        </w:rPr>
        <w:t>
      Нәтижесі – қол қойылған ілеспе хатты көрсетілетін қызметті алушының құжаттарымен қоса көрсетілетін қызметті берушіге жолдайды;</w:t>
      </w:r>
    </w:p>
    <w:bookmarkEnd w:id="121"/>
    <w:bookmarkStart w:name="z153" w:id="122"/>
    <w:p>
      <w:pPr>
        <w:spacing w:after="0"/>
        <w:ind w:left="0"/>
        <w:jc w:val="both"/>
      </w:pPr>
      <w:r>
        <w:rPr>
          <w:rFonts w:ascii="Times New Roman"/>
          <w:b w:val="false"/>
          <w:i w:val="false"/>
          <w:color w:val="000000"/>
          <w:sz w:val="28"/>
        </w:rPr>
        <w:t>
      көрсетілетін қызметті берушінің кеңсе қызметкері қажетті құжаттарды қабылдауды және тіркеу журналына тіркеуді жүзеге асырады - 15 (он бес) минут.</w:t>
      </w:r>
    </w:p>
    <w:bookmarkEnd w:id="122"/>
    <w:bookmarkStart w:name="z154" w:id="123"/>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bookmarkEnd w:id="123"/>
    <w:bookmarkStart w:name="z155" w:id="124"/>
    <w:p>
      <w:pPr>
        <w:spacing w:after="0"/>
        <w:ind w:left="0"/>
        <w:jc w:val="both"/>
      </w:pPr>
      <w:r>
        <w:rPr>
          <w:rFonts w:ascii="Times New Roman"/>
          <w:b w:val="false"/>
          <w:i w:val="false"/>
          <w:color w:val="000000"/>
          <w:sz w:val="28"/>
        </w:rPr>
        <w:t>
      көрсетілетін қызметті берушінің басшысы құжаттармен танысады және көрсетілетін қызметті берушінің жауапты орындаушысын анықтайды - 1 (бір) жұмыс күн.</w:t>
      </w:r>
    </w:p>
    <w:bookmarkEnd w:id="124"/>
    <w:bookmarkStart w:name="z156" w:id="125"/>
    <w:p>
      <w:pPr>
        <w:spacing w:after="0"/>
        <w:ind w:left="0"/>
        <w:jc w:val="both"/>
      </w:pPr>
      <w:r>
        <w:rPr>
          <w:rFonts w:ascii="Times New Roman"/>
          <w:b w:val="false"/>
          <w:i w:val="false"/>
          <w:color w:val="000000"/>
          <w:sz w:val="28"/>
        </w:rPr>
        <w:t>
      Нәтижесі – құжаттарды көрсетілетін қызметті берушінің жауапты орындаушысына жолдайды;</w:t>
      </w:r>
    </w:p>
    <w:bookmarkEnd w:id="125"/>
    <w:bookmarkStart w:name="z157" w:id="126"/>
    <w:p>
      <w:pPr>
        <w:spacing w:after="0"/>
        <w:ind w:left="0"/>
        <w:jc w:val="both"/>
      </w:pPr>
      <w:r>
        <w:rPr>
          <w:rFonts w:ascii="Times New Roman"/>
          <w:b w:val="false"/>
          <w:i w:val="false"/>
          <w:color w:val="000000"/>
          <w:sz w:val="28"/>
        </w:rPr>
        <w:t>
      көрсетілетін қызметті берушінің жауапты орындаушысы келіп түскен құжаттарды қарайды, он сегіз жасқа дейінгі балаларға мемлекеттік жәрдемақы тағайындау (тағайындаудан бас тарту) туралы хабарламаны дайындайды және көрсетілетін қызметті берушінің басшысына қол қою үшін жібереді - 5 (бес) жұмыс күн.</w:t>
      </w:r>
    </w:p>
    <w:bookmarkEnd w:id="126"/>
    <w:bookmarkStart w:name="z158" w:id="127"/>
    <w:p>
      <w:pPr>
        <w:spacing w:after="0"/>
        <w:ind w:left="0"/>
        <w:jc w:val="both"/>
      </w:pPr>
      <w:r>
        <w:rPr>
          <w:rFonts w:ascii="Times New Roman"/>
          <w:b w:val="false"/>
          <w:i w:val="false"/>
          <w:color w:val="000000"/>
          <w:sz w:val="28"/>
        </w:rPr>
        <w:t>
      Нәтижесі – он сегіз жасқа дейінгі балаларға мемлекеттік жәрдемақы тағайындау (тағайындаудан бас тарту) туралы хабарламаны көрсетілетін қызметті берушінің басшысына қол қою үшін жолдайды;</w:t>
      </w:r>
    </w:p>
    <w:bookmarkEnd w:id="127"/>
    <w:bookmarkStart w:name="z159" w:id="128"/>
    <w:p>
      <w:pPr>
        <w:spacing w:after="0"/>
        <w:ind w:left="0"/>
        <w:jc w:val="both"/>
      </w:pPr>
      <w:r>
        <w:rPr>
          <w:rFonts w:ascii="Times New Roman"/>
          <w:b w:val="false"/>
          <w:i w:val="false"/>
          <w:color w:val="000000"/>
          <w:sz w:val="28"/>
        </w:rPr>
        <w:t>
      көрсетілетін қызметті берушінің басшысы он сегіз жасқа дейінгі балаларға мемлекеттік жәрдемақы тағайындау (тағайындаудан бас тарту) туралы хабарламаға қол қояды - 1 (бір) сағат.</w:t>
      </w:r>
    </w:p>
    <w:bookmarkEnd w:id="128"/>
    <w:bookmarkStart w:name="z160" w:id="129"/>
    <w:p>
      <w:pPr>
        <w:spacing w:after="0"/>
        <w:ind w:left="0"/>
        <w:jc w:val="both"/>
      </w:pPr>
      <w:r>
        <w:rPr>
          <w:rFonts w:ascii="Times New Roman"/>
          <w:b w:val="false"/>
          <w:i w:val="false"/>
          <w:color w:val="000000"/>
          <w:sz w:val="28"/>
        </w:rPr>
        <w:t>
      Нәтижесі – қол қойылған он сегіз жасқа дейінгі балаларға мемлекеттік жәрдемақы тағайындау (тағайындаудан бас тарту) туралы хабарламаны көрсетілетін қызметті берушінің кеңсесіне тіркеуге жолдайды;</w:t>
      </w:r>
    </w:p>
    <w:bookmarkEnd w:id="129"/>
    <w:bookmarkStart w:name="z161" w:id="130"/>
    <w:p>
      <w:pPr>
        <w:spacing w:after="0"/>
        <w:ind w:left="0"/>
        <w:jc w:val="both"/>
      </w:pPr>
      <w:r>
        <w:rPr>
          <w:rFonts w:ascii="Times New Roman"/>
          <w:b w:val="false"/>
          <w:i w:val="false"/>
          <w:color w:val="000000"/>
          <w:sz w:val="28"/>
        </w:rPr>
        <w:t>
      көрсетілетін қызметті берушінің кеңсе қызметкері он сегіз жасқа дейінгі балаларға мемлекеттік жәрдемақы тағайындау (тағайындаудан бас тарту) туралы хабарламаны тіркеу журналына тіркейді және ауылдық округ әкіміне жолдайды - 15 (он бес) минут.</w:t>
      </w:r>
    </w:p>
    <w:bookmarkEnd w:id="130"/>
    <w:bookmarkStart w:name="z162" w:id="131"/>
    <w:p>
      <w:pPr>
        <w:spacing w:after="0"/>
        <w:ind w:left="0"/>
        <w:jc w:val="both"/>
      </w:pPr>
      <w:r>
        <w:rPr>
          <w:rFonts w:ascii="Times New Roman"/>
          <w:b w:val="false"/>
          <w:i w:val="false"/>
          <w:color w:val="000000"/>
          <w:sz w:val="28"/>
        </w:rPr>
        <w:t>
      Нәтижесі – он сегіз жасқа дейінгі балаларға мемлекеттік жәрдемақы тағайындау (тағайындаудан бас тарту) туралы хабарламаны ауылдық округ әкіміне жолдайды;</w:t>
      </w:r>
    </w:p>
    <w:bookmarkEnd w:id="131"/>
    <w:bookmarkStart w:name="z163" w:id="132"/>
    <w:p>
      <w:pPr>
        <w:spacing w:after="0"/>
        <w:ind w:left="0"/>
        <w:jc w:val="both"/>
      </w:pPr>
      <w:r>
        <w:rPr>
          <w:rFonts w:ascii="Times New Roman"/>
          <w:b w:val="false"/>
          <w:i w:val="false"/>
          <w:color w:val="000000"/>
          <w:sz w:val="28"/>
        </w:rPr>
        <w:t>
      ауылдық округ әкімі он сегіз жасқа дейінгі балаларға мемлекеттік жәрдемақы тағайындау (тағайындаудан бас тарту) туралы хабарламаны көрсетілетін қызметті алушыға береді - 1 (бір) жұмыс күн.</w:t>
      </w:r>
    </w:p>
    <w:bookmarkEnd w:id="132"/>
    <w:bookmarkStart w:name="z164" w:id="133"/>
    <w:p>
      <w:pPr>
        <w:spacing w:after="0"/>
        <w:ind w:left="0"/>
        <w:jc w:val="both"/>
      </w:pPr>
      <w:r>
        <w:rPr>
          <w:rFonts w:ascii="Times New Roman"/>
          <w:b w:val="false"/>
          <w:i w:val="false"/>
          <w:color w:val="000000"/>
          <w:sz w:val="28"/>
        </w:rPr>
        <w:t>
      Нәтижесі - он сегіз жасқа дейінгі балаларға мемлекеттік жәрдемақы тағайындау (тағайындаудан бас тарту) туралы хабарламаны көрсетілетін қызметті алушыға беру.</w:t>
      </w:r>
    </w:p>
    <w:bookmarkEnd w:id="1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өзгерістер енгізілді - Қарағанды облысы әкімдігінің 29.06.2017 № 38/07 (алғаш ресми жарияланған күннен кейін он күнтізбелік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165" w:id="13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34"/>
    <w:bookmarkStart w:name="z166" w:id="135"/>
    <w:p>
      <w:pPr>
        <w:spacing w:after="0"/>
        <w:ind w:left="0"/>
        <w:jc w:val="both"/>
      </w:pPr>
      <w:r>
        <w:rPr>
          <w:rFonts w:ascii="Times New Roman"/>
          <w:b w:val="false"/>
          <w:i w:val="false"/>
          <w:color w:val="000000"/>
          <w:sz w:val="28"/>
        </w:rPr>
        <w:t>
      6. Мемлекеттік көрсетілетін қызмет процесіне қатысатын құрылымдық бөлімшелердің (қызметкерлердің) тізбесі:</w:t>
      </w:r>
    </w:p>
    <w:bookmarkEnd w:id="135"/>
    <w:bookmarkStart w:name="z167" w:id="136"/>
    <w:p>
      <w:pPr>
        <w:spacing w:after="0"/>
        <w:ind w:left="0"/>
        <w:jc w:val="both"/>
      </w:pPr>
      <w:r>
        <w:rPr>
          <w:rFonts w:ascii="Times New Roman"/>
          <w:b w:val="false"/>
          <w:i w:val="false"/>
          <w:color w:val="000000"/>
          <w:sz w:val="28"/>
        </w:rPr>
        <w:t>
      1) көрсетілетін қызметті берушінің кеңсе қызметкері;</w:t>
      </w:r>
    </w:p>
    <w:bookmarkEnd w:id="136"/>
    <w:bookmarkStart w:name="z168" w:id="137"/>
    <w:p>
      <w:pPr>
        <w:spacing w:after="0"/>
        <w:ind w:left="0"/>
        <w:jc w:val="both"/>
      </w:pPr>
      <w:r>
        <w:rPr>
          <w:rFonts w:ascii="Times New Roman"/>
          <w:b w:val="false"/>
          <w:i w:val="false"/>
          <w:color w:val="000000"/>
          <w:sz w:val="28"/>
        </w:rPr>
        <w:t>
      2) көрсетілетін қызметті берушінің басшысы;</w:t>
      </w:r>
    </w:p>
    <w:bookmarkEnd w:id="137"/>
    <w:bookmarkStart w:name="z169" w:id="138"/>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38"/>
    <w:bookmarkStart w:name="z170" w:id="139"/>
    <w:p>
      <w:pPr>
        <w:spacing w:after="0"/>
        <w:ind w:left="0"/>
        <w:jc w:val="both"/>
      </w:pPr>
      <w:r>
        <w:rPr>
          <w:rFonts w:ascii="Times New Roman"/>
          <w:b w:val="false"/>
          <w:i w:val="false"/>
          <w:color w:val="000000"/>
          <w:sz w:val="28"/>
        </w:rPr>
        <w:t>
      4) ауылдық округ әкімі аппаратының маманы;</w:t>
      </w:r>
    </w:p>
    <w:bookmarkEnd w:id="139"/>
    <w:bookmarkStart w:name="z171" w:id="140"/>
    <w:p>
      <w:pPr>
        <w:spacing w:after="0"/>
        <w:ind w:left="0"/>
        <w:jc w:val="both"/>
      </w:pPr>
      <w:r>
        <w:rPr>
          <w:rFonts w:ascii="Times New Roman"/>
          <w:b w:val="false"/>
          <w:i w:val="false"/>
          <w:color w:val="000000"/>
          <w:sz w:val="28"/>
        </w:rPr>
        <w:t>
      5) ауылдық округ әкімі;</w:t>
      </w:r>
    </w:p>
    <w:bookmarkEnd w:id="140"/>
    <w:bookmarkStart w:name="z172" w:id="141"/>
    <w:p>
      <w:pPr>
        <w:spacing w:after="0"/>
        <w:ind w:left="0"/>
        <w:jc w:val="both"/>
      </w:pPr>
      <w:r>
        <w:rPr>
          <w:rFonts w:ascii="Times New Roman"/>
          <w:b w:val="false"/>
          <w:i w:val="false"/>
          <w:color w:val="000000"/>
          <w:sz w:val="28"/>
        </w:rPr>
        <w:t>
      6) ауылдық округ әкімі аппаратының жауапты орындаушысы.</w:t>
      </w:r>
    </w:p>
    <w:bookmarkEnd w:id="141"/>
    <w:bookmarkStart w:name="z173" w:id="142"/>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сипаттауы:</w:t>
      </w:r>
    </w:p>
    <w:bookmarkEnd w:id="142"/>
    <w:bookmarkStart w:name="z174" w:id="143"/>
    <w:p>
      <w:pPr>
        <w:spacing w:after="0"/>
        <w:ind w:left="0"/>
        <w:jc w:val="both"/>
      </w:pPr>
      <w:r>
        <w:rPr>
          <w:rFonts w:ascii="Times New Roman"/>
          <w:b w:val="false"/>
          <w:i w:val="false"/>
          <w:color w:val="000000"/>
          <w:sz w:val="28"/>
        </w:rPr>
        <w:t>
      1) көрсетілетін қызметті берушіге жүгінген кезде:</w:t>
      </w:r>
    </w:p>
    <w:bookmarkEnd w:id="143"/>
    <w:bookmarkStart w:name="z175" w:id="144"/>
    <w:p>
      <w:pPr>
        <w:spacing w:after="0"/>
        <w:ind w:left="0"/>
        <w:jc w:val="both"/>
      </w:pPr>
      <w:r>
        <w:rPr>
          <w:rFonts w:ascii="Times New Roman"/>
          <w:b w:val="false"/>
          <w:i w:val="false"/>
          <w:color w:val="000000"/>
          <w:sz w:val="28"/>
        </w:rPr>
        <w:t>
      көрсетілетін қызметті берушінің кеңсе қызметкері қажетті құжаттарды қабылдауды және тіркеу журналына тіркеуді жүзеге асырады - 15 (он бес) минут;</w:t>
      </w:r>
    </w:p>
    <w:bookmarkEnd w:id="144"/>
    <w:bookmarkStart w:name="z176" w:id="145"/>
    <w:p>
      <w:pPr>
        <w:spacing w:after="0"/>
        <w:ind w:left="0"/>
        <w:jc w:val="both"/>
      </w:pPr>
      <w:r>
        <w:rPr>
          <w:rFonts w:ascii="Times New Roman"/>
          <w:b w:val="false"/>
          <w:i w:val="false"/>
          <w:color w:val="000000"/>
          <w:sz w:val="28"/>
        </w:rPr>
        <w:t>
      көрсетілетін қызметті берушінің басшысы құжаттармен танысады және көрсетілетін қызметті берушінің жауапты орындаушысын анықтайды - 1 (бір) жұмыс күн;</w:t>
      </w:r>
    </w:p>
    <w:bookmarkEnd w:id="145"/>
    <w:bookmarkStart w:name="z177" w:id="146"/>
    <w:p>
      <w:pPr>
        <w:spacing w:after="0"/>
        <w:ind w:left="0"/>
        <w:jc w:val="both"/>
      </w:pPr>
      <w:r>
        <w:rPr>
          <w:rFonts w:ascii="Times New Roman"/>
          <w:b w:val="false"/>
          <w:i w:val="false"/>
          <w:color w:val="000000"/>
          <w:sz w:val="28"/>
        </w:rPr>
        <w:t>
      көрсетілетін қызметті берушінің жауапты орындаушысы келіп түскен құжаттарды қарайды, он сегіз жасқа дейінгі балаларға мемлекеттік жәрдемақы тағайындау (тағайындаудан бас тарту) туралы хабарламаны дайындайды және көрсетілетін қызметті берушінің басшысына қол қою үшін жібереді - 5 (бес) жұмыс күн;</w:t>
      </w:r>
    </w:p>
    <w:bookmarkEnd w:id="146"/>
    <w:bookmarkStart w:name="z178" w:id="147"/>
    <w:p>
      <w:pPr>
        <w:spacing w:after="0"/>
        <w:ind w:left="0"/>
        <w:jc w:val="both"/>
      </w:pPr>
      <w:r>
        <w:rPr>
          <w:rFonts w:ascii="Times New Roman"/>
          <w:b w:val="false"/>
          <w:i w:val="false"/>
          <w:color w:val="000000"/>
          <w:sz w:val="28"/>
        </w:rPr>
        <w:t>
      көрсетілетін қызметті берушінің басшысы он сегіз жасқа дейінгі балаларға мемлекеттік жәрдемақы тағайындау (тағайындаудан бас тарту) туралы хабарламаға қол қояды - 1 (бір) сағат;</w:t>
      </w:r>
    </w:p>
    <w:bookmarkEnd w:id="147"/>
    <w:bookmarkStart w:name="z179" w:id="148"/>
    <w:p>
      <w:pPr>
        <w:spacing w:after="0"/>
        <w:ind w:left="0"/>
        <w:jc w:val="both"/>
      </w:pPr>
      <w:r>
        <w:rPr>
          <w:rFonts w:ascii="Times New Roman"/>
          <w:b w:val="false"/>
          <w:i w:val="false"/>
          <w:color w:val="000000"/>
          <w:sz w:val="28"/>
        </w:rPr>
        <w:t>
      көрсетілетін қызметті берушінің кеңсе қызметкері он сегіз жасқа дейінгі балаларға мемлекеттік жәрдемақы тағайындау (тағайындаудан бас тарту) туралы хабарламаны тіркейді және көрсетілетін қызметті алушыға береді - 15 (он бес) минут.</w:t>
      </w:r>
    </w:p>
    <w:bookmarkEnd w:id="148"/>
    <w:bookmarkStart w:name="z180" w:id="149"/>
    <w:p>
      <w:pPr>
        <w:spacing w:after="0"/>
        <w:ind w:left="0"/>
        <w:jc w:val="both"/>
      </w:pPr>
      <w:r>
        <w:rPr>
          <w:rFonts w:ascii="Times New Roman"/>
          <w:b w:val="false"/>
          <w:i w:val="false"/>
          <w:color w:val="000000"/>
          <w:sz w:val="28"/>
        </w:rPr>
        <w:t xml:space="preserve">
      2) ауылдық округ әкіміне жүгінген кезде: </w:t>
      </w:r>
    </w:p>
    <w:bookmarkEnd w:id="149"/>
    <w:bookmarkStart w:name="z181" w:id="150"/>
    <w:p>
      <w:pPr>
        <w:spacing w:after="0"/>
        <w:ind w:left="0"/>
        <w:jc w:val="both"/>
      </w:pPr>
      <w:r>
        <w:rPr>
          <w:rFonts w:ascii="Times New Roman"/>
          <w:b w:val="false"/>
          <w:i w:val="false"/>
          <w:color w:val="000000"/>
          <w:sz w:val="28"/>
        </w:rPr>
        <w:t>
      ауылдық округ әкімі аппаратының маманы көрсетілетін қызметті алушы қажетті құжаттарды тапсырған кезден бастап оларды қабылдауды және тіркеу журналына тіркеуді жүзеге асырады - 15 (он бес) минут;</w:t>
      </w:r>
    </w:p>
    <w:bookmarkEnd w:id="150"/>
    <w:bookmarkStart w:name="z182" w:id="151"/>
    <w:p>
      <w:pPr>
        <w:spacing w:after="0"/>
        <w:ind w:left="0"/>
        <w:jc w:val="both"/>
      </w:pPr>
      <w:r>
        <w:rPr>
          <w:rFonts w:ascii="Times New Roman"/>
          <w:b w:val="false"/>
          <w:i w:val="false"/>
          <w:color w:val="000000"/>
          <w:sz w:val="28"/>
        </w:rPr>
        <w:t>
      ауылдық округ әкімі құжаттармен танысады және ауылдық округ әкімі аппаратының жауапты орындаушысын анықтайды - 1 (бір) жұмыс күн;</w:t>
      </w:r>
    </w:p>
    <w:bookmarkEnd w:id="151"/>
    <w:bookmarkStart w:name="z183" w:id="152"/>
    <w:p>
      <w:pPr>
        <w:spacing w:after="0"/>
        <w:ind w:left="0"/>
        <w:jc w:val="both"/>
      </w:pPr>
      <w:r>
        <w:rPr>
          <w:rFonts w:ascii="Times New Roman"/>
          <w:b w:val="false"/>
          <w:i w:val="false"/>
          <w:color w:val="000000"/>
          <w:sz w:val="28"/>
        </w:rPr>
        <w:t>
      ауылдық округ әкімі аппаратының жауапты орындаушысы келіп түскен құжаттарды қарайды және көрсетілетін қызметті алушының құжаттарымен қоса көрсетілетін қызметті берушіге жолдау үшін ілеспе хатты дайындайды - 8 (сегіз) жұмыс күн;</w:t>
      </w:r>
    </w:p>
    <w:bookmarkEnd w:id="152"/>
    <w:bookmarkStart w:name="z184" w:id="153"/>
    <w:p>
      <w:pPr>
        <w:spacing w:after="0"/>
        <w:ind w:left="0"/>
        <w:jc w:val="both"/>
      </w:pPr>
      <w:r>
        <w:rPr>
          <w:rFonts w:ascii="Times New Roman"/>
          <w:b w:val="false"/>
          <w:i w:val="false"/>
          <w:color w:val="000000"/>
          <w:sz w:val="28"/>
        </w:rPr>
        <w:t>
      ауылдық округ әкімі көрсетілетін қызметті алушының құжаттарымен қоса ілеспе хатқа қол қояды -1 (бір) жұмыс күн;</w:t>
      </w:r>
    </w:p>
    <w:bookmarkEnd w:id="153"/>
    <w:bookmarkStart w:name="z185" w:id="154"/>
    <w:p>
      <w:pPr>
        <w:spacing w:after="0"/>
        <w:ind w:left="0"/>
        <w:jc w:val="both"/>
      </w:pPr>
      <w:r>
        <w:rPr>
          <w:rFonts w:ascii="Times New Roman"/>
          <w:b w:val="false"/>
          <w:i w:val="false"/>
          <w:color w:val="000000"/>
          <w:sz w:val="28"/>
        </w:rPr>
        <w:t>
      көрсетілетін қызметті берушінің кеңсе қызметкері қажетті құжаттарды қабылдауды және тіркеу журналына тіркеуді жүзеге асырады - 15 (он бес) минут;</w:t>
      </w:r>
    </w:p>
    <w:bookmarkEnd w:id="154"/>
    <w:bookmarkStart w:name="z186" w:id="155"/>
    <w:p>
      <w:pPr>
        <w:spacing w:after="0"/>
        <w:ind w:left="0"/>
        <w:jc w:val="both"/>
      </w:pPr>
      <w:r>
        <w:rPr>
          <w:rFonts w:ascii="Times New Roman"/>
          <w:b w:val="false"/>
          <w:i w:val="false"/>
          <w:color w:val="000000"/>
          <w:sz w:val="28"/>
        </w:rPr>
        <w:t>
      көрсетілетін қызметті берушінің басшысы құжаттармен танысады және көрсетілетін қызметті берушінің жауапты орындаушысын анықтайды - 1 (бір) жұмыс күн;</w:t>
      </w:r>
    </w:p>
    <w:bookmarkEnd w:id="155"/>
    <w:bookmarkStart w:name="z187" w:id="156"/>
    <w:p>
      <w:pPr>
        <w:spacing w:after="0"/>
        <w:ind w:left="0"/>
        <w:jc w:val="both"/>
      </w:pPr>
      <w:r>
        <w:rPr>
          <w:rFonts w:ascii="Times New Roman"/>
          <w:b w:val="false"/>
          <w:i w:val="false"/>
          <w:color w:val="000000"/>
          <w:sz w:val="28"/>
        </w:rPr>
        <w:t>
      көрсетілетін қызметті берушінің жауапты орындаушысы келіп түскен құжаттарды қарайды, он сегіз жасқа дейінгі балаларға мемлекеттік жәрдемақы тағайындау (тағайындаудан бас тарту) туралы хабарламаны дайындайды және көрсетілетін қызметті берушінің басшысына қол қою үшін жібереді - 5 (бес) жұмыс күн;</w:t>
      </w:r>
    </w:p>
    <w:bookmarkEnd w:id="156"/>
    <w:bookmarkStart w:name="z188" w:id="157"/>
    <w:p>
      <w:pPr>
        <w:spacing w:after="0"/>
        <w:ind w:left="0"/>
        <w:jc w:val="both"/>
      </w:pPr>
      <w:r>
        <w:rPr>
          <w:rFonts w:ascii="Times New Roman"/>
          <w:b w:val="false"/>
          <w:i w:val="false"/>
          <w:color w:val="000000"/>
          <w:sz w:val="28"/>
        </w:rPr>
        <w:t>
      көрсетілетін қызметті берушінің басшысы он сегіз жасқа дейінгі балаларға мемлекеттік жәрдемақы тағайындау (тағайындаудан бас тарту) туралы хабарламаға қол қояды - 1 (бір) сағат;</w:t>
      </w:r>
    </w:p>
    <w:bookmarkEnd w:id="157"/>
    <w:bookmarkStart w:name="z189" w:id="158"/>
    <w:p>
      <w:pPr>
        <w:spacing w:after="0"/>
        <w:ind w:left="0"/>
        <w:jc w:val="both"/>
      </w:pPr>
      <w:r>
        <w:rPr>
          <w:rFonts w:ascii="Times New Roman"/>
          <w:b w:val="false"/>
          <w:i w:val="false"/>
          <w:color w:val="000000"/>
          <w:sz w:val="28"/>
        </w:rPr>
        <w:t>
      көрсетілетін қызметті берушінің кеңсе қызметкері он сегіз жасқа дейінгі балаларға мемлекеттік жәрдемақы тағайындау (тағайындаудан бас тарту) туралы хабарламаны тіркеу журналына тіркейді және ауылдық округ әкіміне жолдайды - 15 (он бес) минут;</w:t>
      </w:r>
    </w:p>
    <w:bookmarkEnd w:id="158"/>
    <w:bookmarkStart w:name="z190" w:id="159"/>
    <w:p>
      <w:pPr>
        <w:spacing w:after="0"/>
        <w:ind w:left="0"/>
        <w:jc w:val="both"/>
      </w:pPr>
      <w:r>
        <w:rPr>
          <w:rFonts w:ascii="Times New Roman"/>
          <w:b w:val="false"/>
          <w:i w:val="false"/>
          <w:color w:val="000000"/>
          <w:sz w:val="28"/>
        </w:rPr>
        <w:t>
      ауылдық округ әкімі он сегіз жасқа дейінгі балаларға мемлекеттік жәрдемақы тағайындау (тағайындаудан бас тарту) туралы хабарламаны көрсетілетін қызметті алушыға береді -1 (бір) жұмыс күн.</w:t>
      </w:r>
    </w:p>
    <w:bookmarkEnd w:id="159"/>
    <w:bookmarkStart w:name="z191" w:id="160"/>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w:t>
      </w:r>
    </w:p>
    <w:bookmarkEnd w:id="160"/>
    <w:bookmarkStart w:name="z192" w:id="161"/>
    <w:p>
      <w:pPr>
        <w:spacing w:after="0"/>
        <w:ind w:left="0"/>
        <w:jc w:val="both"/>
      </w:pPr>
      <w:r>
        <w:rPr>
          <w:rFonts w:ascii="Times New Roman"/>
          <w:b w:val="false"/>
          <w:i w:val="false"/>
          <w:color w:val="000000"/>
          <w:sz w:val="28"/>
        </w:rPr>
        <w:t>
      8. МК жүгіну тетігінің сипаттамасы, көрсетілетін қызметті алушының сұранысын өңдеу ұзақтығы:</w:t>
      </w:r>
    </w:p>
    <w:bookmarkEnd w:id="161"/>
    <w:bookmarkStart w:name="z193" w:id="162"/>
    <w:p>
      <w:pPr>
        <w:spacing w:after="0"/>
        <w:ind w:left="0"/>
        <w:jc w:val="both"/>
      </w:pPr>
      <w:r>
        <w:rPr>
          <w:rFonts w:ascii="Times New Roman"/>
          <w:b w:val="false"/>
          <w:i w:val="false"/>
          <w:color w:val="000000"/>
          <w:sz w:val="28"/>
        </w:rPr>
        <w:t>
      1) көрсетілетін қызметті алушы қажетті құжаттарды және өтінішті МК қызметкеріне береді, ол электрондық кезек ретімен "кедергісіз" қызмет көрсету арқылы операциялық залда жүзеге асырылады – 2 (екі) минут ішінде;</w:t>
      </w:r>
    </w:p>
    <w:bookmarkEnd w:id="162"/>
    <w:bookmarkStart w:name="z194" w:id="163"/>
    <w:p>
      <w:pPr>
        <w:spacing w:after="0"/>
        <w:ind w:left="0"/>
        <w:jc w:val="both"/>
      </w:pPr>
      <w:r>
        <w:rPr>
          <w:rFonts w:ascii="Times New Roman"/>
          <w:b w:val="false"/>
          <w:i w:val="false"/>
          <w:color w:val="000000"/>
          <w:sz w:val="28"/>
        </w:rPr>
        <w:t>
      2) 1-процесс – мемлекеттік көрсетілетін қызметті көрсету үшін МК қызметкері МК Ықпалдастырылған ақпараттық жүйесінің автоматтандырылған жұмыс орнына (бұдан әрі - ЫАЖ АЖО) логинді және парольді (авторландыру процесі) енгізуі –1 (бір) минут ішінде;</w:t>
      </w:r>
    </w:p>
    <w:bookmarkEnd w:id="163"/>
    <w:bookmarkStart w:name="z195" w:id="164"/>
    <w:p>
      <w:pPr>
        <w:spacing w:after="0"/>
        <w:ind w:left="0"/>
        <w:jc w:val="both"/>
      </w:pPr>
      <w:r>
        <w:rPr>
          <w:rFonts w:ascii="Times New Roman"/>
          <w:b w:val="false"/>
          <w:i w:val="false"/>
          <w:color w:val="000000"/>
          <w:sz w:val="28"/>
        </w:rPr>
        <w:t>
      3) 2-процесс – МК қызметкері мемлекеттік көрсетілетін қызметті таңдауы, экранға мемлекеттік қызметті көрсету үшін сұраныс нысаны шығуы және МК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p>
    <w:bookmarkEnd w:id="164"/>
    <w:bookmarkStart w:name="z196" w:id="165"/>
    <w:p>
      <w:pPr>
        <w:spacing w:after="0"/>
        <w:ind w:left="0"/>
        <w:jc w:val="both"/>
      </w:pPr>
      <w:r>
        <w:rPr>
          <w:rFonts w:ascii="Times New Roman"/>
          <w:b w:val="false"/>
          <w:i w:val="false"/>
          <w:color w:val="000000"/>
          <w:sz w:val="28"/>
        </w:rPr>
        <w:t>
      4) 3-процесс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жолдауы - 2 (екі) минут ішінде;</w:t>
      </w:r>
    </w:p>
    <w:bookmarkEnd w:id="165"/>
    <w:bookmarkStart w:name="z197" w:id="166"/>
    <w:p>
      <w:pPr>
        <w:spacing w:after="0"/>
        <w:ind w:left="0"/>
        <w:jc w:val="both"/>
      </w:pPr>
      <w:r>
        <w:rPr>
          <w:rFonts w:ascii="Times New Roman"/>
          <w:b w:val="false"/>
          <w:i w:val="false"/>
          <w:color w:val="000000"/>
          <w:sz w:val="28"/>
        </w:rPr>
        <w:t>
      5) 1 шарт - ЖТ МДҚ көрсетілетін қызметті алушы мәліметтерінің және БНАЖ сенімхат мәліметтерінің бар болуын тексеруі - 1 (бір) минут ішінде;</w:t>
      </w:r>
    </w:p>
    <w:bookmarkEnd w:id="166"/>
    <w:bookmarkStart w:name="z198" w:id="167"/>
    <w:p>
      <w:pPr>
        <w:spacing w:after="0"/>
        <w:ind w:left="0"/>
        <w:jc w:val="both"/>
      </w:pPr>
      <w:r>
        <w:rPr>
          <w:rFonts w:ascii="Times New Roman"/>
          <w:b w:val="false"/>
          <w:i w:val="false"/>
          <w:color w:val="000000"/>
          <w:sz w:val="28"/>
        </w:rPr>
        <w:t>
      6) 4-процесс–ЖТ МДҚ көрсетілетін қызметті алушы мәліметтерінің немесе БНАЖ сенімхат мәліметтерінің болмауына байланысты мәліметтерді алуға мүмкіндіктің жоқтығы туралы хабарламаны қалыптастыруы - 1 (бір) минут ішінде;</w:t>
      </w:r>
    </w:p>
    <w:bookmarkEnd w:id="167"/>
    <w:bookmarkStart w:name="z199" w:id="168"/>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МК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p>
    <w:bookmarkEnd w:id="168"/>
    <w:bookmarkStart w:name="z200" w:id="169"/>
    <w:p>
      <w:pPr>
        <w:spacing w:after="0"/>
        <w:ind w:left="0"/>
        <w:jc w:val="both"/>
      </w:pPr>
      <w:r>
        <w:rPr>
          <w:rFonts w:ascii="Times New Roman"/>
          <w:b w:val="false"/>
          <w:i w:val="false"/>
          <w:color w:val="000000"/>
          <w:sz w:val="28"/>
        </w:rPr>
        <w:t>
      9. Мемлекеттік қызмет көрсетудің нәтижесін МК арқылы алу процесінің сипаттамасы, оның ұзақтығы:</w:t>
      </w:r>
    </w:p>
    <w:bookmarkEnd w:id="169"/>
    <w:bookmarkStart w:name="z201" w:id="170"/>
    <w:p>
      <w:pPr>
        <w:spacing w:after="0"/>
        <w:ind w:left="0"/>
        <w:jc w:val="both"/>
      </w:pPr>
      <w:r>
        <w:rPr>
          <w:rFonts w:ascii="Times New Roman"/>
          <w:b w:val="false"/>
          <w:i w:val="false"/>
          <w:color w:val="000000"/>
          <w:sz w:val="28"/>
        </w:rPr>
        <w:t>
      1) 6-процесс – электрондық құжаттарын ЭҮАШ АЖО тіркеуі - 1 (бір)минут ішінде;</w:t>
      </w:r>
    </w:p>
    <w:bookmarkEnd w:id="170"/>
    <w:bookmarkStart w:name="z202" w:id="171"/>
    <w:p>
      <w:pPr>
        <w:spacing w:after="0"/>
        <w:ind w:left="0"/>
        <w:jc w:val="both"/>
      </w:pPr>
      <w:r>
        <w:rPr>
          <w:rFonts w:ascii="Times New Roman"/>
          <w:b w:val="false"/>
          <w:i w:val="false"/>
          <w:color w:val="000000"/>
          <w:sz w:val="28"/>
        </w:rPr>
        <w:t>
      2) 2 шарт – көрсетілетін қызметті берушінің көрсетілетін қызметті алушы ұсынған құжаттарының сәйкестігін тексеруі (өңдеуі) - 1 (бір)минут ішінде;</w:t>
      </w:r>
    </w:p>
    <w:bookmarkEnd w:id="171"/>
    <w:bookmarkStart w:name="z203" w:id="172"/>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(бір)минут ішінде;</w:t>
      </w:r>
    </w:p>
    <w:bookmarkEnd w:id="172"/>
    <w:bookmarkStart w:name="z204" w:id="173"/>
    <w:p>
      <w:pPr>
        <w:spacing w:after="0"/>
        <w:ind w:left="0"/>
        <w:jc w:val="both"/>
      </w:pPr>
      <w:r>
        <w:rPr>
          <w:rFonts w:ascii="Times New Roman"/>
          <w:b w:val="false"/>
          <w:i w:val="false"/>
          <w:color w:val="000000"/>
          <w:sz w:val="28"/>
        </w:rPr>
        <w:t>
      4) 8-процесс – көрсетілетін қызметті алушы МК қызметкері арқылы ЭҮАШ АЖО қалыптастырылған мемлекеттік көрсетілетін қызметтің нәтижесін (хабарламаны немесе бас тарту туралы дәлелді жауапты) алуы – 2 (екі)минут ішінде.</w:t>
      </w:r>
    </w:p>
    <w:bookmarkEnd w:id="173"/>
    <w:bookmarkStart w:name="z205" w:id="174"/>
    <w:p>
      <w:pPr>
        <w:spacing w:after="0"/>
        <w:ind w:left="0"/>
        <w:jc w:val="both"/>
      </w:pPr>
      <w:r>
        <w:rPr>
          <w:rFonts w:ascii="Times New Roman"/>
          <w:b w:val="false"/>
          <w:i w:val="false"/>
          <w:color w:val="000000"/>
          <w:sz w:val="28"/>
        </w:rPr>
        <w:t xml:space="preserve">
      МК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берілген.</w:t>
      </w:r>
    </w:p>
    <w:bookmarkEnd w:id="174"/>
    <w:bookmarkStart w:name="z206" w:id="175"/>
    <w:p>
      <w:pPr>
        <w:spacing w:after="0"/>
        <w:ind w:left="0"/>
        <w:jc w:val="both"/>
      </w:pPr>
      <w:r>
        <w:rPr>
          <w:rFonts w:ascii="Times New Roman"/>
          <w:b w:val="false"/>
          <w:i w:val="false"/>
          <w:color w:val="000000"/>
          <w:sz w:val="28"/>
        </w:rPr>
        <w:t xml:space="preserve">
      10.Мемлекеттік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іс-қимылдарыреттілігініңтолық сипаттамасы, сондай-ақ өзге көрсетілген қызметті берушілермен және (немесе) МК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"Он сегіз жасқа дейінгі балаларға </w:t>
            </w:r>
            <w:r>
              <w:br/>
            </w:r>
            <w:r>
              <w:rPr>
                <w:rFonts w:ascii="Times New Roman"/>
                <w:b w:val="false"/>
                <w:i w:val="false"/>
                <w:color w:val="000000"/>
                <w:sz w:val="20"/>
              </w:rPr>
              <w:t>мемлекеттік жәрдемақы тағайындау"</w:t>
            </w:r>
            <w:r>
              <w:br/>
            </w:r>
            <w:r>
              <w:rPr>
                <w:rFonts w:ascii="Times New Roman"/>
                <w:b w:val="false"/>
                <w:i w:val="false"/>
                <w:color w:val="000000"/>
                <w:sz w:val="20"/>
              </w:rPr>
              <w:t xml:space="preserve">мемлекеттiк көрсетілетін қызмет </w:t>
            </w:r>
            <w:r>
              <w:br/>
            </w:r>
            <w:r>
              <w:rPr>
                <w:rFonts w:ascii="Times New Roman"/>
                <w:b w:val="false"/>
                <w:i w:val="false"/>
                <w:color w:val="000000"/>
                <w:sz w:val="20"/>
              </w:rPr>
              <w:t>регламентіне 1- қосымша</w:t>
            </w:r>
          </w:p>
        </w:tc>
      </w:tr>
    </w:tbl>
    <w:bookmarkStart w:name="z208" w:id="176"/>
    <w:p>
      <w:pPr>
        <w:spacing w:after="0"/>
        <w:ind w:left="0"/>
        <w:jc w:val="left"/>
      </w:pPr>
      <w:r>
        <w:rPr>
          <w:rFonts w:ascii="Times New Roman"/>
          <w:b/>
          <w:i w:val="false"/>
          <w:color w:val="000000"/>
        </w:rPr>
        <w:t xml:space="preserve"> МК арқылы мемлекеттік қызметті көрсету кезінде іске қосылатын ақпараттық жүйелердің функционалдық өзара іс-қимылдары диаграммасы</w:t>
      </w:r>
    </w:p>
    <w:bookmarkEnd w:id="176"/>
    <w:bookmarkStart w:name="z209" w:id="177"/>
    <w:p>
      <w:pPr>
        <w:spacing w:after="0"/>
        <w:ind w:left="0"/>
        <w:jc w:val="left"/>
      </w:pPr>
    </w:p>
    <w:bookmarkEnd w:id="177"/>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495800"/>
                    </a:xfrm>
                    <a:prstGeom prst="rect">
                      <a:avLst/>
                    </a:prstGeom>
                  </pic:spPr>
                </pic:pic>
              </a:graphicData>
            </a:graphic>
          </wp:inline>
        </w:drawing>
      </w:r>
    </w:p>
    <w:p>
      <w:pPr>
        <w:spacing w:after="0"/>
        <w:ind w:left="0"/>
        <w:jc w:val="left"/>
      </w:pPr>
      <w:r>
        <w:br/>
      </w:r>
    </w:p>
    <w:bookmarkStart w:name="z210" w:id="178"/>
    <w:p>
      <w:pPr>
        <w:spacing w:after="0"/>
        <w:ind w:left="0"/>
        <w:jc w:val="left"/>
      </w:pPr>
      <w:r>
        <w:rPr>
          <w:rFonts w:ascii="Times New Roman"/>
          <w:b/>
          <w:i w:val="false"/>
          <w:color w:val="000000"/>
        </w:rPr>
        <w:t xml:space="preserve"> Шарттық белгілерді толық жазу:</w:t>
      </w:r>
    </w:p>
    <w:bookmarkEnd w:id="178"/>
    <w:bookmarkStart w:name="z211" w:id="179"/>
    <w:p>
      <w:pPr>
        <w:spacing w:after="0"/>
        <w:ind w:left="0"/>
        <w:jc w:val="left"/>
      </w:pPr>
    </w:p>
    <w:bookmarkEnd w:id="179"/>
    <w:p>
      <w:pPr>
        <w:spacing w:after="0"/>
        <w:ind w:left="0"/>
        <w:jc w:val="both"/>
      </w:pPr>
      <w:r>
        <w:drawing>
          <wp:inline distT="0" distB="0" distL="0" distR="0">
            <wp:extent cx="48006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800600" cy="3060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w:t>
            </w:r>
            <w:r>
              <w:br/>
            </w:r>
            <w:r>
              <w:rPr>
                <w:rFonts w:ascii="Times New Roman"/>
                <w:b w:val="false"/>
                <w:i w:val="false"/>
                <w:color w:val="000000"/>
                <w:sz w:val="20"/>
              </w:rPr>
              <w:t>мемлекеттік жәрдемақы тағайындау"</w:t>
            </w:r>
            <w:r>
              <w:br/>
            </w:r>
            <w:r>
              <w:rPr>
                <w:rFonts w:ascii="Times New Roman"/>
                <w:b w:val="false"/>
                <w:i w:val="false"/>
                <w:color w:val="000000"/>
                <w:sz w:val="20"/>
              </w:rPr>
              <w:t xml:space="preserve">мемлекеттiк көрсетілетін қызмет </w:t>
            </w:r>
            <w:r>
              <w:br/>
            </w:r>
            <w:r>
              <w:rPr>
                <w:rFonts w:ascii="Times New Roman"/>
                <w:b w:val="false"/>
                <w:i w:val="false"/>
                <w:color w:val="000000"/>
                <w:sz w:val="20"/>
              </w:rPr>
              <w:t>регламентіне 2-қосымша</w:t>
            </w:r>
          </w:p>
        </w:tc>
      </w:tr>
    </w:tbl>
    <w:bookmarkStart w:name="z213" w:id="180"/>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қызмет көрсетудің бизнес-процестерінің анықтамалығы МК, көрсетілетін қызметті берушіге және (немесе) ауылдық округтің әкіміне жүгінген кезде</w:t>
      </w:r>
    </w:p>
    <w:bookmarkEnd w:id="180"/>
    <w:bookmarkStart w:name="z214" w:id="181"/>
    <w:p>
      <w:pPr>
        <w:spacing w:after="0"/>
        <w:ind w:left="0"/>
        <w:jc w:val="left"/>
      </w:pPr>
    </w:p>
    <w:bookmarkEnd w:id="181"/>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080000"/>
                    </a:xfrm>
                    <a:prstGeom prst="rect">
                      <a:avLst/>
                    </a:prstGeom>
                  </pic:spPr>
                </pic:pic>
              </a:graphicData>
            </a:graphic>
          </wp:inline>
        </w:drawing>
      </w:r>
    </w:p>
    <w:p>
      <w:pPr>
        <w:spacing w:after="0"/>
        <w:ind w:left="0"/>
        <w:jc w:val="left"/>
      </w:pPr>
      <w:r>
        <w:br/>
      </w:r>
    </w:p>
    <w:bookmarkStart w:name="z215" w:id="182"/>
    <w:p>
      <w:pPr>
        <w:spacing w:after="0"/>
        <w:ind w:left="0"/>
        <w:jc w:val="left"/>
      </w:pPr>
      <w:r>
        <w:rPr>
          <w:rFonts w:ascii="Times New Roman"/>
          <w:b/>
          <w:i w:val="false"/>
          <w:color w:val="000000"/>
        </w:rPr>
        <w:t xml:space="preserve"> Шарттық белгілерді толық жазу:</w:t>
      </w:r>
    </w:p>
    <w:bookmarkEnd w:id="182"/>
    <w:bookmarkStart w:name="z216" w:id="183"/>
    <w:p>
      <w:pPr>
        <w:spacing w:after="0"/>
        <w:ind w:left="0"/>
        <w:jc w:val="left"/>
      </w:pPr>
    </w:p>
    <w:bookmarkEnd w:id="183"/>
    <w:p>
      <w:pPr>
        <w:spacing w:after="0"/>
        <w:ind w:left="0"/>
        <w:jc w:val="both"/>
      </w:pPr>
      <w:r>
        <w:drawing>
          <wp:inline distT="0" distB="0" distL="0" distR="0">
            <wp:extent cx="78105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133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2016 жылғы 30 мамырдағы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37/03 қаулысымен</w:t>
            </w:r>
            <w:r>
              <w:br/>
            </w:r>
            <w:r>
              <w:rPr>
                <w:rFonts w:ascii="Times New Roman"/>
                <w:b w:val="false"/>
                <w:i w:val="false"/>
                <w:color w:val="000000"/>
                <w:sz w:val="20"/>
              </w:rPr>
              <w:t>бекітілген</w:t>
            </w:r>
          </w:p>
        </w:tc>
      </w:tr>
    </w:tbl>
    <w:bookmarkStart w:name="z219" w:id="184"/>
    <w:p>
      <w:pPr>
        <w:spacing w:after="0"/>
        <w:ind w:left="0"/>
        <w:jc w:val="left"/>
      </w:pPr>
      <w:r>
        <w:rPr>
          <w:rFonts w:ascii="Times New Roman"/>
          <w:b/>
          <w:i w:val="false"/>
          <w:color w:val="000000"/>
        </w:rPr>
        <w:t xml:space="preserve">  "Өтініш берушінің (отбасының) атаулы әлеуметтік көмек</w:t>
      </w:r>
      <w:r>
        <w:br/>
      </w:r>
      <w:r>
        <w:rPr>
          <w:rFonts w:ascii="Times New Roman"/>
          <w:b/>
          <w:i w:val="false"/>
          <w:color w:val="000000"/>
        </w:rPr>
        <w:t>алушыларға тиесілігін растайтын анықтама беру" мемлекеттік көрсетілетін қызмет регламенті</w:t>
      </w:r>
    </w:p>
    <w:bookmarkEnd w:id="184"/>
    <w:bookmarkStart w:name="z220" w:id="185"/>
    <w:p>
      <w:pPr>
        <w:spacing w:after="0"/>
        <w:ind w:left="0"/>
        <w:jc w:val="left"/>
      </w:pPr>
      <w:r>
        <w:rPr>
          <w:rFonts w:ascii="Times New Roman"/>
          <w:b/>
          <w:i w:val="false"/>
          <w:color w:val="000000"/>
        </w:rPr>
        <w:t xml:space="preserve"> 1. Жалпы ережелер</w:t>
      </w:r>
    </w:p>
    <w:bookmarkEnd w:id="185"/>
    <w:bookmarkStart w:name="z221" w:id="186"/>
    <w:p>
      <w:pPr>
        <w:spacing w:after="0"/>
        <w:ind w:left="0"/>
        <w:jc w:val="both"/>
      </w:pPr>
      <w:r>
        <w:rPr>
          <w:rFonts w:ascii="Times New Roman"/>
          <w:b w:val="false"/>
          <w:i w:val="false"/>
          <w:color w:val="000000"/>
          <w:sz w:val="28"/>
        </w:rPr>
        <w:t>
      1. "Өтініш берушінің (отбасының) атаулы әлеуметтік көмек алушыларға тиесілігін растайтын анықтама беру" мемлекеттік көрсетілетін қызметі (бұдан әрі – мемлекеттік көрсетілетін қызмет).</w:t>
      </w:r>
    </w:p>
    <w:bookmarkEnd w:id="186"/>
    <w:bookmarkStart w:name="z222" w:id="187"/>
    <w:p>
      <w:pPr>
        <w:spacing w:after="0"/>
        <w:ind w:left="0"/>
        <w:jc w:val="both"/>
      </w:pPr>
      <w:r>
        <w:rPr>
          <w:rFonts w:ascii="Times New Roman"/>
          <w:b w:val="false"/>
          <w:i w:val="false"/>
          <w:color w:val="000000"/>
          <w:sz w:val="28"/>
        </w:rPr>
        <w:t xml:space="preserve">
      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187"/>
    <w:bookmarkStart w:name="z223" w:id="188"/>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188"/>
    <w:bookmarkStart w:name="z224" w:id="189"/>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МК);</w:t>
      </w:r>
    </w:p>
    <w:bookmarkEnd w:id="189"/>
    <w:bookmarkStart w:name="z225" w:id="190"/>
    <w:p>
      <w:pPr>
        <w:spacing w:after="0"/>
        <w:ind w:left="0"/>
        <w:jc w:val="both"/>
      </w:pPr>
      <w:r>
        <w:rPr>
          <w:rFonts w:ascii="Times New Roman"/>
          <w:b w:val="false"/>
          <w:i w:val="false"/>
          <w:color w:val="000000"/>
          <w:sz w:val="28"/>
        </w:rPr>
        <w:t>
      2) көрсетілетін қызметті беруші;</w:t>
      </w:r>
    </w:p>
    <w:bookmarkEnd w:id="190"/>
    <w:bookmarkStart w:name="z226" w:id="191"/>
    <w:p>
      <w:pPr>
        <w:spacing w:after="0"/>
        <w:ind w:left="0"/>
        <w:jc w:val="both"/>
      </w:pPr>
      <w:r>
        <w:rPr>
          <w:rFonts w:ascii="Times New Roman"/>
          <w:b w:val="false"/>
          <w:i w:val="false"/>
          <w:color w:val="000000"/>
          <w:sz w:val="28"/>
        </w:rPr>
        <w:t>
      3) кент, ауыл, ауылдық округ әкімі (бұдан әрі - ауылдық округ әкімі);</w:t>
      </w:r>
    </w:p>
    <w:bookmarkEnd w:id="191"/>
    <w:bookmarkStart w:name="z227" w:id="192"/>
    <w:p>
      <w:pPr>
        <w:spacing w:after="0"/>
        <w:ind w:left="0"/>
        <w:jc w:val="both"/>
      </w:pPr>
      <w:r>
        <w:rPr>
          <w:rFonts w:ascii="Times New Roman"/>
          <w:b w:val="false"/>
          <w:i w:val="false"/>
          <w:color w:val="000000"/>
          <w:sz w:val="28"/>
        </w:rPr>
        <w:t>
      4) www.egov.kz "электрондық үкімет" веб-порталы (бұдан әрі – портал) арқылы жүзеге асырылады.</w:t>
      </w:r>
    </w:p>
    <w:bookmarkEnd w:id="1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тармаққа өзгерістер енгізілді - Қарағанды облысы әкімдігінің 23.11.2017 </w:t>
      </w:r>
      <w:r>
        <w:rPr>
          <w:rFonts w:ascii="Times New Roman"/>
          <w:b w:val="false"/>
          <w:i w:val="false"/>
          <w:color w:val="000000"/>
          <w:sz w:val="28"/>
        </w:rPr>
        <w:t>№ 75/02</w:t>
      </w:r>
      <w:r>
        <w:rPr>
          <w:rFonts w:ascii="Times New Roman"/>
          <w:b w:val="false"/>
          <w:i w:val="false"/>
          <w:color w:val="ff0000"/>
          <w:sz w:val="28"/>
        </w:rPr>
        <w:t xml:space="preserve"> (алғаш ресми жарияланған күннен кейін он күнтізбелік күн өткен соң қолданысқа енгізіледі) қаулысымен.</w:t>
      </w:r>
      <w:r>
        <w:br/>
      </w:r>
      <w:r>
        <w:rPr>
          <w:rFonts w:ascii="Times New Roman"/>
          <w:b w:val="false"/>
          <w:i w:val="false"/>
          <w:color w:val="000000"/>
          <w:sz w:val="28"/>
        </w:rPr>
        <w:t>
</w:t>
      </w:r>
    </w:p>
    <w:bookmarkStart w:name="z228" w:id="193"/>
    <w:p>
      <w:pPr>
        <w:spacing w:after="0"/>
        <w:ind w:left="0"/>
        <w:jc w:val="both"/>
      </w:pPr>
      <w:r>
        <w:rPr>
          <w:rFonts w:ascii="Times New Roman"/>
          <w:b w:val="false"/>
          <w:i w:val="false"/>
          <w:color w:val="000000"/>
          <w:sz w:val="28"/>
        </w:rPr>
        <w:t xml:space="preserve">
      2. Мемлекеттік көрсетілетін қызметті көрсету нысаны: қағаз түрінде. </w:t>
      </w:r>
    </w:p>
    <w:bookmarkEnd w:id="193"/>
    <w:bookmarkStart w:name="z229" w:id="194"/>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алушының атаулы әлеуметтік көмек алушыларға тиесілігін (не тиесілі еместігін) растайтын анықтама (бұдан әрі - анықтама).</w:t>
      </w:r>
    </w:p>
    <w:bookmarkEnd w:id="194"/>
    <w:bookmarkStart w:name="z230" w:id="195"/>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95"/>
    <w:bookmarkStart w:name="z231" w:id="196"/>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 берушінің іс-қимыл тәртібін сипаттау</w:t>
      </w:r>
    </w:p>
    <w:bookmarkEnd w:id="196"/>
    <w:bookmarkStart w:name="z232" w:id="197"/>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қажетті құжаттарды (бұдан әрі – құжаттар) тапсыру болып табылады.</w:t>
      </w:r>
    </w:p>
    <w:bookmarkEnd w:id="197"/>
    <w:bookmarkStart w:name="z233" w:id="198"/>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орындаудың ұзақтығы:</w:t>
      </w:r>
    </w:p>
    <w:bookmarkEnd w:id="198"/>
    <w:bookmarkStart w:name="z244" w:id="199"/>
    <w:p>
      <w:pPr>
        <w:spacing w:after="0"/>
        <w:ind w:left="0"/>
        <w:jc w:val="both"/>
      </w:pPr>
      <w:r>
        <w:rPr>
          <w:rFonts w:ascii="Times New Roman"/>
          <w:b w:val="false"/>
          <w:i w:val="false"/>
          <w:color w:val="000000"/>
          <w:sz w:val="28"/>
        </w:rPr>
        <w:t>
      1) көрсетілетін қызметті берушіге жүгінген кезде:</w:t>
      </w:r>
    </w:p>
    <w:bookmarkEnd w:id="199"/>
    <w:p>
      <w:pPr>
        <w:spacing w:after="0"/>
        <w:ind w:left="0"/>
        <w:jc w:val="both"/>
      </w:pPr>
      <w:r>
        <w:rPr>
          <w:rFonts w:ascii="Times New Roman"/>
          <w:b w:val="false"/>
          <w:i w:val="false"/>
          <w:color w:val="000000"/>
          <w:sz w:val="28"/>
        </w:rPr>
        <w:t>
      көрсетілетін қызметті берушінің кеңсе қызметкері қабылданған құжаттар пакетін тіркейді және көрсетілген қызмет беруші басшысының қарауына жолдайды - 3 (үш) минут.</w:t>
      </w:r>
    </w:p>
    <w:p>
      <w:pPr>
        <w:spacing w:after="0"/>
        <w:ind w:left="0"/>
        <w:jc w:val="both"/>
      </w:pPr>
      <w:r>
        <w:rPr>
          <w:rFonts w:ascii="Times New Roman"/>
          <w:b w:val="false"/>
          <w:i w:val="false"/>
          <w:color w:val="000000"/>
          <w:sz w:val="28"/>
        </w:rPr>
        <w:t xml:space="preserve">
      Нәтижесі – тіркеу журналындағы жазба; </w:t>
      </w:r>
    </w:p>
    <w:p>
      <w:pPr>
        <w:spacing w:after="0"/>
        <w:ind w:left="0"/>
        <w:jc w:val="both"/>
      </w:pPr>
      <w:r>
        <w:rPr>
          <w:rFonts w:ascii="Times New Roman"/>
          <w:b w:val="false"/>
          <w:i w:val="false"/>
          <w:color w:val="000000"/>
          <w:sz w:val="28"/>
        </w:rPr>
        <w:t>
      көрсетілетін қызметті берушінің басшысы құжаттар топтамасымен танысады және көрсетілетін қызметті берушінің жауапты орындаушысын анықтайды - 3 (үш) минут.</w:t>
      </w:r>
    </w:p>
    <w:p>
      <w:pPr>
        <w:spacing w:after="0"/>
        <w:ind w:left="0"/>
        <w:jc w:val="both"/>
      </w:pPr>
      <w:r>
        <w:rPr>
          <w:rFonts w:ascii="Times New Roman"/>
          <w:b w:val="false"/>
          <w:i w:val="false"/>
          <w:color w:val="000000"/>
          <w:sz w:val="28"/>
        </w:rPr>
        <w:t>
      Нәтижесі – құжаттарды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xml:space="preserve">
      көрсетілетін қызметті берушінің жауапты орындаушысы келіп түскен құжаттарды қарайды, анықтама дайындайды және көрсетілетін қызметті берушінің басшысына қол қою үшін жібереді - 3 (үш) минут. </w:t>
      </w:r>
    </w:p>
    <w:p>
      <w:pPr>
        <w:spacing w:after="0"/>
        <w:ind w:left="0"/>
        <w:jc w:val="both"/>
      </w:pPr>
      <w:r>
        <w:rPr>
          <w:rFonts w:ascii="Times New Roman"/>
          <w:b w:val="false"/>
          <w:i w:val="false"/>
          <w:color w:val="000000"/>
          <w:sz w:val="28"/>
        </w:rPr>
        <w:t>
      Нәтижесі – анықтаманы қол қою үшін жолдайды;</w:t>
      </w:r>
    </w:p>
    <w:p>
      <w:pPr>
        <w:spacing w:after="0"/>
        <w:ind w:left="0"/>
        <w:jc w:val="both"/>
      </w:pPr>
      <w:r>
        <w:rPr>
          <w:rFonts w:ascii="Times New Roman"/>
          <w:b w:val="false"/>
          <w:i w:val="false"/>
          <w:color w:val="000000"/>
          <w:sz w:val="28"/>
        </w:rPr>
        <w:t>
      көрсетілетін қызметті берушінің басшысы анықтамаға қол қояды және көрсетілетін қызметті берушінің кеңсесіне жолдайды - 3 (үш) минут.</w:t>
      </w:r>
    </w:p>
    <w:p>
      <w:pPr>
        <w:spacing w:after="0"/>
        <w:ind w:left="0"/>
        <w:jc w:val="both"/>
      </w:pPr>
      <w:r>
        <w:rPr>
          <w:rFonts w:ascii="Times New Roman"/>
          <w:b w:val="false"/>
          <w:i w:val="false"/>
          <w:color w:val="000000"/>
          <w:sz w:val="28"/>
        </w:rPr>
        <w:t>
      Нәтижесі –анықтаманы көрсетілетін қызметті берушінің кеңсесіне тіркеуге жолдайды;</w:t>
      </w:r>
    </w:p>
    <w:p>
      <w:pPr>
        <w:spacing w:after="0"/>
        <w:ind w:left="0"/>
        <w:jc w:val="both"/>
      </w:pPr>
      <w:r>
        <w:rPr>
          <w:rFonts w:ascii="Times New Roman"/>
          <w:b w:val="false"/>
          <w:i w:val="false"/>
          <w:color w:val="000000"/>
          <w:sz w:val="28"/>
        </w:rPr>
        <w:t>
      көрсетілетін қызметті берушінің кеңсе қызметкері анықтаманы тіркейді және көрсетілетін қызметті алушыға береді - 3 (үш) минут.</w:t>
      </w:r>
    </w:p>
    <w:p>
      <w:pPr>
        <w:spacing w:after="0"/>
        <w:ind w:left="0"/>
        <w:jc w:val="both"/>
      </w:pPr>
      <w:r>
        <w:rPr>
          <w:rFonts w:ascii="Times New Roman"/>
          <w:b w:val="false"/>
          <w:i w:val="false"/>
          <w:color w:val="000000"/>
          <w:sz w:val="28"/>
        </w:rPr>
        <w:t>
      Нәтижесі - анықтаманы береді;</w:t>
      </w:r>
    </w:p>
    <w:bookmarkStart w:name="z245" w:id="200"/>
    <w:p>
      <w:pPr>
        <w:spacing w:after="0"/>
        <w:ind w:left="0"/>
        <w:jc w:val="both"/>
      </w:pPr>
      <w:r>
        <w:rPr>
          <w:rFonts w:ascii="Times New Roman"/>
          <w:b w:val="false"/>
          <w:i w:val="false"/>
          <w:color w:val="000000"/>
          <w:sz w:val="28"/>
        </w:rPr>
        <w:t xml:space="preserve">
      2) ауылдық округ әкіміне жүгінген кезде: </w:t>
      </w:r>
    </w:p>
    <w:bookmarkEnd w:id="200"/>
    <w:bookmarkStart w:name="z246" w:id="201"/>
    <w:p>
      <w:pPr>
        <w:spacing w:after="0"/>
        <w:ind w:left="0"/>
        <w:jc w:val="both"/>
      </w:pPr>
      <w:r>
        <w:rPr>
          <w:rFonts w:ascii="Times New Roman"/>
          <w:b w:val="false"/>
          <w:i w:val="false"/>
          <w:color w:val="000000"/>
          <w:sz w:val="28"/>
        </w:rPr>
        <w:t>
      ауылдық округ әкімі аппаратының маманы көрсетілетін қызметті алушы қажетті құжаттарды тапсырған кезден бастап оларды қабылдауды және тіркеу журналына тіркеуді жүзеге асырады - 3 (үш) минут.</w:t>
      </w:r>
    </w:p>
    <w:bookmarkEnd w:id="201"/>
    <w:bookmarkStart w:name="z247" w:id="202"/>
    <w:p>
      <w:pPr>
        <w:spacing w:after="0"/>
        <w:ind w:left="0"/>
        <w:jc w:val="both"/>
      </w:pPr>
      <w:r>
        <w:rPr>
          <w:rFonts w:ascii="Times New Roman"/>
          <w:b w:val="false"/>
          <w:i w:val="false"/>
          <w:color w:val="000000"/>
          <w:sz w:val="28"/>
        </w:rPr>
        <w:t>
      Нәтижесі – құжаттарды ауылдық округ әкіміне бұрыштама қоюға жолдайды;</w:t>
      </w:r>
    </w:p>
    <w:bookmarkEnd w:id="202"/>
    <w:bookmarkStart w:name="z248" w:id="203"/>
    <w:p>
      <w:pPr>
        <w:spacing w:after="0"/>
        <w:ind w:left="0"/>
        <w:jc w:val="both"/>
      </w:pPr>
      <w:r>
        <w:rPr>
          <w:rFonts w:ascii="Times New Roman"/>
          <w:b w:val="false"/>
          <w:i w:val="false"/>
          <w:color w:val="000000"/>
          <w:sz w:val="28"/>
        </w:rPr>
        <w:t>
      ауылдық округ әкімі құжаттармен танысады және ауылдық округ әкімі аппаратының жауапты орындаушысын анықтайды - 3 (үш) минут.</w:t>
      </w:r>
    </w:p>
    <w:bookmarkEnd w:id="203"/>
    <w:bookmarkStart w:name="z249" w:id="204"/>
    <w:p>
      <w:pPr>
        <w:spacing w:after="0"/>
        <w:ind w:left="0"/>
        <w:jc w:val="both"/>
      </w:pPr>
      <w:r>
        <w:rPr>
          <w:rFonts w:ascii="Times New Roman"/>
          <w:b w:val="false"/>
          <w:i w:val="false"/>
          <w:color w:val="000000"/>
          <w:sz w:val="28"/>
        </w:rPr>
        <w:t>
      Нәтижесі – құжаттарды ауылдық округ әкімі аппаратының жауапты орындаушысына жолдайды;</w:t>
      </w:r>
    </w:p>
    <w:bookmarkEnd w:id="204"/>
    <w:bookmarkStart w:name="z250" w:id="205"/>
    <w:p>
      <w:pPr>
        <w:spacing w:after="0"/>
        <w:ind w:left="0"/>
        <w:jc w:val="both"/>
      </w:pPr>
      <w:r>
        <w:rPr>
          <w:rFonts w:ascii="Times New Roman"/>
          <w:b w:val="false"/>
          <w:i w:val="false"/>
          <w:color w:val="000000"/>
          <w:sz w:val="28"/>
        </w:rPr>
        <w:t>
      ауылдық округ әкімі аппаратының жауапты орындаушысы келіп түскен құжаттарды қарайды, анықтама дайындайды және ауылдық округ әкіміне қол қою үшін жібереді - 3 (үш) минут.</w:t>
      </w:r>
    </w:p>
    <w:bookmarkEnd w:id="205"/>
    <w:bookmarkStart w:name="z251" w:id="206"/>
    <w:p>
      <w:pPr>
        <w:spacing w:after="0"/>
        <w:ind w:left="0"/>
        <w:jc w:val="both"/>
      </w:pPr>
      <w:r>
        <w:rPr>
          <w:rFonts w:ascii="Times New Roman"/>
          <w:b w:val="false"/>
          <w:i w:val="false"/>
          <w:color w:val="000000"/>
          <w:sz w:val="28"/>
        </w:rPr>
        <w:t>
      Нәтижесі – анықтаманы ауылдық округ әкіміне қол қою үшін жолдайды;</w:t>
      </w:r>
    </w:p>
    <w:bookmarkEnd w:id="206"/>
    <w:bookmarkStart w:name="z252" w:id="207"/>
    <w:p>
      <w:pPr>
        <w:spacing w:after="0"/>
        <w:ind w:left="0"/>
        <w:jc w:val="both"/>
      </w:pPr>
      <w:r>
        <w:rPr>
          <w:rFonts w:ascii="Times New Roman"/>
          <w:b w:val="false"/>
          <w:i w:val="false"/>
          <w:color w:val="000000"/>
          <w:sz w:val="28"/>
        </w:rPr>
        <w:t>
      ауылдық округ әкімі анықтамаға қол қояды - 3 (үш) минут.</w:t>
      </w:r>
    </w:p>
    <w:bookmarkEnd w:id="207"/>
    <w:bookmarkStart w:name="z253" w:id="208"/>
    <w:p>
      <w:pPr>
        <w:spacing w:after="0"/>
        <w:ind w:left="0"/>
        <w:jc w:val="both"/>
      </w:pPr>
      <w:r>
        <w:rPr>
          <w:rFonts w:ascii="Times New Roman"/>
          <w:b w:val="false"/>
          <w:i w:val="false"/>
          <w:color w:val="000000"/>
          <w:sz w:val="28"/>
        </w:rPr>
        <w:t>
      Нәтижесі – қол қойылған анықтаманы ауылдық округ әкімі аппаратының кеңсесіне тіркеуге жолдайды;</w:t>
      </w:r>
    </w:p>
    <w:bookmarkEnd w:id="208"/>
    <w:bookmarkStart w:name="z254" w:id="209"/>
    <w:p>
      <w:pPr>
        <w:spacing w:after="0"/>
        <w:ind w:left="0"/>
        <w:jc w:val="both"/>
      </w:pPr>
      <w:r>
        <w:rPr>
          <w:rFonts w:ascii="Times New Roman"/>
          <w:b w:val="false"/>
          <w:i w:val="false"/>
          <w:color w:val="000000"/>
          <w:sz w:val="28"/>
        </w:rPr>
        <w:t>
      ауылдық округ әкімі аппаратының кеңсе қызметкері анықтаманы көрсетілетін қызметті алушыға береді - 3 (үш) минут.</w:t>
      </w:r>
    </w:p>
    <w:bookmarkEnd w:id="209"/>
    <w:bookmarkStart w:name="z255" w:id="210"/>
    <w:p>
      <w:pPr>
        <w:spacing w:after="0"/>
        <w:ind w:left="0"/>
        <w:jc w:val="both"/>
      </w:pPr>
      <w:r>
        <w:rPr>
          <w:rFonts w:ascii="Times New Roman"/>
          <w:b w:val="false"/>
          <w:i w:val="false"/>
          <w:color w:val="000000"/>
          <w:sz w:val="28"/>
        </w:rPr>
        <w:t>
      Нәтижесі - анықтаманы көрсетілетін қызметті алушыға береді.</w:t>
      </w:r>
    </w:p>
    <w:bookmarkEnd w:id="2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өзгерістер енгізілді - Қарағанды облысы әкімдігінің 29.06.2017 № 38/07 (алғаш ресми жарияланған күннен кейін он күнтізбелік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256" w:id="211"/>
    <w:p>
      <w:pPr>
        <w:spacing w:after="0"/>
        <w:ind w:left="0"/>
        <w:jc w:val="left"/>
      </w:pPr>
      <w:r>
        <w:rPr>
          <w:rFonts w:ascii="Times New Roman"/>
          <w:b/>
          <w:i w:val="false"/>
          <w:color w:val="000000"/>
        </w:rPr>
        <w:t xml:space="preserve"> 3. Мемлекеттік қызметті көрсету процесінде құрылымдық бөлімшелер (қызметкерлер) мен көрсетілетін қызметті берушінің өзара іс-қимыл тәртібін сипаттау</w:t>
      </w:r>
    </w:p>
    <w:bookmarkEnd w:id="211"/>
    <w:bookmarkStart w:name="z257" w:id="212"/>
    <w:p>
      <w:pPr>
        <w:spacing w:after="0"/>
        <w:ind w:left="0"/>
        <w:jc w:val="both"/>
      </w:pPr>
      <w:r>
        <w:rPr>
          <w:rFonts w:ascii="Times New Roman"/>
          <w:b w:val="false"/>
          <w:i w:val="false"/>
          <w:color w:val="000000"/>
          <w:sz w:val="28"/>
        </w:rPr>
        <w:t>
      6. Мемлекеттік көрсетілетін қызмет процесіне қатысатын құрылымдық бөлімшелердің (қызметкерлердің) тізбесі:</w:t>
      </w:r>
    </w:p>
    <w:bookmarkEnd w:id="212"/>
    <w:bookmarkStart w:name="z258" w:id="213"/>
    <w:p>
      <w:pPr>
        <w:spacing w:after="0"/>
        <w:ind w:left="0"/>
        <w:jc w:val="both"/>
      </w:pPr>
      <w:r>
        <w:rPr>
          <w:rFonts w:ascii="Times New Roman"/>
          <w:b w:val="false"/>
          <w:i w:val="false"/>
          <w:color w:val="000000"/>
          <w:sz w:val="28"/>
        </w:rPr>
        <w:t>
      1) көрсетілетін қызметті берушінің кеңсе маманы немесе ауылдық округ әкімі аппаратының маманы;</w:t>
      </w:r>
    </w:p>
    <w:bookmarkEnd w:id="213"/>
    <w:bookmarkStart w:name="z259" w:id="214"/>
    <w:p>
      <w:pPr>
        <w:spacing w:after="0"/>
        <w:ind w:left="0"/>
        <w:jc w:val="both"/>
      </w:pPr>
      <w:r>
        <w:rPr>
          <w:rFonts w:ascii="Times New Roman"/>
          <w:b w:val="false"/>
          <w:i w:val="false"/>
          <w:color w:val="000000"/>
          <w:sz w:val="28"/>
        </w:rPr>
        <w:t>
      2) көрсетілетін қызметті берушінің басшысы немесе ауылдық округ әкімі;</w:t>
      </w:r>
    </w:p>
    <w:bookmarkEnd w:id="214"/>
    <w:bookmarkStart w:name="z260" w:id="215"/>
    <w:p>
      <w:pPr>
        <w:spacing w:after="0"/>
        <w:ind w:left="0"/>
        <w:jc w:val="both"/>
      </w:pPr>
      <w:r>
        <w:rPr>
          <w:rFonts w:ascii="Times New Roman"/>
          <w:b w:val="false"/>
          <w:i w:val="false"/>
          <w:color w:val="000000"/>
          <w:sz w:val="28"/>
        </w:rPr>
        <w:t>
      3) көрсетілетін қызметті берушінің жауапты орындаушысы немесе ауылдық округ әкімі аппаратының жауапты орындаушысы.</w:t>
      </w:r>
    </w:p>
    <w:bookmarkEnd w:id="215"/>
    <w:bookmarkStart w:name="z261" w:id="216"/>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сипаттауы:</w:t>
      </w:r>
    </w:p>
    <w:bookmarkEnd w:id="216"/>
    <w:bookmarkStart w:name="z267" w:id="217"/>
    <w:p>
      <w:pPr>
        <w:spacing w:after="0"/>
        <w:ind w:left="0"/>
        <w:jc w:val="both"/>
      </w:pPr>
      <w:r>
        <w:rPr>
          <w:rFonts w:ascii="Times New Roman"/>
          <w:b w:val="false"/>
          <w:i w:val="false"/>
          <w:color w:val="000000"/>
          <w:sz w:val="28"/>
        </w:rPr>
        <w:t>
      1) көрсетілетін қызметті берушіге жүгінген кезде:</w:t>
      </w:r>
    </w:p>
    <w:bookmarkEnd w:id="217"/>
    <w:p>
      <w:pPr>
        <w:spacing w:after="0"/>
        <w:ind w:left="0"/>
        <w:jc w:val="both"/>
      </w:pPr>
      <w:r>
        <w:rPr>
          <w:rFonts w:ascii="Times New Roman"/>
          <w:b w:val="false"/>
          <w:i w:val="false"/>
          <w:color w:val="000000"/>
          <w:sz w:val="28"/>
        </w:rPr>
        <w:t>
      көрсетілетін қызметті берушінің кеңсе қызметкері қабылданған құжаттар пакетін тіркейді және көрсетілетін қызметті берушінің басшысына қарауға жібереді - 3 (үш) минут;</w:t>
      </w:r>
    </w:p>
    <w:p>
      <w:pPr>
        <w:spacing w:after="0"/>
        <w:ind w:left="0"/>
        <w:jc w:val="both"/>
      </w:pPr>
      <w:r>
        <w:rPr>
          <w:rFonts w:ascii="Times New Roman"/>
          <w:b w:val="false"/>
          <w:i w:val="false"/>
          <w:color w:val="000000"/>
          <w:sz w:val="28"/>
        </w:rPr>
        <w:t>
      көрсетілетін қызметті берушінің басшысы құжаттармен танысады және көрсетілетін қызметті берушінің жауапты орындаушысын анықтайды - 3 (үш) минут;</w:t>
      </w:r>
    </w:p>
    <w:p>
      <w:pPr>
        <w:spacing w:after="0"/>
        <w:ind w:left="0"/>
        <w:jc w:val="both"/>
      </w:pPr>
      <w:r>
        <w:rPr>
          <w:rFonts w:ascii="Times New Roman"/>
          <w:b w:val="false"/>
          <w:i w:val="false"/>
          <w:color w:val="000000"/>
          <w:sz w:val="28"/>
        </w:rPr>
        <w:t>
      көрсетілетін қызметті берушінің жауапты орындаушысы келіп түскен құжаттарды қарайды, анықтама дайындайды және көрсетілетін қызметті берушінің басшысына қол қою үшін жібереді - 3 (үш) минут;</w:t>
      </w:r>
    </w:p>
    <w:p>
      <w:pPr>
        <w:spacing w:after="0"/>
        <w:ind w:left="0"/>
        <w:jc w:val="both"/>
      </w:pPr>
      <w:r>
        <w:rPr>
          <w:rFonts w:ascii="Times New Roman"/>
          <w:b w:val="false"/>
          <w:i w:val="false"/>
          <w:color w:val="000000"/>
          <w:sz w:val="28"/>
        </w:rPr>
        <w:t>
      көрсетілетін қызметті берушінің басшысы анықтамаға қол қояды және көрсетілетін қызметті берушінің кеңсесіне жолдайды - 3 (үш) минут;</w:t>
      </w:r>
    </w:p>
    <w:p>
      <w:pPr>
        <w:spacing w:after="0"/>
        <w:ind w:left="0"/>
        <w:jc w:val="both"/>
      </w:pPr>
      <w:r>
        <w:rPr>
          <w:rFonts w:ascii="Times New Roman"/>
          <w:b w:val="false"/>
          <w:i w:val="false"/>
          <w:color w:val="000000"/>
          <w:sz w:val="28"/>
        </w:rPr>
        <w:t>
      көрсетілетін қызметті берушінің кеңсе қызметкері анықтаманы тіркейді және көрсетілетін қызметті алушыға береді - 3 (үш) минут.</w:t>
      </w:r>
    </w:p>
    <w:bookmarkStart w:name="z273" w:id="218"/>
    <w:p>
      <w:pPr>
        <w:spacing w:after="0"/>
        <w:ind w:left="0"/>
        <w:jc w:val="both"/>
      </w:pPr>
      <w:r>
        <w:rPr>
          <w:rFonts w:ascii="Times New Roman"/>
          <w:b w:val="false"/>
          <w:i w:val="false"/>
          <w:color w:val="000000"/>
          <w:sz w:val="28"/>
        </w:rPr>
        <w:t xml:space="preserve">
      2) ауылдық округ әкіміне жүгінген кезде: </w:t>
      </w:r>
    </w:p>
    <w:bookmarkEnd w:id="218"/>
    <w:p>
      <w:pPr>
        <w:spacing w:after="0"/>
        <w:ind w:left="0"/>
        <w:jc w:val="both"/>
      </w:pPr>
      <w:r>
        <w:rPr>
          <w:rFonts w:ascii="Times New Roman"/>
          <w:b w:val="false"/>
          <w:i w:val="false"/>
          <w:color w:val="000000"/>
          <w:sz w:val="28"/>
        </w:rPr>
        <w:t>
      ауылдық округ әкімі аппаратының маманы көрсетілетін қызметті алушы қажетті құжаттарды тапсырған кезден бастап оларды қабылдауды және тіркеу журналына тіркеуді жүзеге асырады - 3 (үш) минут;</w:t>
      </w:r>
    </w:p>
    <w:p>
      <w:pPr>
        <w:spacing w:after="0"/>
        <w:ind w:left="0"/>
        <w:jc w:val="both"/>
      </w:pPr>
      <w:r>
        <w:rPr>
          <w:rFonts w:ascii="Times New Roman"/>
          <w:b w:val="false"/>
          <w:i w:val="false"/>
          <w:color w:val="000000"/>
          <w:sz w:val="28"/>
        </w:rPr>
        <w:t>
      ауылдық округ әкімі құжаттармен танысады және ауылдық округ әкімі аппаратының жауапты орындаушысын анықтайды - 3 (үш) минут;</w:t>
      </w:r>
    </w:p>
    <w:p>
      <w:pPr>
        <w:spacing w:after="0"/>
        <w:ind w:left="0"/>
        <w:jc w:val="both"/>
      </w:pPr>
      <w:r>
        <w:rPr>
          <w:rFonts w:ascii="Times New Roman"/>
          <w:b w:val="false"/>
          <w:i w:val="false"/>
          <w:color w:val="000000"/>
          <w:sz w:val="28"/>
        </w:rPr>
        <w:t>
      ауылдық округ әкімі аппаратының жауапты орындаушысы келіп түскен құжаттарды қарайды, анықтама дайындайды және ауылдық округ әкіміне қол қою үшін жібереді - 3 (үш) минут;</w:t>
      </w:r>
    </w:p>
    <w:p>
      <w:pPr>
        <w:spacing w:after="0"/>
        <w:ind w:left="0"/>
        <w:jc w:val="both"/>
      </w:pPr>
      <w:r>
        <w:rPr>
          <w:rFonts w:ascii="Times New Roman"/>
          <w:b w:val="false"/>
          <w:i w:val="false"/>
          <w:color w:val="000000"/>
          <w:sz w:val="28"/>
        </w:rPr>
        <w:t>
      ауылдық округ әкімі анықтамаға қол қояды және ауылдық округ әкімі аппаратының кеңсесіне жолдайды - 3 (үш) минут;</w:t>
      </w:r>
    </w:p>
    <w:p>
      <w:pPr>
        <w:spacing w:after="0"/>
        <w:ind w:left="0"/>
        <w:jc w:val="both"/>
      </w:pPr>
      <w:r>
        <w:rPr>
          <w:rFonts w:ascii="Times New Roman"/>
          <w:b w:val="false"/>
          <w:i w:val="false"/>
          <w:color w:val="000000"/>
          <w:sz w:val="28"/>
        </w:rPr>
        <w:t>
      ауылдық округ әкімі аппаратының қызметкері анықтаманы тіркейді және көрсетілетін қызметті алушыға береді - 3 (үш)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7-тармаққа өзгерістер енгізілді - Қарағанды облысы әкімдігінің 29.06.2017 № 38/07 (алғаш ресми жарияланған күннен кейін он күнтізбелік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274" w:id="219"/>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w:t>
      </w:r>
    </w:p>
    <w:bookmarkEnd w:id="219"/>
    <w:bookmarkStart w:name="z275" w:id="220"/>
    <w:p>
      <w:pPr>
        <w:spacing w:after="0"/>
        <w:ind w:left="0"/>
        <w:jc w:val="both"/>
      </w:pPr>
      <w:r>
        <w:rPr>
          <w:rFonts w:ascii="Times New Roman"/>
          <w:b w:val="false"/>
          <w:i w:val="false"/>
          <w:color w:val="000000"/>
          <w:sz w:val="28"/>
        </w:rPr>
        <w:t>
      8. МК жүгіну тетігінің сипаттамасы, өтінішті өңдеудің ұзақтығы:</w:t>
      </w:r>
    </w:p>
    <w:bookmarkEnd w:id="220"/>
    <w:bookmarkStart w:name="z276" w:id="221"/>
    <w:p>
      <w:pPr>
        <w:spacing w:after="0"/>
        <w:ind w:left="0"/>
        <w:jc w:val="both"/>
      </w:pPr>
      <w:r>
        <w:rPr>
          <w:rFonts w:ascii="Times New Roman"/>
          <w:b w:val="false"/>
          <w:i w:val="false"/>
          <w:color w:val="000000"/>
          <w:sz w:val="28"/>
        </w:rPr>
        <w:t>
      1) көрсетілетін қызметті алушы қажетті құжаттарды және өтінішті МК қызметкеріне береді, ол электрондық кезек ретімен "кедергісіз" қызмет көрсету арқылы операциялық залда жүзеге асырылады – 2 (екі) минут ішінде;</w:t>
      </w:r>
    </w:p>
    <w:bookmarkEnd w:id="221"/>
    <w:bookmarkStart w:name="z277" w:id="222"/>
    <w:p>
      <w:pPr>
        <w:spacing w:after="0"/>
        <w:ind w:left="0"/>
        <w:jc w:val="both"/>
      </w:pPr>
      <w:r>
        <w:rPr>
          <w:rFonts w:ascii="Times New Roman"/>
          <w:b w:val="false"/>
          <w:i w:val="false"/>
          <w:color w:val="000000"/>
          <w:sz w:val="28"/>
        </w:rPr>
        <w:t>
      2) 1-процесс – мемлекеттік көрсетілетін қызметті көрсету үшін МК қызметкері МК Ықпалдастырылған ақпараттық жүйесінің автоматтандырылған жұмыс орнына (бұдан әрі – МК ЫАЖ АЖО) логинді және парольді (авторизациялау үдерісі) енгізуі - 1 (бір) минут ішінде;</w:t>
      </w:r>
    </w:p>
    <w:bookmarkEnd w:id="222"/>
    <w:bookmarkStart w:name="z278" w:id="223"/>
    <w:p>
      <w:pPr>
        <w:spacing w:after="0"/>
        <w:ind w:left="0"/>
        <w:jc w:val="both"/>
      </w:pPr>
      <w:r>
        <w:rPr>
          <w:rFonts w:ascii="Times New Roman"/>
          <w:b w:val="false"/>
          <w:i w:val="false"/>
          <w:color w:val="000000"/>
          <w:sz w:val="28"/>
        </w:rPr>
        <w:t>
      3) 2-процесс – МК қызметкері мемлекеттік көрсетілетін қызметті таңдауы, экранға мемлекеттік қызметті көрсету үшін сұраныс нысаны шығуы және МК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p>
    <w:bookmarkEnd w:id="223"/>
    <w:bookmarkStart w:name="z279" w:id="224"/>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жолдауы - 2 (екі) минут ішінде;</w:t>
      </w:r>
    </w:p>
    <w:bookmarkEnd w:id="224"/>
    <w:bookmarkStart w:name="z280" w:id="225"/>
    <w:p>
      <w:pPr>
        <w:spacing w:after="0"/>
        <w:ind w:left="0"/>
        <w:jc w:val="both"/>
      </w:pPr>
      <w:r>
        <w:rPr>
          <w:rFonts w:ascii="Times New Roman"/>
          <w:b w:val="false"/>
          <w:i w:val="false"/>
          <w:color w:val="000000"/>
          <w:sz w:val="28"/>
        </w:rPr>
        <w:t>
      5) 1 шарт - ЖТ МДҚ көрсетілетін қызметті алушы мәліметтерінің және БНАЖ сенімхат мәліметтерінің бар болуын тексеруі - 1 (бір) минут ішінде;</w:t>
      </w:r>
    </w:p>
    <w:bookmarkEnd w:id="225"/>
    <w:bookmarkStart w:name="z281" w:id="226"/>
    <w:p>
      <w:pPr>
        <w:spacing w:after="0"/>
        <w:ind w:left="0"/>
        <w:jc w:val="both"/>
      </w:pPr>
      <w:r>
        <w:rPr>
          <w:rFonts w:ascii="Times New Roman"/>
          <w:b w:val="false"/>
          <w:i w:val="false"/>
          <w:color w:val="000000"/>
          <w:sz w:val="28"/>
        </w:rPr>
        <w:t>
      6) 4-процесс – ЖТ МДҚ көрсетілетін қызметті алушы мәліметтерінің немесе БНАЖ сенімхат мәліметтерінің болмауына байланысты мәліметтерді алуға мүмкіндіктің жоқтығы туралы хабарламаны қалыптастыруы - 1 (бір) минут ішінде;</w:t>
      </w:r>
    </w:p>
    <w:bookmarkEnd w:id="226"/>
    <w:bookmarkStart w:name="z282" w:id="227"/>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МК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p>
    <w:bookmarkEnd w:id="227"/>
    <w:bookmarkStart w:name="z283" w:id="228"/>
    <w:p>
      <w:pPr>
        <w:spacing w:after="0"/>
        <w:ind w:left="0"/>
        <w:jc w:val="both"/>
      </w:pPr>
      <w:r>
        <w:rPr>
          <w:rFonts w:ascii="Times New Roman"/>
          <w:b w:val="false"/>
          <w:i w:val="false"/>
          <w:color w:val="000000"/>
          <w:sz w:val="28"/>
        </w:rPr>
        <w:t>
      9. Мемлекеттік қызмет көрсетудің нәтижесін МК арқылы алу процесінің сипаттамасы, оның ұзақтығы:</w:t>
      </w:r>
    </w:p>
    <w:bookmarkEnd w:id="228"/>
    <w:bookmarkStart w:name="z284" w:id="229"/>
    <w:p>
      <w:pPr>
        <w:spacing w:after="0"/>
        <w:ind w:left="0"/>
        <w:jc w:val="both"/>
      </w:pPr>
      <w:r>
        <w:rPr>
          <w:rFonts w:ascii="Times New Roman"/>
          <w:b w:val="false"/>
          <w:i w:val="false"/>
          <w:color w:val="000000"/>
          <w:sz w:val="28"/>
        </w:rPr>
        <w:t>
      1) 6-процесс – электрондыққұжаттарын ЭҮАШ АЖО тіркеуі - 1 (бір) минут ішінде;</w:t>
      </w:r>
    </w:p>
    <w:bookmarkEnd w:id="229"/>
    <w:bookmarkStart w:name="z285" w:id="230"/>
    <w:p>
      <w:pPr>
        <w:spacing w:after="0"/>
        <w:ind w:left="0"/>
        <w:jc w:val="both"/>
      </w:pPr>
      <w:r>
        <w:rPr>
          <w:rFonts w:ascii="Times New Roman"/>
          <w:b w:val="false"/>
          <w:i w:val="false"/>
          <w:color w:val="000000"/>
          <w:sz w:val="28"/>
        </w:rPr>
        <w:t>
      2) 2 шарт –      көрсетілетін қызметті берушінің көрсетілетін қызметті алушы ұсынған құжаттарының сәйкестігін тексеруі (өңдеуі) - 1 (бір) минут ішінде;</w:t>
      </w:r>
    </w:p>
    <w:bookmarkEnd w:id="230"/>
    <w:bookmarkStart w:name="z286" w:id="231"/>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p>
    <w:bookmarkEnd w:id="231"/>
    <w:bookmarkStart w:name="z287" w:id="232"/>
    <w:p>
      <w:pPr>
        <w:spacing w:after="0"/>
        <w:ind w:left="0"/>
        <w:jc w:val="both"/>
      </w:pPr>
      <w:r>
        <w:rPr>
          <w:rFonts w:ascii="Times New Roman"/>
          <w:b w:val="false"/>
          <w:i w:val="false"/>
          <w:color w:val="000000"/>
          <w:sz w:val="28"/>
        </w:rPr>
        <w:t>
      4) 8-процесс – көрсетілетін қызметті алушы МК қызметкері арқылы ЭҮАШ АЖО қалыптастырылған мемлекеттік көрсетілетін қызметтің нәтижесін (хабарламаны немесе бас тарту туралы дәлелді жауапты) алуы – 2 (екі) минут ішінде.</w:t>
      </w:r>
    </w:p>
    <w:bookmarkEnd w:id="232"/>
    <w:bookmarkStart w:name="z288" w:id="233"/>
    <w:p>
      <w:pPr>
        <w:spacing w:after="0"/>
        <w:ind w:left="0"/>
        <w:jc w:val="both"/>
      </w:pPr>
      <w:r>
        <w:rPr>
          <w:rFonts w:ascii="Times New Roman"/>
          <w:b w:val="false"/>
          <w:i w:val="false"/>
          <w:color w:val="000000"/>
          <w:sz w:val="28"/>
        </w:rPr>
        <w:t xml:space="preserve">
      МК арқылы мемлекеттік қызметті көрсету кезінде іске қосылатын ақпараттық жүйелердің функционалдық өзара іс-қимылдары диаграммасы осы регламентінің </w:t>
      </w:r>
      <w:r>
        <w:rPr>
          <w:rFonts w:ascii="Times New Roman"/>
          <w:b w:val="false"/>
          <w:i w:val="false"/>
          <w:color w:val="000000"/>
          <w:sz w:val="28"/>
        </w:rPr>
        <w:t>1-қосымшасында</w:t>
      </w:r>
      <w:r>
        <w:rPr>
          <w:rFonts w:ascii="Times New Roman"/>
          <w:b w:val="false"/>
          <w:i w:val="false"/>
          <w:color w:val="000000"/>
          <w:sz w:val="28"/>
        </w:rPr>
        <w:t xml:space="preserve"> берілген.</w:t>
      </w:r>
    </w:p>
    <w:bookmarkEnd w:id="233"/>
    <w:bookmarkStart w:name="z289" w:id="234"/>
    <w:p>
      <w:pPr>
        <w:spacing w:after="0"/>
        <w:ind w:left="0"/>
        <w:jc w:val="both"/>
      </w:pPr>
      <w:r>
        <w:rPr>
          <w:rFonts w:ascii="Times New Roman"/>
          <w:b w:val="false"/>
          <w:i w:val="false"/>
          <w:color w:val="000000"/>
          <w:sz w:val="28"/>
        </w:rPr>
        <w:t>
      10.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p>
    <w:bookmarkEnd w:id="234"/>
    <w:bookmarkStart w:name="z290" w:id="235"/>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іске асырылады) көмегімен порталға тіркеледі;</w:t>
      </w:r>
    </w:p>
    <w:bookmarkEnd w:id="235"/>
    <w:bookmarkStart w:name="z291" w:id="236"/>
    <w:p>
      <w:pPr>
        <w:spacing w:after="0"/>
        <w:ind w:left="0"/>
        <w:jc w:val="both"/>
      </w:pPr>
      <w:r>
        <w:rPr>
          <w:rFonts w:ascii="Times New Roman"/>
          <w:b w:val="false"/>
          <w:i w:val="false"/>
          <w:color w:val="000000"/>
          <w:sz w:val="28"/>
        </w:rPr>
        <w:t>
      2) 1-процесс – көрсетілетін қызметті алу үшін порталда көрсетілетін қызметті алушының ЖСН және паролін (авторизациялау үдерісі) енгізуі;</w:t>
      </w:r>
    </w:p>
    <w:bookmarkEnd w:id="236"/>
    <w:bookmarkStart w:name="z292" w:id="237"/>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дұрыстығын тексеру;</w:t>
      </w:r>
    </w:p>
    <w:bookmarkEnd w:id="237"/>
    <w:bookmarkStart w:name="z293" w:id="238"/>
    <w:p>
      <w:pPr>
        <w:spacing w:after="0"/>
        <w:ind w:left="0"/>
        <w:jc w:val="both"/>
      </w:pPr>
      <w:r>
        <w:rPr>
          <w:rFonts w:ascii="Times New Roman"/>
          <w:b w:val="false"/>
          <w:i w:val="false"/>
          <w:color w:val="000000"/>
          <w:sz w:val="28"/>
        </w:rPr>
        <w:t>
      4) 2-процесс - көрсетілетін қызметті алушының мәліметтерінде кемшіліктердің болуына байланысты порталда авторизациялаудан бас тарту туралы дәлелді жауабы жөніндегі хабарламаның қалыптасуы;</w:t>
      </w:r>
    </w:p>
    <w:bookmarkEnd w:id="238"/>
    <w:bookmarkStart w:name="z294" w:id="239"/>
    <w:p>
      <w:pPr>
        <w:spacing w:after="0"/>
        <w:ind w:left="0"/>
        <w:jc w:val="both"/>
      </w:pPr>
      <w:r>
        <w:rPr>
          <w:rFonts w:ascii="Times New Roman"/>
          <w:b w:val="false"/>
          <w:i w:val="false"/>
          <w:color w:val="000000"/>
          <w:sz w:val="28"/>
        </w:rPr>
        <w:t>
      5) 3-процесс – көрсетілетін қызметті алушы осы регламентте көрсетілген мемлекеттік көрсетілетін қызметті таңдау, қызметті көрсету үшін экранға сұраныстың нысанын шығару нысанды (мәліметтерді енгізу) және үлгі талаптары мен оның құрылымын ескере отырып, көрсетілетін қызметті алушының нысанды (мәліметтерді енгізу) толтыру,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p>
    <w:bookmarkEnd w:id="239"/>
    <w:bookmarkStart w:name="z295" w:id="240"/>
    <w:p>
      <w:pPr>
        <w:spacing w:after="0"/>
        <w:ind w:left="0"/>
        <w:jc w:val="both"/>
      </w:pPr>
      <w:r>
        <w:rPr>
          <w:rFonts w:ascii="Times New Roman"/>
          <w:b w:val="false"/>
          <w:i w:val="false"/>
          <w:color w:val="000000"/>
          <w:sz w:val="28"/>
        </w:rPr>
        <w:t>
      6) 2-шарт – порталда ЭЦҚ тіркеу куәлігінің қолданылу мерзімін және қайтарып алынған (күші жойылған) тіркеу куәліктерінің тізімінде жоқтығын, сондай-ақ бірдейлендіру мәліметтерінің (сұраныста көрсетілген ЖСН және ЭЦҚ тіркеу куәлігінде көрсетілген ЖСН арасындағы) сәйкестігін тексеру;</w:t>
      </w:r>
    </w:p>
    <w:bookmarkEnd w:id="240"/>
    <w:bookmarkStart w:name="z296" w:id="241"/>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қызметі жөнінде хабарлама қалыптастыру;</w:t>
      </w:r>
    </w:p>
    <w:bookmarkEnd w:id="241"/>
    <w:bookmarkStart w:name="z297" w:id="242"/>
    <w:p>
      <w:pPr>
        <w:spacing w:after="0"/>
        <w:ind w:left="0"/>
        <w:jc w:val="both"/>
      </w:pPr>
      <w:r>
        <w:rPr>
          <w:rFonts w:ascii="Times New Roman"/>
          <w:b w:val="false"/>
          <w:i w:val="false"/>
          <w:color w:val="000000"/>
          <w:sz w:val="28"/>
        </w:rPr>
        <w:t>
      8) 5-процесс – көрсетілетін қызметті беруші сұранысты өңдеу үшін ЭҮШ арқылы көрсетілетін қызметті алушымен ЭЦҚ куәландырылған (қол қойылған) электрондық құжаттарын (көрсетілетін қызметті алушының сұранысы) ЭҮАШ АЖО жолдауы;</w:t>
      </w:r>
    </w:p>
    <w:bookmarkEnd w:id="242"/>
    <w:bookmarkStart w:name="z298" w:id="243"/>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құжаттарының сәйкестігін тексеруі;</w:t>
      </w:r>
    </w:p>
    <w:bookmarkEnd w:id="243"/>
    <w:bookmarkStart w:name="z299" w:id="244"/>
    <w:p>
      <w:pPr>
        <w:spacing w:after="0"/>
        <w:ind w:left="0"/>
        <w:jc w:val="both"/>
      </w:pPr>
      <w:r>
        <w:rPr>
          <w:rFonts w:ascii="Times New Roman"/>
          <w:b w:val="false"/>
          <w:i w:val="false"/>
          <w:color w:val="000000"/>
          <w:sz w:val="28"/>
        </w:rPr>
        <w:t>
      10) 6-процесс – көрсетілетін қызметті алушының құжаттар топтамасында кемшіліктердің болуына байланысты сұратылып отырған мемлекеттік көрсетілетін қызметі жөнінде хабарламаны қалыптастыруы;</w:t>
      </w:r>
    </w:p>
    <w:bookmarkEnd w:id="244"/>
    <w:bookmarkStart w:name="z300" w:id="245"/>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түріндегі хабарлама) алу. Мемлекеттік қызметті көрсету нәтижесі көрсетілетін қызметті алушының "жеке кабинетіне" көрсетілетін қызметті берушінің уәкілетті тұлғасының ЭЦҚ куәландырылған электрондық құжат нысанында жолданады.</w:t>
      </w:r>
    </w:p>
    <w:bookmarkEnd w:id="245"/>
    <w:bookmarkStart w:name="z301" w:id="246"/>
    <w:p>
      <w:pPr>
        <w:spacing w:after="0"/>
        <w:ind w:left="0"/>
        <w:jc w:val="both"/>
      </w:pPr>
      <w:r>
        <w:rPr>
          <w:rFonts w:ascii="Times New Roman"/>
          <w:b w:val="false"/>
          <w:i w:val="false"/>
          <w:color w:val="000000"/>
          <w:sz w:val="28"/>
        </w:rPr>
        <w:t xml:space="preserve">
      Портал арқылы мемлекеттік қызмет көрсету кезінде ақпараттық жүйелердің функционалдық өзара іс-қимылдарының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246"/>
    <w:bookmarkStart w:name="z302" w:id="247"/>
    <w:p>
      <w:pPr>
        <w:spacing w:after="0"/>
        <w:ind w:left="0"/>
        <w:jc w:val="both"/>
      </w:pPr>
      <w:r>
        <w:rPr>
          <w:rFonts w:ascii="Times New Roman"/>
          <w:b w:val="false"/>
          <w:i w:val="false"/>
          <w:color w:val="000000"/>
          <w:sz w:val="28"/>
        </w:rPr>
        <w:t xml:space="preserve">
      11. 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МК өзара іс-қимыл тәртібінің және мемлекеттік қызмет көрсету процесінде ақпараттық жүйелерді қолдану тәртібінің нақты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көрсетілген.</w:t>
      </w:r>
    </w:p>
    <w:bookmarkEnd w:id="2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"Өтініш берушінің (отбасының) атаулы </w:t>
            </w:r>
            <w:r>
              <w:br/>
            </w:r>
            <w:r>
              <w:rPr>
                <w:rFonts w:ascii="Times New Roman"/>
                <w:b w:val="false"/>
                <w:i w:val="false"/>
                <w:color w:val="000000"/>
                <w:sz w:val="20"/>
              </w:rPr>
              <w:t>әлеуметтік көмек алушыларға тиесілігін</w:t>
            </w:r>
            <w:r>
              <w:br/>
            </w:r>
            <w:r>
              <w:rPr>
                <w:rFonts w:ascii="Times New Roman"/>
                <w:b w:val="false"/>
                <w:i w:val="false"/>
                <w:color w:val="000000"/>
                <w:sz w:val="20"/>
              </w:rPr>
              <w:t>растайтын анықтама беру"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304" w:id="248"/>
    <w:p>
      <w:pPr>
        <w:spacing w:after="0"/>
        <w:ind w:left="0"/>
        <w:jc w:val="left"/>
      </w:pPr>
      <w:r>
        <w:rPr>
          <w:rFonts w:ascii="Times New Roman"/>
          <w:b/>
          <w:i w:val="false"/>
          <w:color w:val="000000"/>
        </w:rPr>
        <w:t xml:space="preserve"> МК арқылы мемлекеттік қызметті көрсету кезінде іске қосылатын ақпараттық жүйелердің функционалдық өзара іс-қимылдарының диаграммасы</w:t>
      </w:r>
    </w:p>
    <w:bookmarkEnd w:id="248"/>
    <w:bookmarkStart w:name="z305" w:id="249"/>
    <w:p>
      <w:pPr>
        <w:spacing w:after="0"/>
        <w:ind w:left="0"/>
        <w:jc w:val="left"/>
      </w:pPr>
    </w:p>
    <w:bookmarkEnd w:id="249"/>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241800"/>
                    </a:xfrm>
                    <a:prstGeom prst="rect">
                      <a:avLst/>
                    </a:prstGeom>
                  </pic:spPr>
                </pic:pic>
              </a:graphicData>
            </a:graphic>
          </wp:inline>
        </w:drawing>
      </w:r>
    </w:p>
    <w:p>
      <w:pPr>
        <w:spacing w:after="0"/>
        <w:ind w:left="0"/>
        <w:jc w:val="left"/>
      </w:pPr>
      <w:r>
        <w:br/>
      </w:r>
    </w:p>
    <w:bookmarkStart w:name="z306" w:id="250"/>
    <w:p>
      <w:pPr>
        <w:spacing w:after="0"/>
        <w:ind w:left="0"/>
        <w:jc w:val="left"/>
      </w:pPr>
      <w:r>
        <w:rPr>
          <w:rFonts w:ascii="Times New Roman"/>
          <w:b/>
          <w:i w:val="false"/>
          <w:color w:val="000000"/>
        </w:rPr>
        <w:t xml:space="preserve"> Шарттық белгілерді толық жазу:</w:t>
      </w:r>
    </w:p>
    <w:bookmarkEnd w:id="250"/>
    <w:bookmarkStart w:name="z307" w:id="251"/>
    <w:p>
      <w:pPr>
        <w:spacing w:after="0"/>
        <w:ind w:left="0"/>
        <w:jc w:val="left"/>
      </w:pPr>
    </w:p>
    <w:bookmarkEnd w:id="251"/>
    <w:p>
      <w:pPr>
        <w:spacing w:after="0"/>
        <w:ind w:left="0"/>
        <w:jc w:val="both"/>
      </w:pPr>
      <w:r>
        <w:drawing>
          <wp:inline distT="0" distB="0" distL="0" distR="0">
            <wp:extent cx="44577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457700" cy="2908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 әлеуметтік</w:t>
            </w:r>
            <w:r>
              <w:br/>
            </w:r>
            <w:r>
              <w:rPr>
                <w:rFonts w:ascii="Times New Roman"/>
                <w:b w:val="false"/>
                <w:i w:val="false"/>
                <w:color w:val="000000"/>
                <w:sz w:val="20"/>
              </w:rPr>
              <w:t>көмек алушыларға тиесілігін растайтын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309" w:id="252"/>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іс-қимылдарының диаграммасы</w:t>
      </w:r>
    </w:p>
    <w:bookmarkEnd w:id="252"/>
    <w:bookmarkStart w:name="z310" w:id="253"/>
    <w:p>
      <w:pPr>
        <w:spacing w:after="0"/>
        <w:ind w:left="0"/>
        <w:jc w:val="left"/>
      </w:pPr>
    </w:p>
    <w:bookmarkEnd w:id="253"/>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530600"/>
                    </a:xfrm>
                    <a:prstGeom prst="rect">
                      <a:avLst/>
                    </a:prstGeom>
                  </pic:spPr>
                </pic:pic>
              </a:graphicData>
            </a:graphic>
          </wp:inline>
        </w:drawing>
      </w:r>
    </w:p>
    <w:p>
      <w:pPr>
        <w:spacing w:after="0"/>
        <w:ind w:left="0"/>
        <w:jc w:val="left"/>
      </w:pPr>
      <w:r>
        <w:br/>
      </w:r>
    </w:p>
    <w:bookmarkStart w:name="z311" w:id="254"/>
    <w:p>
      <w:pPr>
        <w:spacing w:after="0"/>
        <w:ind w:left="0"/>
        <w:jc w:val="left"/>
      </w:pPr>
      <w:r>
        <w:rPr>
          <w:rFonts w:ascii="Times New Roman"/>
          <w:b/>
          <w:i w:val="false"/>
          <w:color w:val="000000"/>
        </w:rPr>
        <w:t xml:space="preserve"> Шарттық белгілерді толық жазу:</w:t>
      </w:r>
    </w:p>
    <w:bookmarkEnd w:id="254"/>
    <w:bookmarkStart w:name="z312" w:id="255"/>
    <w:p>
      <w:pPr>
        <w:spacing w:after="0"/>
        <w:ind w:left="0"/>
        <w:jc w:val="left"/>
      </w:pPr>
    </w:p>
    <w:bookmarkEnd w:id="255"/>
    <w:p>
      <w:pPr>
        <w:spacing w:after="0"/>
        <w:ind w:left="0"/>
        <w:jc w:val="both"/>
      </w:pPr>
      <w:r>
        <w:drawing>
          <wp:inline distT="0" distB="0" distL="0" distR="0">
            <wp:extent cx="50419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041900" cy="3060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"Өтініш берушінің (отбасының) атаулы әлеуметтік </w:t>
            </w:r>
            <w:r>
              <w:br/>
            </w:r>
            <w:r>
              <w:rPr>
                <w:rFonts w:ascii="Times New Roman"/>
                <w:b w:val="false"/>
                <w:i w:val="false"/>
                <w:color w:val="000000"/>
                <w:sz w:val="20"/>
              </w:rPr>
              <w:t>көмек алушыларға тиесілігін растайтын анықтама беру"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3–қосымша</w:t>
            </w:r>
          </w:p>
        </w:tc>
      </w:tr>
    </w:tbl>
    <w:bookmarkStart w:name="z314" w:id="256"/>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қызмет көрсетудің бизнес-процестерінің анықтамалығы МК, порталға, көрсетілетін қызметті берушіге және (немесе) ауылдық округтің әкіміне жүгінген кезде</w:t>
      </w:r>
    </w:p>
    <w:bookmarkEnd w:id="256"/>
    <w:bookmarkStart w:name="z315" w:id="257"/>
    <w:p>
      <w:pPr>
        <w:spacing w:after="0"/>
        <w:ind w:left="0"/>
        <w:jc w:val="left"/>
      </w:pPr>
    </w:p>
    <w:bookmarkEnd w:id="257"/>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978400"/>
                    </a:xfrm>
                    <a:prstGeom prst="rect">
                      <a:avLst/>
                    </a:prstGeom>
                  </pic:spPr>
                </pic:pic>
              </a:graphicData>
            </a:graphic>
          </wp:inline>
        </w:drawing>
      </w:r>
    </w:p>
    <w:p>
      <w:pPr>
        <w:spacing w:after="0"/>
        <w:ind w:left="0"/>
        <w:jc w:val="left"/>
      </w:pPr>
      <w:r>
        <w:rPr>
          <w:rFonts w:ascii="Times New Roman"/>
          <w:b/>
          <w:i w:val="false"/>
          <w:color w:val="000000"/>
          <w:sz w:val="28"/>
        </w:rPr>
        <w:t>Шарттық белгілерді толық жазу:</w:t>
      </w:r>
      <w:r>
        <w:br/>
      </w:r>
    </w:p>
    <w:bookmarkStart w:name="z316"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2016 жылғы 30 мамырдағы</w:t>
            </w:r>
            <w:r>
              <w:br/>
            </w:r>
            <w:r>
              <w:rPr>
                <w:rFonts w:ascii="Times New Roman"/>
                <w:b w:val="false"/>
                <w:i w:val="false"/>
                <w:color w:val="000000"/>
                <w:sz w:val="20"/>
              </w:rPr>
              <w:t>№ 37/03 қаулысымен</w:t>
            </w:r>
            <w:r>
              <w:br/>
            </w:r>
            <w:r>
              <w:rPr>
                <w:rFonts w:ascii="Times New Roman"/>
                <w:b w:val="false"/>
                <w:i w:val="false"/>
                <w:color w:val="000000"/>
                <w:sz w:val="20"/>
              </w:rPr>
              <w:t>бекітілген</w:t>
            </w:r>
          </w:p>
        </w:tc>
      </w:tr>
    </w:tbl>
    <w:bookmarkStart w:name="z318" w:id="259"/>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 регламенті</w:t>
      </w:r>
    </w:p>
    <w:bookmarkEnd w:id="259"/>
    <w:p>
      <w:pPr>
        <w:spacing w:after="0"/>
        <w:ind w:left="0"/>
        <w:jc w:val="both"/>
      </w:pPr>
      <w:r>
        <w:rPr>
          <w:rFonts w:ascii="Times New Roman"/>
          <w:b w:val="false"/>
          <w:i w:val="false"/>
          <w:color w:val="ff0000"/>
          <w:sz w:val="28"/>
        </w:rPr>
        <w:t xml:space="preserve">
      Ескерту. Регламент алынып тасталды - Қарағанды облысы әкімдігінің 23.11.2017 </w:t>
      </w:r>
      <w:r>
        <w:rPr>
          <w:rFonts w:ascii="Times New Roman"/>
          <w:b w:val="false"/>
          <w:i w:val="false"/>
          <w:color w:val="ff0000"/>
          <w:sz w:val="28"/>
        </w:rPr>
        <w:t>№ 75/02</w:t>
      </w:r>
      <w:r>
        <w:rPr>
          <w:rFonts w:ascii="Times New Roman"/>
          <w:b w:val="false"/>
          <w:i w:val="false"/>
          <w:color w:val="ff0000"/>
          <w:sz w:val="28"/>
        </w:rPr>
        <w:t xml:space="preserve"> (алғаш ресми жарияланған күннен кейін он күнтізбелік күн өткен соң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2016 жылғы 30 мамырдағы</w:t>
            </w:r>
            <w:r>
              <w:br/>
            </w:r>
            <w:r>
              <w:rPr>
                <w:rFonts w:ascii="Times New Roman"/>
                <w:b w:val="false"/>
                <w:i w:val="false"/>
                <w:color w:val="000000"/>
                <w:sz w:val="20"/>
              </w:rPr>
              <w:t>№ 37/03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396" w:id="260"/>
    <w:p>
      <w:pPr>
        <w:spacing w:after="0"/>
        <w:ind w:left="0"/>
        <w:jc w:val="left"/>
      </w:pPr>
      <w:r>
        <w:rPr>
          <w:rFonts w:ascii="Times New Roman"/>
          <w:b/>
          <w:i w:val="false"/>
          <w:color w:val="000000"/>
        </w:rPr>
        <w:t xml:space="preserve"> "Жұмыссыз азаматтарға анықтама беру" мемлекеттік көрсетілетін қызмет регламенті</w:t>
      </w:r>
    </w:p>
    <w:bookmarkEnd w:id="260"/>
    <w:p>
      <w:pPr>
        <w:spacing w:after="0"/>
        <w:ind w:left="0"/>
        <w:jc w:val="both"/>
      </w:pPr>
      <w:r>
        <w:rPr>
          <w:rFonts w:ascii="Times New Roman"/>
          <w:b w:val="false"/>
          <w:i w:val="false"/>
          <w:color w:val="ff0000"/>
          <w:sz w:val="28"/>
        </w:rPr>
        <w:t xml:space="preserve">
      Ескерту. Регламент алынып тасталды - Қарағанды облысы әкімдігінің 23.11.2017 </w:t>
      </w:r>
      <w:r>
        <w:rPr>
          <w:rFonts w:ascii="Times New Roman"/>
          <w:b w:val="false"/>
          <w:i w:val="false"/>
          <w:color w:val="ff0000"/>
          <w:sz w:val="28"/>
        </w:rPr>
        <w:t>№ 75/02</w:t>
      </w:r>
      <w:r>
        <w:rPr>
          <w:rFonts w:ascii="Times New Roman"/>
          <w:b w:val="false"/>
          <w:i w:val="false"/>
          <w:color w:val="ff0000"/>
          <w:sz w:val="28"/>
        </w:rPr>
        <w:t xml:space="preserve"> (алғаш ресми жарияланған күннен кейін он күнтізбелік күн өткен соң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2016 жылғы 30 мамырдағы</w:t>
            </w:r>
            <w:r>
              <w:br/>
            </w:r>
            <w:r>
              <w:rPr>
                <w:rFonts w:ascii="Times New Roman"/>
                <w:b w:val="false"/>
                <w:i w:val="false"/>
                <w:color w:val="000000"/>
                <w:sz w:val="20"/>
              </w:rPr>
              <w:t>№ 37/03 қаулысымен</w:t>
            </w:r>
            <w:r>
              <w:br/>
            </w:r>
            <w:r>
              <w:rPr>
                <w:rFonts w:ascii="Times New Roman"/>
                <w:b w:val="false"/>
                <w:i w:val="false"/>
                <w:color w:val="000000"/>
                <w:sz w:val="20"/>
              </w:rPr>
              <w:t>бекітілген</w:t>
            </w:r>
          </w:p>
        </w:tc>
      </w:tr>
    </w:tbl>
    <w:bookmarkStart w:name="z537" w:id="261"/>
    <w:p>
      <w:pPr>
        <w:spacing w:after="0"/>
        <w:ind w:left="0"/>
        <w:jc w:val="left"/>
      </w:pPr>
      <w:r>
        <w:rPr>
          <w:rFonts w:ascii="Times New Roman"/>
          <w:b/>
          <w:i w:val="false"/>
          <w:color w:val="000000"/>
        </w:rPr>
        <w:t xml:space="preserve"> "Адамдарға жұмыспен қамтуға жәрдемдесудің белсенді шараларына қатысуға жолдамалар беру" мемлекеттік көрсетілетін қызмет регламенті</w:t>
      </w:r>
    </w:p>
    <w:bookmarkEnd w:id="261"/>
    <w:p>
      <w:pPr>
        <w:spacing w:after="0"/>
        <w:ind w:left="0"/>
        <w:jc w:val="both"/>
      </w:pPr>
      <w:r>
        <w:rPr>
          <w:rFonts w:ascii="Times New Roman"/>
          <w:b w:val="false"/>
          <w:i w:val="false"/>
          <w:color w:val="ff0000"/>
          <w:sz w:val="28"/>
        </w:rPr>
        <w:t xml:space="preserve">
      Ескерту. Қаулы жаңа редакцияда - Қарағанды облысы әкімдігінің 23.11.2017 </w:t>
      </w:r>
      <w:r>
        <w:rPr>
          <w:rFonts w:ascii="Times New Roman"/>
          <w:b w:val="false"/>
          <w:i w:val="false"/>
          <w:color w:val="ff0000"/>
          <w:sz w:val="28"/>
        </w:rPr>
        <w:t>№ 75/02</w:t>
      </w:r>
      <w:r>
        <w:rPr>
          <w:rFonts w:ascii="Times New Roman"/>
          <w:b w:val="false"/>
          <w:i w:val="false"/>
          <w:color w:val="ff0000"/>
          <w:sz w:val="28"/>
        </w:rPr>
        <w:t xml:space="preserve"> (алғаш ресми жарияланған күннен кейін он күнтізбелік күн өткен соң қолданысқа енгізіледі) қаулысымен.</w:t>
      </w:r>
    </w:p>
    <w:p>
      <w:pPr>
        <w:spacing w:after="0"/>
        <w:ind w:left="0"/>
        <w:jc w:val="left"/>
      </w:pPr>
      <w:r>
        <w:rPr>
          <w:rFonts w:ascii="Times New Roman"/>
          <w:b/>
          <w:i w:val="false"/>
          <w:color w:val="000000"/>
        </w:rPr>
        <w:t xml:space="preserve"> 1 бөлім. Жалпы ережелер</w:t>
      </w:r>
    </w:p>
    <w:p>
      <w:pPr>
        <w:spacing w:after="0"/>
        <w:ind w:left="0"/>
        <w:jc w:val="both"/>
      </w:pPr>
      <w:r>
        <w:rPr>
          <w:rFonts w:ascii="Times New Roman"/>
          <w:b w:val="false"/>
          <w:i w:val="false"/>
          <w:color w:val="000000"/>
          <w:sz w:val="28"/>
        </w:rPr>
        <w:t>
      1. "Адамдарға жұмыспен қамтуға жәрдемдесудің белсенді шараларына қатысуға жолдамалар беру" мемлекеттік көрсетілетін қызметі (бұдан әрі – мемлекеттік көрсетілетін қызмет).</w:t>
      </w:r>
    </w:p>
    <w:p>
      <w:pPr>
        <w:spacing w:after="0"/>
        <w:ind w:left="0"/>
        <w:jc w:val="both"/>
      </w:pPr>
      <w:r>
        <w:rPr>
          <w:rFonts w:ascii="Times New Roman"/>
          <w:b w:val="false"/>
          <w:i w:val="false"/>
          <w:color w:val="000000"/>
          <w:sz w:val="28"/>
        </w:rPr>
        <w:t xml:space="preserve">
      Мемлекеттік қызметті "Халықты жұмыспен қамту орталығы" коммуналдық мемлекеттік мекемесі (бұдан әрі – көрсетілетін қызметті беруші)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w:t>
      </w:r>
      <w:r>
        <w:rPr>
          <w:rFonts w:ascii="Times New Roman"/>
          <w:b w:val="false"/>
          <w:i w:val="false"/>
          <w:color w:val="000000"/>
          <w:sz w:val="28"/>
        </w:rPr>
        <w:t xml:space="preserve">бұйрығымен </w:t>
      </w:r>
      <w:r>
        <w:rPr>
          <w:rFonts w:ascii="Times New Roman"/>
          <w:b w:val="false"/>
          <w:i w:val="false"/>
          <w:color w:val="000000"/>
          <w:sz w:val="28"/>
        </w:rPr>
        <w:t xml:space="preserve">бекітілген "Адамдарға жұмыспен қамтуға жәрдемдесудің белсенді шараларына қатысуға жолдамалар беру" мемлекеттік көрсетілетін қызмет стандартына (бұдан әрі - Стандарт) сәйкес көрсетеді. </w:t>
      </w:r>
    </w:p>
    <w:p>
      <w:pPr>
        <w:spacing w:after="0"/>
        <w:ind w:left="0"/>
        <w:jc w:val="both"/>
      </w:pPr>
      <w:r>
        <w:rPr>
          <w:rFonts w:ascii="Times New Roman"/>
          <w:b w:val="false"/>
          <w:i w:val="false"/>
          <w:color w:val="000000"/>
          <w:sz w:val="28"/>
        </w:rPr>
        <w:t>
      Құжаттарды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3. Мемлекеттік қызметті көрсету нәтижесі – адамдарға жұмыспен қамтуға жәрдемдесудің белсенді шараларына қатысуға жолдама беру, ол мыналарды қамтиды:</w:t>
      </w:r>
    </w:p>
    <w:p>
      <w:pPr>
        <w:spacing w:after="0"/>
        <w:ind w:left="0"/>
        <w:jc w:val="both"/>
      </w:pPr>
      <w:r>
        <w:rPr>
          <w:rFonts w:ascii="Times New Roman"/>
          <w:b w:val="false"/>
          <w:i w:val="false"/>
          <w:color w:val="000000"/>
          <w:sz w:val="28"/>
        </w:rPr>
        <w:t>
      1) Стандарттың 1-қосымшасына сәйкес жұмысқа орналасуға жолдама;</w:t>
      </w:r>
    </w:p>
    <w:p>
      <w:pPr>
        <w:spacing w:after="0"/>
        <w:ind w:left="0"/>
        <w:jc w:val="both"/>
      </w:pPr>
      <w:r>
        <w:rPr>
          <w:rFonts w:ascii="Times New Roman"/>
          <w:b w:val="false"/>
          <w:i w:val="false"/>
          <w:color w:val="000000"/>
          <w:sz w:val="28"/>
        </w:rPr>
        <w:t>
      2) Стандарттың 2-қосымшасына сәйкес жастар практикасына жолдама;</w:t>
      </w:r>
    </w:p>
    <w:p>
      <w:pPr>
        <w:spacing w:after="0"/>
        <w:ind w:left="0"/>
        <w:jc w:val="both"/>
      </w:pPr>
      <w:r>
        <w:rPr>
          <w:rFonts w:ascii="Times New Roman"/>
          <w:b w:val="false"/>
          <w:i w:val="false"/>
          <w:color w:val="000000"/>
          <w:sz w:val="28"/>
        </w:rPr>
        <w:t>
      3) Стандарттың 3-қосымшасына сәйкес әлеуметтік жұмыс орындарына жолдама;</w:t>
      </w:r>
    </w:p>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қоғамдық жұмыстарға жолдама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p>
      <w:pPr>
        <w:spacing w:after="0"/>
        <w:ind w:left="0"/>
        <w:jc w:val="left"/>
      </w:pPr>
      <w:r>
        <w:rPr>
          <w:rFonts w:ascii="Times New Roman"/>
          <w:b/>
          <w:i w:val="false"/>
          <w:color w:val="000000"/>
        </w:rPr>
        <w:t xml:space="preserve"> 2 бөлім.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негіздеме Стандарттың </w:t>
      </w:r>
      <w:r>
        <w:rPr>
          <w:rFonts w:ascii="Times New Roman"/>
          <w:b w:val="false"/>
          <w:i w:val="false"/>
          <w:color w:val="000000"/>
          <w:sz w:val="28"/>
        </w:rPr>
        <w:t xml:space="preserve">9-тармағында </w:t>
      </w:r>
      <w:r>
        <w:rPr>
          <w:rFonts w:ascii="Times New Roman"/>
          <w:b w:val="false"/>
          <w:i w:val="false"/>
          <w:color w:val="000000"/>
          <w:sz w:val="28"/>
        </w:rPr>
        <w:t xml:space="preserve"> көрсетілген құжаттарды (бұдан әрі – құжаттар) ұсынуы. </w:t>
      </w:r>
    </w:p>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w:t>
      </w:r>
    </w:p>
    <w:p>
      <w:pPr>
        <w:spacing w:after="0"/>
        <w:ind w:left="0"/>
        <w:jc w:val="both"/>
      </w:pPr>
      <w:r>
        <w:rPr>
          <w:rFonts w:ascii="Times New Roman"/>
          <w:b w:val="false"/>
          <w:i w:val="false"/>
          <w:color w:val="000000"/>
          <w:sz w:val="28"/>
        </w:rPr>
        <w:t xml:space="preserve">
      1) көрсетілетін қызметті берушінің кеңсе қызметкері 2 (екі) минут ішінде алынған құжаттарды тіркейді және көрсетілетін қызметті берушінің басшысына қарау үшін жолдайды. </w:t>
      </w:r>
    </w:p>
    <w:p>
      <w:pPr>
        <w:spacing w:after="0"/>
        <w:ind w:left="0"/>
        <w:jc w:val="both"/>
      </w:pPr>
      <w:r>
        <w:rPr>
          <w:rFonts w:ascii="Times New Roman"/>
          <w:b w:val="false"/>
          <w:i w:val="false"/>
          <w:color w:val="000000"/>
          <w:sz w:val="28"/>
        </w:rPr>
        <w:t xml:space="preserve">
      Нәтижесі – тіркеу журналына жазу; </w:t>
      </w:r>
    </w:p>
    <w:p>
      <w:pPr>
        <w:spacing w:after="0"/>
        <w:ind w:left="0"/>
        <w:jc w:val="both"/>
      </w:pPr>
      <w:r>
        <w:rPr>
          <w:rFonts w:ascii="Times New Roman"/>
          <w:b w:val="false"/>
          <w:i w:val="false"/>
          <w:color w:val="000000"/>
          <w:sz w:val="28"/>
        </w:rPr>
        <w:t xml:space="preserve">
      2) көрсетілетін қызметті берушінің басшысы 5 (бес) минут ішінде құжаттарды қарайды және көрсетілетін қызметті берушінің жауапты орындаушысын анықтайды. </w:t>
      </w:r>
    </w:p>
    <w:p>
      <w:pPr>
        <w:spacing w:after="0"/>
        <w:ind w:left="0"/>
        <w:jc w:val="both"/>
      </w:pPr>
      <w:r>
        <w:rPr>
          <w:rFonts w:ascii="Times New Roman"/>
          <w:b w:val="false"/>
          <w:i w:val="false"/>
          <w:color w:val="000000"/>
          <w:sz w:val="28"/>
        </w:rPr>
        <w:t xml:space="preserve">
      Нәтижесі – жауапты орындаушыға тапсырма береді; </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20 (жиырма) минут ішінде мемлекеттік қызмет көрсету нәтижесінің жобасын дайындап, рәсімдейді және көрсетілетін қызметті берушінің басшысына қол қою үшін жолдайды. </w:t>
      </w:r>
    </w:p>
    <w:p>
      <w:pPr>
        <w:spacing w:after="0"/>
        <w:ind w:left="0"/>
        <w:jc w:val="both"/>
      </w:pPr>
      <w:r>
        <w:rPr>
          <w:rFonts w:ascii="Times New Roman"/>
          <w:b w:val="false"/>
          <w:i w:val="false"/>
          <w:color w:val="000000"/>
          <w:sz w:val="28"/>
        </w:rPr>
        <w:t>
      Нәтижесі – мемлекеттік қызмет көрсету нәтижесінің жобасы;</w:t>
      </w:r>
    </w:p>
    <w:p>
      <w:pPr>
        <w:spacing w:after="0"/>
        <w:ind w:left="0"/>
        <w:jc w:val="both"/>
      </w:pPr>
      <w:r>
        <w:rPr>
          <w:rFonts w:ascii="Times New Roman"/>
          <w:b w:val="false"/>
          <w:i w:val="false"/>
          <w:color w:val="000000"/>
          <w:sz w:val="28"/>
        </w:rPr>
        <w:t>
      4) көрсетілетін қызметті берушінің басшысы 2 (екі) минут ішінде мемлекеттік қызмет көрсету нәтижесінің жобасына қол қояды және көрсетілетін қызметті берушінің кеңсесіне тіркеуге жолдайды.</w:t>
      </w:r>
    </w:p>
    <w:p>
      <w:pPr>
        <w:spacing w:after="0"/>
        <w:ind w:left="0"/>
        <w:jc w:val="both"/>
      </w:pPr>
      <w:r>
        <w:rPr>
          <w:rFonts w:ascii="Times New Roman"/>
          <w:b w:val="false"/>
          <w:i w:val="false"/>
          <w:color w:val="000000"/>
          <w:sz w:val="28"/>
        </w:rPr>
        <w:t xml:space="preserve">
      Нәтижесі – қол қойылған мемлекеттік қызмет көрсету нәтижесі көрсетілетін қызметті берушінің кеңсесіне жіберу; </w:t>
      </w:r>
    </w:p>
    <w:p>
      <w:pPr>
        <w:spacing w:after="0"/>
        <w:ind w:left="0"/>
        <w:jc w:val="both"/>
      </w:pPr>
      <w:r>
        <w:rPr>
          <w:rFonts w:ascii="Times New Roman"/>
          <w:b w:val="false"/>
          <w:i w:val="false"/>
          <w:color w:val="000000"/>
          <w:sz w:val="28"/>
        </w:rPr>
        <w:t xml:space="preserve">
      5) көрсетілетін қызметті берушінің кеңсе қызметкері 1 (бір) минут ішінде мемлекеттік қызмет көрсету нәтижесін тіркейді және көрсетілетін қызметті алушыға береді. </w:t>
      </w:r>
    </w:p>
    <w:p>
      <w:pPr>
        <w:spacing w:after="0"/>
        <w:ind w:left="0"/>
        <w:jc w:val="both"/>
      </w:pPr>
      <w:r>
        <w:rPr>
          <w:rFonts w:ascii="Times New Roman"/>
          <w:b w:val="false"/>
          <w:i w:val="false"/>
          <w:color w:val="000000"/>
          <w:sz w:val="28"/>
        </w:rPr>
        <w:t>
      Нәтижесі – көрсетілетін қызметті алушының мемлекеттік қызметтің нәтижесін алуы.</w:t>
      </w:r>
    </w:p>
    <w:p>
      <w:pPr>
        <w:spacing w:after="0"/>
        <w:ind w:left="0"/>
        <w:jc w:val="left"/>
      </w:pPr>
      <w:r>
        <w:rPr>
          <w:rFonts w:ascii="Times New Roman"/>
          <w:b/>
          <w:i w:val="false"/>
          <w:color w:val="000000"/>
        </w:rPr>
        <w:t xml:space="preserve"> 3 бөлім.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p>
      <w:pPr>
        <w:spacing w:after="0"/>
        <w:ind w:left="0"/>
        <w:jc w:val="both"/>
      </w:pPr>
      <w:r>
        <w:rPr>
          <w:rFonts w:ascii="Times New Roman"/>
          <w:b w:val="false"/>
          <w:i w:val="false"/>
          <w:color w:val="000000"/>
          <w:sz w:val="28"/>
        </w:rPr>
        <w:t xml:space="preserve">
      6. Мемлекеттік қызмет көрсету процесіне қатысатын құрылымдық бөлімшелердің (қызметкерлердің) тізбесі: </w:t>
      </w:r>
    </w:p>
    <w:p>
      <w:pPr>
        <w:spacing w:after="0"/>
        <w:ind w:left="0"/>
        <w:jc w:val="both"/>
      </w:pPr>
      <w:r>
        <w:rPr>
          <w:rFonts w:ascii="Times New Roman"/>
          <w:b w:val="false"/>
          <w:i w:val="false"/>
          <w:color w:val="000000"/>
          <w:sz w:val="28"/>
        </w:rPr>
        <w:t xml:space="preserve">
      1) көрсетілетін қызметті берушінің кеңсе қызметкері; </w:t>
      </w:r>
    </w:p>
    <w:p>
      <w:pPr>
        <w:spacing w:after="0"/>
        <w:ind w:left="0"/>
        <w:jc w:val="both"/>
      </w:pPr>
      <w:r>
        <w:rPr>
          <w:rFonts w:ascii="Times New Roman"/>
          <w:b w:val="false"/>
          <w:i w:val="false"/>
          <w:color w:val="000000"/>
          <w:sz w:val="28"/>
        </w:rPr>
        <w:t xml:space="preserve">
      2) көрсетілетін қызметті берушінің басшысы; </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xml:space="preserve">
      7. Әрбір рәсімнің (іс-қимылдың) ұзақтығын көрсете отырып, </w:t>
      </w:r>
    </w:p>
    <w:p>
      <w:pPr>
        <w:spacing w:after="0"/>
        <w:ind w:left="0"/>
        <w:jc w:val="both"/>
      </w:pPr>
      <w:r>
        <w:rPr>
          <w:rFonts w:ascii="Times New Roman"/>
          <w:b w:val="false"/>
          <w:i w:val="false"/>
          <w:color w:val="000000"/>
          <w:sz w:val="28"/>
        </w:rPr>
        <w:t xml:space="preserve">
      құрылымдық бөлімшелер (қызметкерлер) арасындағы рәсімдердің </w:t>
      </w:r>
    </w:p>
    <w:p>
      <w:pPr>
        <w:spacing w:after="0"/>
        <w:ind w:left="0"/>
        <w:jc w:val="both"/>
      </w:pPr>
      <w:r>
        <w:rPr>
          <w:rFonts w:ascii="Times New Roman"/>
          <w:b w:val="false"/>
          <w:i w:val="false"/>
          <w:color w:val="000000"/>
          <w:sz w:val="28"/>
        </w:rPr>
        <w:t>
      (іс-қимылдардың) реттілігін сипаттауы:</w:t>
      </w:r>
    </w:p>
    <w:p>
      <w:pPr>
        <w:spacing w:after="0"/>
        <w:ind w:left="0"/>
        <w:jc w:val="both"/>
      </w:pPr>
      <w:r>
        <w:rPr>
          <w:rFonts w:ascii="Times New Roman"/>
          <w:b w:val="false"/>
          <w:i w:val="false"/>
          <w:color w:val="000000"/>
          <w:sz w:val="28"/>
        </w:rPr>
        <w:t xml:space="preserve">
      1) көрсетілетін қызметті берушінің кеңсе қызметкері 2 (екі) минут ішінде алынған құжаттарды тіркейді және көрсетілетін қызметті берушінің басшысына қарау үшін жолдайды; </w:t>
      </w:r>
    </w:p>
    <w:p>
      <w:pPr>
        <w:spacing w:after="0"/>
        <w:ind w:left="0"/>
        <w:jc w:val="both"/>
      </w:pPr>
      <w:r>
        <w:rPr>
          <w:rFonts w:ascii="Times New Roman"/>
          <w:b w:val="false"/>
          <w:i w:val="false"/>
          <w:color w:val="000000"/>
          <w:sz w:val="28"/>
        </w:rPr>
        <w:t>
      2) көрсетілетін қызметті берушінің басшысы 5 (бес) минут ішінде құжаттарды қарайды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3) көрсетілетін қызметті берушінің жауапты орындаушысы 20 (жиырма) минут ішінде мемлекеттік қызмет көрсету нәтижесінің жобасы рәсімдейді және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4) көрсетілетін қызметті берушінің басшысы 2 (екі) минут ішінде мемлекеттік қызмет көрсету нәтижесінің жобасына қол қояды және көрсетілетін қызметті берушінің кеңсесіне тіркеуге жолдайды;</w:t>
      </w:r>
    </w:p>
    <w:p>
      <w:pPr>
        <w:spacing w:after="0"/>
        <w:ind w:left="0"/>
        <w:jc w:val="both"/>
      </w:pPr>
      <w:r>
        <w:rPr>
          <w:rFonts w:ascii="Times New Roman"/>
          <w:b w:val="false"/>
          <w:i w:val="false"/>
          <w:color w:val="000000"/>
          <w:sz w:val="28"/>
        </w:rPr>
        <w:t xml:space="preserve">
      5) көрсетілетін қызметті берушінің кеңсе қызметкері 1 (бір) минут ішінде мемлекеттік қызмет көрсету нәтижесі тіркейді және көрсетілетін қызметті алушыға береді. </w:t>
      </w:r>
    </w:p>
    <w:p>
      <w:pPr>
        <w:spacing w:after="0"/>
        <w:ind w:left="0"/>
        <w:jc w:val="left"/>
      </w:pPr>
      <w:r>
        <w:rPr>
          <w:rFonts w:ascii="Times New Roman"/>
          <w:b/>
          <w:i w:val="false"/>
          <w:color w:val="000000"/>
        </w:rPr>
        <w:t xml:space="preserve"> 4 бөлім.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w:t>
      </w:r>
    </w:p>
    <w:p>
      <w:pPr>
        <w:spacing w:after="0"/>
        <w:ind w:left="0"/>
        <w:jc w:val="both"/>
      </w:pPr>
      <w:r>
        <w:rPr>
          <w:rFonts w:ascii="Times New Roman"/>
          <w:b w:val="false"/>
          <w:i w:val="false"/>
          <w:color w:val="000000"/>
          <w:sz w:val="28"/>
        </w:rPr>
        <w:t xml:space="preserve">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 </w:t>
      </w:r>
    </w:p>
    <w:p>
      <w:pPr>
        <w:spacing w:after="0"/>
        <w:ind w:left="0"/>
        <w:jc w:val="both"/>
      </w:pPr>
      <w:r>
        <w:rPr>
          <w:rFonts w:ascii="Times New Roman"/>
          <w:b w:val="false"/>
          <w:i w:val="false"/>
          <w:color w:val="000000"/>
          <w:sz w:val="28"/>
        </w:rPr>
        <w:t xml:space="preserve">
      1) 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іске асырылады) көмегімен порталға тіркеледі; </w:t>
      </w:r>
    </w:p>
    <w:p>
      <w:pPr>
        <w:spacing w:after="0"/>
        <w:ind w:left="0"/>
        <w:jc w:val="both"/>
      </w:pPr>
      <w:r>
        <w:rPr>
          <w:rFonts w:ascii="Times New Roman"/>
          <w:b w:val="false"/>
          <w:i w:val="false"/>
          <w:color w:val="000000"/>
          <w:sz w:val="28"/>
        </w:rPr>
        <w:t xml:space="preserve">
      2) 1-процесс – көрсетілетін қызметті алу үшін порталда көрсетілетін қызметті алушының ЖСН және паролін (авторизациялау үдерісі) енгізуі; </w:t>
      </w:r>
    </w:p>
    <w:p>
      <w:pPr>
        <w:spacing w:after="0"/>
        <w:ind w:left="0"/>
        <w:jc w:val="both"/>
      </w:pPr>
      <w:r>
        <w:rPr>
          <w:rFonts w:ascii="Times New Roman"/>
          <w:b w:val="false"/>
          <w:i w:val="false"/>
          <w:color w:val="000000"/>
          <w:sz w:val="28"/>
        </w:rPr>
        <w:t xml:space="preserve">
      3) 1-шарт – порталда ЖСН және пароль арқылы тіркелген көрсетілетін қызметті алушы мәліметтерінің дұрыстығын тексеру; </w:t>
      </w:r>
    </w:p>
    <w:p>
      <w:pPr>
        <w:spacing w:after="0"/>
        <w:ind w:left="0"/>
        <w:jc w:val="both"/>
      </w:pPr>
      <w:r>
        <w:rPr>
          <w:rFonts w:ascii="Times New Roman"/>
          <w:b w:val="false"/>
          <w:i w:val="false"/>
          <w:color w:val="000000"/>
          <w:sz w:val="28"/>
        </w:rPr>
        <w:t xml:space="preserve">
      4) 2-процесс - көрсетілетін қызметті алушының мәліметтерінде кемшіліктердің болуына байланысты порталда авторизациялаудан бас тарту жөніндегі жолдаманың қалыптасуы; </w:t>
      </w:r>
    </w:p>
    <w:p>
      <w:pPr>
        <w:spacing w:after="0"/>
        <w:ind w:left="0"/>
        <w:jc w:val="both"/>
      </w:pPr>
      <w:r>
        <w:rPr>
          <w:rFonts w:ascii="Times New Roman"/>
          <w:b w:val="false"/>
          <w:i w:val="false"/>
          <w:color w:val="000000"/>
          <w:sz w:val="28"/>
        </w:rPr>
        <w:t xml:space="preserve">
      5) 3-процесс – көрсетілетін қызметті алушы осы регламентте көрсетілген мемлекеттік көрсетілетін қызметті таңдау, қызметті көрсету үшін экранға сұраныстың нысанын шығару нысанды (мәліметтерді енгізу) және үлгі талаптары мен оның құрылымын ескере отырып, көрсетілетін қызметті алушының нысанды (мәліметтерді енгізу) толтыру,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 </w:t>
      </w:r>
    </w:p>
    <w:p>
      <w:pPr>
        <w:spacing w:after="0"/>
        <w:ind w:left="0"/>
        <w:jc w:val="both"/>
      </w:pPr>
      <w:r>
        <w:rPr>
          <w:rFonts w:ascii="Times New Roman"/>
          <w:b w:val="false"/>
          <w:i w:val="false"/>
          <w:color w:val="000000"/>
          <w:sz w:val="28"/>
        </w:rPr>
        <w:t xml:space="preserve">
      6) 2-шарт – порталда ЭЦҚ тіркеу куәлігінің қолданылу мерзімін және қайтарып алынған (күші жойылған) тіркеу куәліктерінің тізімінде жоқтығын, сондай-ақ бірдейлендіру мәліметтерінің (сұраныста көрсетілген ЖСН және ЭЦҚ тіркеу куәлігінде көрсетілген ЖСН арасындағы) сәйкестігін тексеру; </w:t>
      </w:r>
    </w:p>
    <w:p>
      <w:pPr>
        <w:spacing w:after="0"/>
        <w:ind w:left="0"/>
        <w:jc w:val="both"/>
      </w:pPr>
      <w:r>
        <w:rPr>
          <w:rFonts w:ascii="Times New Roman"/>
          <w:b w:val="false"/>
          <w:i w:val="false"/>
          <w:color w:val="000000"/>
          <w:sz w:val="28"/>
        </w:rPr>
        <w:t xml:space="preserve">
      7) 4-процесс – көрсетілетін қызметті алушының ЭЦҚ түпнұсқалығының расталмауына байланысты сұратылып отырған мемлекеттік көрсетілетін қызметі жөнінде жолдама қалыптастыру; </w:t>
      </w:r>
    </w:p>
    <w:p>
      <w:pPr>
        <w:spacing w:after="0"/>
        <w:ind w:left="0"/>
        <w:jc w:val="both"/>
      </w:pPr>
      <w:r>
        <w:rPr>
          <w:rFonts w:ascii="Times New Roman"/>
          <w:b w:val="false"/>
          <w:i w:val="false"/>
          <w:color w:val="000000"/>
          <w:sz w:val="28"/>
        </w:rPr>
        <w:t xml:space="preserve">
      8) 5-процесс – көрсетілетін қызметті беруші сұранысты өңдеу үшін ЭҮШ арқылы көрсетілетін қызметті алушымен ЭЦҚ куәландырылған (қол қойылған) электрондық құжаттарын (көрсетілетін қызметті алушының сұранысы) ЭҮАШ АЖО жолдауы; </w:t>
      </w:r>
    </w:p>
    <w:p>
      <w:pPr>
        <w:spacing w:after="0"/>
        <w:ind w:left="0"/>
        <w:jc w:val="both"/>
      </w:pPr>
      <w:r>
        <w:rPr>
          <w:rFonts w:ascii="Times New Roman"/>
          <w:b w:val="false"/>
          <w:i w:val="false"/>
          <w:color w:val="000000"/>
          <w:sz w:val="28"/>
        </w:rPr>
        <w:t xml:space="preserve">
      9) 3-шарт – көрсетілетін қызметті беруші көрсетілетін қызметті алушының құжаттарының сәйкестігін тексеруі; </w:t>
      </w:r>
    </w:p>
    <w:p>
      <w:pPr>
        <w:spacing w:after="0"/>
        <w:ind w:left="0"/>
        <w:jc w:val="both"/>
      </w:pPr>
      <w:r>
        <w:rPr>
          <w:rFonts w:ascii="Times New Roman"/>
          <w:b w:val="false"/>
          <w:i w:val="false"/>
          <w:color w:val="000000"/>
          <w:sz w:val="28"/>
        </w:rPr>
        <w:t xml:space="preserve">
      10) 6-процесс – көрсетілетін қызметті алушының құжаттарында кемшіліктердің болуына байланысты сұратылып отырған мемлекеттік көрсетілетін қызметі жөнінде хабарламаны қалыптастыруы; </w:t>
      </w:r>
    </w:p>
    <w:p>
      <w:pPr>
        <w:spacing w:after="0"/>
        <w:ind w:left="0"/>
        <w:jc w:val="both"/>
      </w:pPr>
      <w:r>
        <w:rPr>
          <w:rFonts w:ascii="Times New Roman"/>
          <w:b w:val="false"/>
          <w:i w:val="false"/>
          <w:color w:val="000000"/>
          <w:sz w:val="28"/>
        </w:rPr>
        <w:t xml:space="preserve">
      11) 7-процесс - көрсетілетін қызметті алушы порталда қалыптастырылған мемлекеттік көрсетілетін қызметтің нәтижесін (электрондық құжат түріндегі хабарлама) алу. Мемлекеттік қызметті көрсету нәтижесі көрсетілетін қызметті алушының "жеке кабинетіне" көрсетілетін қызметті берушінің уәкілетті тұлғасының ЭЦҚ куәландырылған электрондық құжат нысанында жолданады. </w:t>
      </w:r>
    </w:p>
    <w:p>
      <w:pPr>
        <w:spacing w:after="0"/>
        <w:ind w:left="0"/>
        <w:jc w:val="both"/>
      </w:pPr>
      <w:r>
        <w:rPr>
          <w:rFonts w:ascii="Times New Roman"/>
          <w:b w:val="false"/>
          <w:i w:val="false"/>
          <w:color w:val="000000"/>
          <w:sz w:val="28"/>
        </w:rPr>
        <w:t xml:space="preserve">
      Портал арқылы мемлекеттік қызмет көрсету кезінде ақпараттық жүйелердің функционалдық өзара іс-қимылдарының диаграммасы осы регламентінің 1-қосымшасында берілген. </w:t>
      </w:r>
    </w:p>
    <w:p>
      <w:pPr>
        <w:spacing w:after="0"/>
        <w:ind w:left="0"/>
        <w:jc w:val="both"/>
      </w:pPr>
      <w:r>
        <w:rPr>
          <w:rFonts w:ascii="Times New Roman"/>
          <w:b w:val="false"/>
          <w:i w:val="false"/>
          <w:color w:val="000000"/>
          <w:sz w:val="28"/>
        </w:rPr>
        <w:t xml:space="preserve">
      9. Мемлекеттік қызмет көрсету процесінде рәсімдердің (іс- 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МК өзара іс-қимыл тәртібінің және мемлекеттік қызмет көрсету процесінде ақпараттық жүйелерді қолдану тәртібінің нақты сипаттамасы осы регламенттің 2-қосымшасына сәйкес мемлекеттік қызмет көрсетудің бизнес-процестерінің анықтамалығында көрсетілген.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"Адамдарға жұмыспен қамтуға жәрдемдесудің белсенді </w:t>
            </w:r>
            <w:r>
              <w:br/>
            </w:r>
            <w:r>
              <w:rPr>
                <w:rFonts w:ascii="Times New Roman"/>
                <w:b w:val="false"/>
                <w:i w:val="false"/>
                <w:color w:val="000000"/>
                <w:sz w:val="20"/>
              </w:rPr>
              <w:t>шараларына қатысуға жолдамалар беру"</w:t>
            </w:r>
            <w:r>
              <w:br/>
            </w:r>
            <w:r>
              <w:rPr>
                <w:rFonts w:ascii="Times New Roman"/>
                <w:b w:val="false"/>
                <w:i w:val="false"/>
                <w:color w:val="000000"/>
                <w:sz w:val="20"/>
              </w:rPr>
              <w:t xml:space="preserve"> мемлекеттік көрсетілетін қызмет регламентіне 1-қосымша</w:t>
            </w:r>
            <w:r>
              <w:br/>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іс-қимылдарының диаграммасы</w:t>
      </w:r>
    </w:p>
    <w:p>
      <w:pPr>
        <w:spacing w:after="0"/>
        <w:ind w:left="0"/>
        <w:jc w:val="left"/>
      </w:pPr>
      <w:r>
        <w:br/>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Шарттық белгілерді толық жазу: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242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1242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"Адамдарға жұмыспен қамтуға жәрдемдесудің белсенді шараларына </w:t>
            </w:r>
            <w:r>
              <w:br/>
            </w:r>
            <w:r>
              <w:rPr>
                <w:rFonts w:ascii="Times New Roman"/>
                <w:b w:val="false"/>
                <w:i w:val="false"/>
                <w:color w:val="000000"/>
                <w:sz w:val="20"/>
              </w:rPr>
              <w:t>қатысуға жолдамалар беру"</w:t>
            </w:r>
            <w:r>
              <w:br/>
            </w:r>
            <w:r>
              <w:rPr>
                <w:rFonts w:ascii="Times New Roman"/>
                <w:b w:val="false"/>
                <w:i w:val="false"/>
                <w:color w:val="000000"/>
                <w:sz w:val="20"/>
              </w:rPr>
              <w:t xml:space="preserve"> мемлекеттік көрсетілетін қызмет регламентіне 2-қосымша </w:t>
            </w:r>
            <w:r>
              <w:br/>
            </w:r>
          </w:p>
        </w:tc>
      </w:tr>
    </w:tbl>
    <w:p>
      <w:pPr>
        <w:spacing w:after="0"/>
        <w:ind w:left="0"/>
        <w:jc w:val="left"/>
      </w:pPr>
      <w:r>
        <w:rPr>
          <w:rFonts w:ascii="Times New Roman"/>
          <w:b/>
          <w:i w:val="false"/>
          <w:color w:val="000000"/>
        </w:rPr>
        <w:t xml:space="preserve"> "Адамдарға жұмыспен қамтуға жәрдемдесудің белсенді шараларына қатысуға жолдамалар беру" мемлекеттік қызметін көрсетудің бизнес-процестерінің анықтамалығы порталға, көрсетілетін қызметті берушіге жүгінген кезде</w:t>
      </w:r>
    </w:p>
    <w:p>
      <w:pPr>
        <w:spacing w:after="0"/>
        <w:ind w:left="0"/>
        <w:jc w:val="left"/>
      </w:pP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2016 жылғы 30 мамырдағы</w:t>
            </w:r>
            <w:r>
              <w:br/>
            </w:r>
            <w:r>
              <w:rPr>
                <w:rFonts w:ascii="Times New Roman"/>
                <w:b w:val="false"/>
                <w:i w:val="false"/>
                <w:color w:val="000000"/>
                <w:sz w:val="20"/>
              </w:rPr>
              <w:t>№ 37/03 қаулысымен</w:t>
            </w:r>
            <w:r>
              <w:br/>
            </w:r>
            <w:r>
              <w:rPr>
                <w:rFonts w:ascii="Times New Roman"/>
                <w:b w:val="false"/>
                <w:i w:val="false"/>
                <w:color w:val="000000"/>
                <w:sz w:val="20"/>
              </w:rPr>
              <w:t>бекітілген</w:t>
            </w:r>
          </w:p>
        </w:tc>
      </w:tr>
    </w:tbl>
    <w:bookmarkStart w:name="z538" w:id="262"/>
    <w:p>
      <w:pPr>
        <w:spacing w:after="0"/>
        <w:ind w:left="0"/>
        <w:jc w:val="left"/>
      </w:pPr>
      <w:r>
        <w:rPr>
          <w:rFonts w:ascii="Times New Roman"/>
          <w:b/>
          <w:i w:val="false"/>
          <w:color w:val="000000"/>
        </w:rPr>
        <w:t xml:space="preserve">  "Медициналық - әлеуметтiк мекемелерде (ұйымдарда) арнаулы әлеуметтiк қызмет көрсетуге құжаттар ресiмдеу" мемлекеттiк көрсетілетін қызмет регламенті</w:t>
      </w:r>
    </w:p>
    <w:bookmarkEnd w:id="262"/>
    <w:bookmarkStart w:name="z539" w:id="263"/>
    <w:p>
      <w:pPr>
        <w:spacing w:after="0"/>
        <w:ind w:left="0"/>
        <w:jc w:val="left"/>
      </w:pPr>
      <w:r>
        <w:rPr>
          <w:rFonts w:ascii="Times New Roman"/>
          <w:b/>
          <w:i w:val="false"/>
          <w:color w:val="000000"/>
        </w:rPr>
        <w:t xml:space="preserve"> 1. Жалпы ережелер</w:t>
      </w:r>
    </w:p>
    <w:bookmarkEnd w:id="263"/>
    <w:bookmarkStart w:name="z540" w:id="264"/>
    <w:p>
      <w:pPr>
        <w:spacing w:after="0"/>
        <w:ind w:left="0"/>
        <w:jc w:val="both"/>
      </w:pPr>
      <w:r>
        <w:rPr>
          <w:rFonts w:ascii="Times New Roman"/>
          <w:b w:val="false"/>
          <w:i w:val="false"/>
          <w:color w:val="000000"/>
          <w:sz w:val="28"/>
        </w:rPr>
        <w:t xml:space="preserve">
      1. </w:t>
      </w:r>
      <w:r>
        <w:rPr>
          <w:rFonts w:ascii="Times New Roman"/>
          <w:b/>
          <w:i w:val="false"/>
          <w:color w:val="000000"/>
          <w:sz w:val="28"/>
        </w:rPr>
        <w:t>"</w:t>
      </w:r>
      <w:r>
        <w:rPr>
          <w:rFonts w:ascii="Times New Roman"/>
          <w:b w:val="false"/>
          <w:i w:val="false"/>
          <w:color w:val="000000"/>
          <w:sz w:val="28"/>
        </w:rPr>
        <w:t>Медициналық-әлеуметтiк мекемелерде (ұйымдарда) арнаулы әлеуметтiк қызмет көрсетуге құжаттар ресiмдеу" мемлекеттiк көрсетілетін қызметi (бұдан әрі – мемлекеттік көрсетілетін қызмет).</w:t>
      </w:r>
    </w:p>
    <w:bookmarkEnd w:id="264"/>
    <w:bookmarkStart w:name="z541" w:id="265"/>
    <w:p>
      <w:pPr>
        <w:spacing w:after="0"/>
        <w:ind w:left="0"/>
        <w:jc w:val="both"/>
      </w:pPr>
      <w:r>
        <w:rPr>
          <w:rFonts w:ascii="Times New Roman"/>
          <w:b w:val="false"/>
          <w:i w:val="false"/>
          <w:color w:val="000000"/>
          <w:sz w:val="28"/>
        </w:rPr>
        <w:t xml:space="preserve">
      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"Медициналық-әлеуметтiк мекемелерде (ұйымдарда) арнаулы әлеуметтiк қызмет көрсетуге құжаттар ресiмдеу"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265"/>
    <w:bookmarkStart w:name="z542" w:id="266"/>
    <w:p>
      <w:pPr>
        <w:spacing w:after="0"/>
        <w:ind w:left="0"/>
        <w:jc w:val="both"/>
      </w:pPr>
      <w:r>
        <w:rPr>
          <w:rFonts w:ascii="Times New Roman"/>
          <w:b w:val="false"/>
          <w:i w:val="false"/>
          <w:color w:val="000000"/>
          <w:sz w:val="28"/>
        </w:rPr>
        <w:t xml:space="preserve">
      Өтінішті қабылдау және мемлекеттік қызметті көрсету нәтижесін беру көрсетілетін қызметті беруші арқылы жүзеге асырылады. </w:t>
      </w:r>
    </w:p>
    <w:bookmarkEnd w:id="266"/>
    <w:bookmarkStart w:name="z543" w:id="267"/>
    <w:p>
      <w:pPr>
        <w:spacing w:after="0"/>
        <w:ind w:left="0"/>
        <w:jc w:val="both"/>
      </w:pPr>
      <w:r>
        <w:rPr>
          <w:rFonts w:ascii="Times New Roman"/>
          <w:b w:val="false"/>
          <w:i w:val="false"/>
          <w:color w:val="000000"/>
          <w:sz w:val="28"/>
        </w:rPr>
        <w:t>
      2. Мемлекеттiк қызметті көрсету нысаны: қағаз түрінде.</w:t>
      </w:r>
    </w:p>
    <w:bookmarkEnd w:id="267"/>
    <w:bookmarkStart w:name="z544" w:id="268"/>
    <w:p>
      <w:pPr>
        <w:spacing w:after="0"/>
        <w:ind w:left="0"/>
        <w:jc w:val="both"/>
      </w:pPr>
      <w:r>
        <w:rPr>
          <w:rFonts w:ascii="Times New Roman"/>
          <w:b w:val="false"/>
          <w:i w:val="false"/>
          <w:color w:val="000000"/>
          <w:sz w:val="28"/>
        </w:rPr>
        <w:t xml:space="preserve">
      3. Мемлекеттік қызмет көрсету нәтижесі: медициналық - әлеуметтік мекемелерде (ұйымдарда) арнаулы әлеуметтік қызмет көрсету мерзімін көрсете отырып, құжаттарды ресімдеу туралы хабарлама (бұдан әрі – хабарлама) немесе Стандарттың </w:t>
      </w:r>
      <w:r>
        <w:rPr>
          <w:rFonts w:ascii="Times New Roman"/>
          <w:b w:val="false"/>
          <w:i w:val="false"/>
          <w:color w:val="000000"/>
          <w:sz w:val="28"/>
        </w:rPr>
        <w:t>10 - 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жауап (бұдан әрі - бас тарту туралы дәлелді жауап).</w:t>
      </w:r>
    </w:p>
    <w:bookmarkEnd w:id="268"/>
    <w:bookmarkStart w:name="z545" w:id="269"/>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269"/>
    <w:bookmarkStart w:name="z546" w:id="270"/>
    <w:p>
      <w:pPr>
        <w:spacing w:after="0"/>
        <w:ind w:left="0"/>
        <w:jc w:val="left"/>
      </w:pPr>
      <w:r>
        <w:rPr>
          <w:rFonts w:ascii="Times New Roman"/>
          <w:b/>
          <w:i w:val="false"/>
          <w:color w:val="000000"/>
        </w:rPr>
        <w:t xml:space="preserve"> 2. Мемлекеттiк қызметті көрсету процесінде көрсетілетін қызметті берушінің құрылымдық бөлімшелерінің (қызметкерлерінің) iс-қимыл тәртiбiн сипаттау</w:t>
      </w:r>
    </w:p>
    <w:bookmarkEnd w:id="270"/>
    <w:bookmarkStart w:name="z547" w:id="271"/>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ұсынуы.</w:t>
      </w:r>
    </w:p>
    <w:bookmarkEnd w:id="271"/>
    <w:bookmarkStart w:name="z548" w:id="27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272"/>
    <w:bookmarkStart w:name="z549" w:id="273"/>
    <w:p>
      <w:pPr>
        <w:spacing w:after="0"/>
        <w:ind w:left="0"/>
        <w:jc w:val="both"/>
      </w:pPr>
      <w:r>
        <w:rPr>
          <w:rFonts w:ascii="Times New Roman"/>
          <w:b w:val="false"/>
          <w:i w:val="false"/>
          <w:color w:val="000000"/>
          <w:sz w:val="28"/>
        </w:rPr>
        <w:t>
      1) көрсетілетін қызметті берушінің кеңсе маманы 30 (отыз) минут ішінде алынған құжаттар топтамасын тіркеу журналына тіркейді және көрсетілетін қызметті берушінің басшысына қарау үшін жолдайды.</w:t>
      </w:r>
    </w:p>
    <w:bookmarkEnd w:id="273"/>
    <w:bookmarkStart w:name="z550" w:id="274"/>
    <w:p>
      <w:pPr>
        <w:spacing w:after="0"/>
        <w:ind w:left="0"/>
        <w:jc w:val="both"/>
      </w:pPr>
      <w:r>
        <w:rPr>
          <w:rFonts w:ascii="Times New Roman"/>
          <w:b w:val="false"/>
          <w:i w:val="false"/>
          <w:color w:val="000000"/>
          <w:sz w:val="28"/>
        </w:rPr>
        <w:t>
      Нәтижесі – тіркеу журналына жазу және көрсетілетін қызметті берушінің басшысына жолдау;</w:t>
      </w:r>
    </w:p>
    <w:bookmarkEnd w:id="274"/>
    <w:bookmarkStart w:name="z551" w:id="275"/>
    <w:p>
      <w:pPr>
        <w:spacing w:after="0"/>
        <w:ind w:left="0"/>
        <w:jc w:val="both"/>
      </w:pPr>
      <w:r>
        <w:rPr>
          <w:rFonts w:ascii="Times New Roman"/>
          <w:b w:val="false"/>
          <w:i w:val="false"/>
          <w:color w:val="000000"/>
          <w:sz w:val="28"/>
        </w:rPr>
        <w:t>
      2) көрсетілетін қызметті берушінің басшысы 1 (бір) жұмыс күн ішінде құжаттар топтамасын қарайды және көрсетілетін қызметті берушінің жауапты орындаушысын анықтайды.</w:t>
      </w:r>
    </w:p>
    <w:bookmarkEnd w:id="275"/>
    <w:bookmarkStart w:name="z552" w:id="276"/>
    <w:p>
      <w:pPr>
        <w:spacing w:after="0"/>
        <w:ind w:left="0"/>
        <w:jc w:val="both"/>
      </w:pPr>
      <w:r>
        <w:rPr>
          <w:rFonts w:ascii="Times New Roman"/>
          <w:b w:val="false"/>
          <w:i w:val="false"/>
          <w:color w:val="000000"/>
          <w:sz w:val="28"/>
        </w:rPr>
        <w:t>
      Нәтижесі – жауапты орындаушыға жолдайды;</w:t>
      </w:r>
    </w:p>
    <w:bookmarkEnd w:id="276"/>
    <w:bookmarkStart w:name="z553" w:id="277"/>
    <w:p>
      <w:pPr>
        <w:spacing w:after="0"/>
        <w:ind w:left="0"/>
        <w:jc w:val="both"/>
      </w:pPr>
      <w:r>
        <w:rPr>
          <w:rFonts w:ascii="Times New Roman"/>
          <w:b w:val="false"/>
          <w:i w:val="false"/>
          <w:color w:val="000000"/>
          <w:sz w:val="28"/>
        </w:rPr>
        <w:t>
      3) көрсетілетін қызметті берушінің жауапты орындаушысы 15 (он бес) жұмыс күн ішінде хабарламаны немесе бас тарту туралы дәлелді жауапты ресімдейді және көрсетілетін қызметті берушінің басшысына қол қою үшін жолдайды.</w:t>
      </w:r>
    </w:p>
    <w:bookmarkEnd w:id="277"/>
    <w:bookmarkStart w:name="z554" w:id="278"/>
    <w:p>
      <w:pPr>
        <w:spacing w:after="0"/>
        <w:ind w:left="0"/>
        <w:jc w:val="both"/>
      </w:pPr>
      <w:r>
        <w:rPr>
          <w:rFonts w:ascii="Times New Roman"/>
          <w:b w:val="false"/>
          <w:i w:val="false"/>
          <w:color w:val="000000"/>
          <w:sz w:val="28"/>
        </w:rPr>
        <w:t>
      Нәтижесі – хабарламаны немесе бас тарту туралы дәлелді жауапты көрсетілетін қызметті берушінің басшысына қол қоюға жолдайды;</w:t>
      </w:r>
    </w:p>
    <w:bookmarkEnd w:id="278"/>
    <w:bookmarkStart w:name="z555" w:id="279"/>
    <w:p>
      <w:pPr>
        <w:spacing w:after="0"/>
        <w:ind w:left="0"/>
        <w:jc w:val="both"/>
      </w:pPr>
      <w:r>
        <w:rPr>
          <w:rFonts w:ascii="Times New Roman"/>
          <w:b w:val="false"/>
          <w:i w:val="false"/>
          <w:color w:val="000000"/>
          <w:sz w:val="28"/>
        </w:rPr>
        <w:t>
      4) көрсетілетін қызметті берушінің басшысы 1 (бір) сағат ішінде хабарламаға немесе бас тарту туралы дәлелді жауапқа қол қояды және көрсетілетін қызметті берушінің кеңсесіне тіркеуге жолдайды.</w:t>
      </w:r>
    </w:p>
    <w:bookmarkEnd w:id="279"/>
    <w:bookmarkStart w:name="z556" w:id="280"/>
    <w:p>
      <w:pPr>
        <w:spacing w:after="0"/>
        <w:ind w:left="0"/>
        <w:jc w:val="both"/>
      </w:pPr>
      <w:r>
        <w:rPr>
          <w:rFonts w:ascii="Times New Roman"/>
          <w:b w:val="false"/>
          <w:i w:val="false"/>
          <w:color w:val="000000"/>
          <w:sz w:val="28"/>
        </w:rPr>
        <w:t>
      Нәтижесі – хабарламаға немесе бас тарту туралы дәлелді жауапқа қол қою;</w:t>
      </w:r>
    </w:p>
    <w:bookmarkEnd w:id="280"/>
    <w:bookmarkStart w:name="z557" w:id="281"/>
    <w:p>
      <w:pPr>
        <w:spacing w:after="0"/>
        <w:ind w:left="0"/>
        <w:jc w:val="both"/>
      </w:pPr>
      <w:r>
        <w:rPr>
          <w:rFonts w:ascii="Times New Roman"/>
          <w:b w:val="false"/>
          <w:i w:val="false"/>
          <w:color w:val="000000"/>
          <w:sz w:val="28"/>
        </w:rPr>
        <w:t>
      5) көрсетілетін қызметті берушінің кеңсе маманы 30 (отыз) минут ішінде хабарламаны немесе бас тарту туралы дәлелді жауапты тіркеу журналына тіркейді және көрсетілетін қызметті алушыға мемлекеттік қызмет көрсету нәтижесін береді.</w:t>
      </w:r>
    </w:p>
    <w:bookmarkEnd w:id="281"/>
    <w:bookmarkStart w:name="z558" w:id="282"/>
    <w:p>
      <w:pPr>
        <w:spacing w:after="0"/>
        <w:ind w:left="0"/>
        <w:jc w:val="both"/>
      </w:pPr>
      <w:r>
        <w:rPr>
          <w:rFonts w:ascii="Times New Roman"/>
          <w:b w:val="false"/>
          <w:i w:val="false"/>
          <w:color w:val="000000"/>
          <w:sz w:val="28"/>
        </w:rPr>
        <w:t>
      Нәтижесі – көрсетілетін қызметті алушыға мемлекеттік қызмет көрсету нәтижесін беру.</w:t>
      </w:r>
    </w:p>
    <w:bookmarkEnd w:id="282"/>
    <w:bookmarkStart w:name="z559" w:id="283"/>
    <w:p>
      <w:pPr>
        <w:spacing w:after="0"/>
        <w:ind w:left="0"/>
        <w:jc w:val="both"/>
      </w:pPr>
      <w:r>
        <w:rPr>
          <w:rFonts w:ascii="Times New Roman"/>
          <w:b w:val="false"/>
          <w:i w:val="false"/>
          <w:color w:val="000000"/>
          <w:sz w:val="28"/>
        </w:rPr>
        <w:t xml:space="preserve">
      3. Мемлекеттік қызметті көрсету процесінде көрсетілетін қызметті берушінің құрылымдық бөлімшелерінің (қызметкерлерінің) өзара </w:t>
      </w:r>
    </w:p>
    <w:bookmarkEnd w:id="283"/>
    <w:bookmarkStart w:name="z560" w:id="284"/>
    <w:p>
      <w:pPr>
        <w:spacing w:after="0"/>
        <w:ind w:left="0"/>
        <w:jc w:val="both"/>
      </w:pPr>
      <w:r>
        <w:rPr>
          <w:rFonts w:ascii="Times New Roman"/>
          <w:b w:val="false"/>
          <w:i w:val="false"/>
          <w:color w:val="000000"/>
          <w:sz w:val="28"/>
        </w:rPr>
        <w:t>
      іс-қимыл тәртібін сипаттау</w:t>
      </w:r>
    </w:p>
    <w:bookmarkEnd w:id="284"/>
    <w:bookmarkStart w:name="z561" w:id="285"/>
    <w:p>
      <w:pPr>
        <w:spacing w:after="0"/>
        <w:ind w:left="0"/>
        <w:jc w:val="both"/>
      </w:pPr>
      <w:r>
        <w:rPr>
          <w:rFonts w:ascii="Times New Roman"/>
          <w:b w:val="false"/>
          <w:i w:val="false"/>
          <w:color w:val="000000"/>
          <w:sz w:val="28"/>
        </w:rPr>
        <w:t>
      6. Көрсетілетін қызметті берушінің мемлекеттік қызметті көрсету процесіне қатысатын құрылымдық бөлімшелердің (қызметкерлердің) тізбесі:</w:t>
      </w:r>
    </w:p>
    <w:bookmarkEnd w:id="285"/>
    <w:bookmarkStart w:name="z562" w:id="286"/>
    <w:p>
      <w:pPr>
        <w:spacing w:after="0"/>
        <w:ind w:left="0"/>
        <w:jc w:val="both"/>
      </w:pPr>
      <w:r>
        <w:rPr>
          <w:rFonts w:ascii="Times New Roman"/>
          <w:b w:val="false"/>
          <w:i w:val="false"/>
          <w:color w:val="000000"/>
          <w:sz w:val="28"/>
        </w:rPr>
        <w:t>
      1) көрсетілетін қызметті берушінің кеңсе маманы;</w:t>
      </w:r>
    </w:p>
    <w:bookmarkEnd w:id="286"/>
    <w:bookmarkStart w:name="z563" w:id="287"/>
    <w:p>
      <w:pPr>
        <w:spacing w:after="0"/>
        <w:ind w:left="0"/>
        <w:jc w:val="both"/>
      </w:pPr>
      <w:r>
        <w:rPr>
          <w:rFonts w:ascii="Times New Roman"/>
          <w:b w:val="false"/>
          <w:i w:val="false"/>
          <w:color w:val="000000"/>
          <w:sz w:val="28"/>
        </w:rPr>
        <w:t>
      2) көрсетілетін қызметті берушінің басшысы;</w:t>
      </w:r>
    </w:p>
    <w:bookmarkEnd w:id="287"/>
    <w:bookmarkStart w:name="z564" w:id="288"/>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88"/>
    <w:bookmarkStart w:name="z565" w:id="289"/>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сипаттауы:</w:t>
      </w:r>
    </w:p>
    <w:bookmarkEnd w:id="289"/>
    <w:bookmarkStart w:name="z566" w:id="290"/>
    <w:p>
      <w:pPr>
        <w:spacing w:after="0"/>
        <w:ind w:left="0"/>
        <w:jc w:val="both"/>
      </w:pPr>
      <w:r>
        <w:rPr>
          <w:rFonts w:ascii="Times New Roman"/>
          <w:b w:val="false"/>
          <w:i w:val="false"/>
          <w:color w:val="000000"/>
          <w:sz w:val="28"/>
        </w:rPr>
        <w:t>
      1) көрсетілетін қызметті берушінің кеңсе маманы 30 (отыз) минут ішінде алынған құжаттар топтамасын тіркеу журналына тіркейді және көрсетілетін қызметті берушінің басшысына қарау үшін жолдайды;</w:t>
      </w:r>
    </w:p>
    <w:bookmarkEnd w:id="290"/>
    <w:bookmarkStart w:name="z567" w:id="291"/>
    <w:p>
      <w:pPr>
        <w:spacing w:after="0"/>
        <w:ind w:left="0"/>
        <w:jc w:val="both"/>
      </w:pPr>
      <w:r>
        <w:rPr>
          <w:rFonts w:ascii="Times New Roman"/>
          <w:b w:val="false"/>
          <w:i w:val="false"/>
          <w:color w:val="000000"/>
          <w:sz w:val="28"/>
        </w:rPr>
        <w:t>
      2) көрсетілетін қызметті берушінің басшысы 1 (бір) жұмыс күн ішінде құжаттар топтамасын қарайды және көрсетілетін қызметті берушінің жауапты орындаушысын анықтайды;</w:t>
      </w:r>
    </w:p>
    <w:bookmarkEnd w:id="291"/>
    <w:bookmarkStart w:name="z568" w:id="292"/>
    <w:p>
      <w:pPr>
        <w:spacing w:after="0"/>
        <w:ind w:left="0"/>
        <w:jc w:val="both"/>
      </w:pPr>
      <w:r>
        <w:rPr>
          <w:rFonts w:ascii="Times New Roman"/>
          <w:b w:val="false"/>
          <w:i w:val="false"/>
          <w:color w:val="000000"/>
          <w:sz w:val="28"/>
        </w:rPr>
        <w:t>
      3) көрсетілетін қызметті берушінің жауапты орындаушысы 15 (он бес) жұмыс күн ішінде хабарламаны немесе бас тарту туралы дәлелді жауапты ресімдейді және көрсетілетін қызметті берушінің басшысына қол қою үшін жолдайды;</w:t>
      </w:r>
    </w:p>
    <w:bookmarkEnd w:id="292"/>
    <w:bookmarkStart w:name="z569" w:id="293"/>
    <w:p>
      <w:pPr>
        <w:spacing w:after="0"/>
        <w:ind w:left="0"/>
        <w:jc w:val="both"/>
      </w:pPr>
      <w:r>
        <w:rPr>
          <w:rFonts w:ascii="Times New Roman"/>
          <w:b w:val="false"/>
          <w:i w:val="false"/>
          <w:color w:val="000000"/>
          <w:sz w:val="28"/>
        </w:rPr>
        <w:t>
      4) көрсетілетін қызметті берушінің басшысы 1 (бір) сағат ішінде хабарламаға немесе бас тарту туралы дәлелді жауапқа қол қояды және көрсетілетін қызметті берушінің кеңсесіне тіркеуге жолдайды;</w:t>
      </w:r>
    </w:p>
    <w:bookmarkEnd w:id="293"/>
    <w:bookmarkStart w:name="z570" w:id="294"/>
    <w:p>
      <w:pPr>
        <w:spacing w:after="0"/>
        <w:ind w:left="0"/>
        <w:jc w:val="both"/>
      </w:pPr>
      <w:r>
        <w:rPr>
          <w:rFonts w:ascii="Times New Roman"/>
          <w:b w:val="false"/>
          <w:i w:val="false"/>
          <w:color w:val="000000"/>
          <w:sz w:val="28"/>
        </w:rPr>
        <w:t>
      5) көрсетілетін қызметті берушінің кеңсе маманы 30 (отыз) минут ішінде хабарламаны немесе бас тарту туралы дәлелді жауапты тіркеу журналына тіркейді және көрсетілетін қызметті алушыға мемлекеттік қызмет көрсету нәтижесін береді.</w:t>
      </w:r>
    </w:p>
    <w:bookmarkEnd w:id="294"/>
    <w:bookmarkStart w:name="z571" w:id="295"/>
    <w:p>
      <w:pPr>
        <w:spacing w:after="0"/>
        <w:ind w:left="0"/>
        <w:jc w:val="both"/>
      </w:pPr>
      <w:r>
        <w:rPr>
          <w:rFonts w:ascii="Times New Roman"/>
          <w:b w:val="false"/>
          <w:i w:val="false"/>
          <w:color w:val="000000"/>
          <w:sz w:val="28"/>
        </w:rPr>
        <w:t xml:space="preserve">
      8. Мемлекеттік қызметті көрсету процесінде көрсетілетін қызметті берушінің құрылымдық бөлімшелердің (қызметкерлердің) рәсімдері (іс-қимылдары), өзара іс-қимылдары реттілігінің толық сипаттамасы осы регламентінің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295"/>
    <w:bookmarkStart w:name="z572" w:id="29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w:t>
      </w:r>
    </w:p>
    <w:bookmarkEnd w:id="296"/>
    <w:bookmarkStart w:name="z573" w:id="297"/>
    <w:p>
      <w:pPr>
        <w:spacing w:after="0"/>
        <w:ind w:left="0"/>
        <w:jc w:val="both"/>
      </w:pPr>
      <w:r>
        <w:rPr>
          <w:rFonts w:ascii="Times New Roman"/>
          <w:b w:val="false"/>
          <w:i w:val="false"/>
          <w:color w:val="000000"/>
          <w:sz w:val="28"/>
        </w:rPr>
        <w:t>
      9. Мемлекеттік көрсетілетін қызмет мемлекеттік корпорациясымен көрсетілмейді.</w:t>
      </w:r>
    </w:p>
    <w:bookmarkEnd w:id="2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Медициналық-әлеуметтiк мекемелерде (ұйымдарда)</w:t>
            </w:r>
            <w:r>
              <w:br/>
            </w:r>
            <w:r>
              <w:rPr>
                <w:rFonts w:ascii="Times New Roman"/>
                <w:b w:val="false"/>
                <w:i w:val="false"/>
                <w:color w:val="000000"/>
                <w:sz w:val="20"/>
              </w:rPr>
              <w:t>арнаулы әлеуметтiк қызмет көрсетуге құжаттар ресiмдеу"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қосымша</w:t>
            </w:r>
          </w:p>
        </w:tc>
      </w:tr>
    </w:tbl>
    <w:bookmarkStart w:name="z575" w:id="298"/>
    <w:p>
      <w:pPr>
        <w:spacing w:after="0"/>
        <w:ind w:left="0"/>
        <w:jc w:val="left"/>
      </w:pPr>
      <w:r>
        <w:rPr>
          <w:rFonts w:ascii="Times New Roman"/>
          <w:b/>
          <w:i w:val="false"/>
          <w:color w:val="000000"/>
        </w:rPr>
        <w:t xml:space="preserve">  "Медициналық -әлеуметтiк мекемелерде (ұйымдарда) арнаулы әлеуметтiк қызмет көрсетуге құжаттар ресiмдеу" мемлекеттік қызмет көрсетудің бизнес-процестерінің анықтамалығы</w:t>
      </w:r>
    </w:p>
    <w:bookmarkEnd w:id="298"/>
    <w:bookmarkStart w:name="z576" w:id="299"/>
    <w:p>
      <w:pPr>
        <w:spacing w:after="0"/>
        <w:ind w:left="0"/>
        <w:jc w:val="left"/>
      </w:pPr>
    </w:p>
    <w:bookmarkEnd w:id="299"/>
    <w:p>
      <w:pPr>
        <w:spacing w:after="0"/>
        <w:ind w:left="0"/>
        <w:jc w:val="both"/>
      </w:pPr>
      <w:r>
        <w:drawing>
          <wp:inline distT="0" distB="0" distL="0" distR="0">
            <wp:extent cx="63881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388100" cy="5461000"/>
                    </a:xfrm>
                    <a:prstGeom prst="rect">
                      <a:avLst/>
                    </a:prstGeom>
                  </pic:spPr>
                </pic:pic>
              </a:graphicData>
            </a:graphic>
          </wp:inline>
        </w:drawing>
      </w:r>
    </w:p>
    <w:p>
      <w:pPr>
        <w:spacing w:after="0"/>
        <w:ind w:left="0"/>
        <w:jc w:val="left"/>
      </w:pPr>
      <w:r>
        <w:br/>
      </w:r>
    </w:p>
    <w:bookmarkStart w:name="z577" w:id="300"/>
    <w:p>
      <w:pPr>
        <w:spacing w:after="0"/>
        <w:ind w:left="0"/>
        <w:jc w:val="left"/>
      </w:pPr>
    </w:p>
    <w:bookmarkEnd w:id="300"/>
    <w:p>
      <w:pPr>
        <w:spacing w:after="0"/>
        <w:ind w:left="0"/>
        <w:jc w:val="both"/>
      </w:pPr>
      <w:r>
        <w:drawing>
          <wp:inline distT="0" distB="0" distL="0" distR="0">
            <wp:extent cx="66167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16700" cy="194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2016 жылғы 30 мамырдағы</w:t>
            </w:r>
            <w:r>
              <w:br/>
            </w:r>
            <w:r>
              <w:rPr>
                <w:rFonts w:ascii="Times New Roman"/>
                <w:b w:val="false"/>
                <w:i w:val="false"/>
                <w:color w:val="000000"/>
                <w:sz w:val="20"/>
              </w:rPr>
              <w:t>№ 37/03 қаулысымен</w:t>
            </w:r>
            <w:r>
              <w:br/>
            </w:r>
            <w:r>
              <w:rPr>
                <w:rFonts w:ascii="Times New Roman"/>
                <w:b w:val="false"/>
                <w:i w:val="false"/>
                <w:color w:val="000000"/>
                <w:sz w:val="20"/>
              </w:rPr>
              <w:t>бекітілген</w:t>
            </w:r>
          </w:p>
        </w:tc>
      </w:tr>
    </w:tbl>
    <w:bookmarkStart w:name="z579" w:id="301"/>
    <w:p>
      <w:pPr>
        <w:spacing w:after="0"/>
        <w:ind w:left="0"/>
        <w:jc w:val="left"/>
      </w:pPr>
      <w:r>
        <w:rPr>
          <w:rFonts w:ascii="Times New Roman"/>
          <w:b/>
          <w:i w:val="false"/>
          <w:color w:val="000000"/>
        </w:rPr>
        <w:t xml:space="preserve"> "Үйде күтім көрсету жағдайында арнаулы әлеуметтiк қызмет көрсетуге құжаттар ресiмдеу" мемлекеттiк көрсетілетін қызмет регламенті</w:t>
      </w:r>
    </w:p>
    <w:bookmarkEnd w:id="301"/>
    <w:bookmarkStart w:name="z580" w:id="302"/>
    <w:p>
      <w:pPr>
        <w:spacing w:after="0"/>
        <w:ind w:left="0"/>
        <w:jc w:val="left"/>
      </w:pPr>
      <w:r>
        <w:rPr>
          <w:rFonts w:ascii="Times New Roman"/>
          <w:b/>
          <w:i w:val="false"/>
          <w:color w:val="000000"/>
        </w:rPr>
        <w:t xml:space="preserve"> 1. Жалпы ережелер</w:t>
      </w:r>
    </w:p>
    <w:bookmarkEnd w:id="302"/>
    <w:bookmarkStart w:name="z581" w:id="303"/>
    <w:p>
      <w:pPr>
        <w:spacing w:after="0"/>
        <w:ind w:left="0"/>
        <w:jc w:val="both"/>
      </w:pPr>
      <w:r>
        <w:rPr>
          <w:rFonts w:ascii="Times New Roman"/>
          <w:b w:val="false"/>
          <w:i w:val="false"/>
          <w:color w:val="000000"/>
          <w:sz w:val="28"/>
        </w:rPr>
        <w:t xml:space="preserve">
      1. </w:t>
      </w:r>
      <w:r>
        <w:rPr>
          <w:rFonts w:ascii="Times New Roman"/>
          <w:b/>
          <w:i w:val="false"/>
          <w:color w:val="000000"/>
          <w:sz w:val="28"/>
        </w:rPr>
        <w:t>"</w:t>
      </w:r>
      <w:r>
        <w:rPr>
          <w:rFonts w:ascii="Times New Roman"/>
          <w:b w:val="false"/>
          <w:i w:val="false"/>
          <w:color w:val="000000"/>
          <w:sz w:val="28"/>
        </w:rPr>
        <w:t>Үйде күтім көрсету жағдайында арнаулы әлеуметтiк қызмет көрсетуге құжаттар ресiмдеу" мемлекеттiк көрсетілетін қызметi (бұдан әрі – мемлекеттік көрсетілетін қызмет).</w:t>
      </w:r>
    </w:p>
    <w:bookmarkEnd w:id="303"/>
    <w:bookmarkStart w:name="z582" w:id="304"/>
    <w:p>
      <w:pPr>
        <w:spacing w:after="0"/>
        <w:ind w:left="0"/>
        <w:jc w:val="both"/>
      </w:pPr>
      <w:r>
        <w:rPr>
          <w:rFonts w:ascii="Times New Roman"/>
          <w:b w:val="false"/>
          <w:i w:val="false"/>
          <w:color w:val="000000"/>
          <w:sz w:val="28"/>
        </w:rPr>
        <w:t xml:space="preserve">
      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 Денсаулық сақтау және әлеуметтік даму министрінің 2015 жылғы 28 сәуірдегі № 279 "Әлеуметтік - 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"Үйде күтім көрсету жағдайында арнаулы әлеуметтiк қызмет көрсетуге құжаттар ресiмдеу"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304"/>
    <w:bookmarkStart w:name="z583" w:id="305"/>
    <w:p>
      <w:pPr>
        <w:spacing w:after="0"/>
        <w:ind w:left="0"/>
        <w:jc w:val="both"/>
      </w:pPr>
      <w:r>
        <w:rPr>
          <w:rFonts w:ascii="Times New Roman"/>
          <w:b w:val="false"/>
          <w:i w:val="false"/>
          <w:color w:val="000000"/>
          <w:sz w:val="28"/>
        </w:rPr>
        <w:t xml:space="preserve">
      Өтінішті қабылдау және мемлекеттік қызметті көрсету нәтижесін беру көрсетілетін қызметті беруші арқылы жүзеге асырылады. </w:t>
      </w:r>
    </w:p>
    <w:bookmarkEnd w:id="305"/>
    <w:bookmarkStart w:name="z584" w:id="306"/>
    <w:p>
      <w:pPr>
        <w:spacing w:after="0"/>
        <w:ind w:left="0"/>
        <w:jc w:val="both"/>
      </w:pPr>
      <w:r>
        <w:rPr>
          <w:rFonts w:ascii="Times New Roman"/>
          <w:b w:val="false"/>
          <w:i w:val="false"/>
          <w:color w:val="000000"/>
          <w:sz w:val="28"/>
        </w:rPr>
        <w:t>
      2. Мемлекеттiк қызметті көрсету нысаны: қағаз түрінде.</w:t>
      </w:r>
    </w:p>
    <w:bookmarkEnd w:id="306"/>
    <w:bookmarkStart w:name="z585" w:id="307"/>
    <w:p>
      <w:pPr>
        <w:spacing w:after="0"/>
        <w:ind w:left="0"/>
        <w:jc w:val="both"/>
      </w:pPr>
      <w:r>
        <w:rPr>
          <w:rFonts w:ascii="Times New Roman"/>
          <w:b w:val="false"/>
          <w:i w:val="false"/>
          <w:color w:val="000000"/>
          <w:sz w:val="28"/>
        </w:rPr>
        <w:t xml:space="preserve">
      3. Мемлекеттік қызметті көрсету нәтижесі: үйде күтім көрсету жағдайында арнаулы әлеуметтік қызмет көрсету мерзімін көрсете отырып, құжаттарды ресімдеу туралы хабарлама (бұдан әрі - хабарлама)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жауап (бұдан әрі - бас тарту туралы дәлелді жауап).</w:t>
      </w:r>
    </w:p>
    <w:bookmarkEnd w:id="307"/>
    <w:bookmarkStart w:name="z586" w:id="308"/>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308"/>
    <w:bookmarkStart w:name="z587" w:id="309"/>
    <w:p>
      <w:pPr>
        <w:spacing w:after="0"/>
        <w:ind w:left="0"/>
        <w:jc w:val="left"/>
      </w:pPr>
      <w:r>
        <w:rPr>
          <w:rFonts w:ascii="Times New Roman"/>
          <w:b/>
          <w:i w:val="false"/>
          <w:color w:val="000000"/>
        </w:rPr>
        <w:t xml:space="preserve"> 2. Мемлекеттiк қызметті көрсету процесінде көрсетілетін қызметті берушінің құрылымдық бөлімшелерінің (қызметкерлерінің) iс-қимыл тәртiбiн сипаттау</w:t>
      </w:r>
    </w:p>
    <w:bookmarkEnd w:id="309"/>
    <w:bookmarkStart w:name="z588" w:id="310"/>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ұсынуы.</w:t>
      </w:r>
    </w:p>
    <w:bookmarkEnd w:id="310"/>
    <w:bookmarkStart w:name="z589" w:id="31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311"/>
    <w:bookmarkStart w:name="z590" w:id="312"/>
    <w:p>
      <w:pPr>
        <w:spacing w:after="0"/>
        <w:ind w:left="0"/>
        <w:jc w:val="both"/>
      </w:pPr>
      <w:r>
        <w:rPr>
          <w:rFonts w:ascii="Times New Roman"/>
          <w:b w:val="false"/>
          <w:i w:val="false"/>
          <w:color w:val="000000"/>
          <w:sz w:val="28"/>
        </w:rPr>
        <w:t>
      1) көрсетілетін қызметті берушінің кеңсе маманы 30 (отыз) минут ішінде алынған құжаттар топтамасын тіркеу журналына тіркейді және көрсетілетін қызметті берушінің басшысына қарау үшін жолдайды.</w:t>
      </w:r>
    </w:p>
    <w:bookmarkEnd w:id="312"/>
    <w:bookmarkStart w:name="z591" w:id="313"/>
    <w:p>
      <w:pPr>
        <w:spacing w:after="0"/>
        <w:ind w:left="0"/>
        <w:jc w:val="both"/>
      </w:pPr>
      <w:r>
        <w:rPr>
          <w:rFonts w:ascii="Times New Roman"/>
          <w:b w:val="false"/>
          <w:i w:val="false"/>
          <w:color w:val="000000"/>
          <w:sz w:val="28"/>
        </w:rPr>
        <w:t>
      Нәтижесі – тіркеу журналына жазу және көрсетілетін қызметті берушінің басшысына жолдау;</w:t>
      </w:r>
    </w:p>
    <w:bookmarkEnd w:id="313"/>
    <w:bookmarkStart w:name="z592" w:id="314"/>
    <w:p>
      <w:pPr>
        <w:spacing w:after="0"/>
        <w:ind w:left="0"/>
        <w:jc w:val="both"/>
      </w:pPr>
      <w:r>
        <w:rPr>
          <w:rFonts w:ascii="Times New Roman"/>
          <w:b w:val="false"/>
          <w:i w:val="false"/>
          <w:color w:val="000000"/>
          <w:sz w:val="28"/>
        </w:rPr>
        <w:t>
      2) көрсетілетін қызметті берушінің басшысы 1 (бір) жұмыс күн ішінде құжаттар топтамасын қарайды және көрсетілетін қызметті берушінің жауапты орындаушысын анықтайды.</w:t>
      </w:r>
    </w:p>
    <w:bookmarkEnd w:id="314"/>
    <w:bookmarkStart w:name="z593" w:id="315"/>
    <w:p>
      <w:pPr>
        <w:spacing w:after="0"/>
        <w:ind w:left="0"/>
        <w:jc w:val="both"/>
      </w:pPr>
      <w:r>
        <w:rPr>
          <w:rFonts w:ascii="Times New Roman"/>
          <w:b w:val="false"/>
          <w:i w:val="false"/>
          <w:color w:val="000000"/>
          <w:sz w:val="28"/>
        </w:rPr>
        <w:t>
      Нәтижесі – жауапты орындаушыға жолдайды;</w:t>
      </w:r>
    </w:p>
    <w:bookmarkEnd w:id="315"/>
    <w:bookmarkStart w:name="z594" w:id="316"/>
    <w:p>
      <w:pPr>
        <w:spacing w:after="0"/>
        <w:ind w:left="0"/>
        <w:jc w:val="both"/>
      </w:pPr>
      <w:r>
        <w:rPr>
          <w:rFonts w:ascii="Times New Roman"/>
          <w:b w:val="false"/>
          <w:i w:val="false"/>
          <w:color w:val="000000"/>
          <w:sz w:val="28"/>
        </w:rPr>
        <w:t>
      3) көрсетілетін қызметті берушінің жауапты орындаушысы 12 (он екі) жұмыс күн ішінде хабарламаны немесе бас тарту туралы дәлелді жауапты ресімдейді және көрсетілетін қызметті берушінің басшысына қол қою үшін жолдайды.</w:t>
      </w:r>
    </w:p>
    <w:bookmarkEnd w:id="316"/>
    <w:bookmarkStart w:name="z595" w:id="317"/>
    <w:p>
      <w:pPr>
        <w:spacing w:after="0"/>
        <w:ind w:left="0"/>
        <w:jc w:val="both"/>
      </w:pPr>
      <w:r>
        <w:rPr>
          <w:rFonts w:ascii="Times New Roman"/>
          <w:b w:val="false"/>
          <w:i w:val="false"/>
          <w:color w:val="000000"/>
          <w:sz w:val="28"/>
        </w:rPr>
        <w:t>
      Нәтижесі – хабарламаны немесе бас тарту туралы дәлелді жауапты көрсетілетін қызметті берушінің басшысына қол қоюға жолдайды;</w:t>
      </w:r>
    </w:p>
    <w:bookmarkEnd w:id="317"/>
    <w:bookmarkStart w:name="z596" w:id="318"/>
    <w:p>
      <w:pPr>
        <w:spacing w:after="0"/>
        <w:ind w:left="0"/>
        <w:jc w:val="both"/>
      </w:pPr>
      <w:r>
        <w:rPr>
          <w:rFonts w:ascii="Times New Roman"/>
          <w:b w:val="false"/>
          <w:i w:val="false"/>
          <w:color w:val="000000"/>
          <w:sz w:val="28"/>
        </w:rPr>
        <w:t>
      4) көрсетілетін қызметті берушінің басшысы 1 (бір) сағат ішінде хабарламаға немесе бас тарту туралы дәлелді жауапқа қол қояды және көрсетілетін қызметті берушінің кеңсесіне тіркеуге жолдайды.</w:t>
      </w:r>
    </w:p>
    <w:bookmarkEnd w:id="318"/>
    <w:bookmarkStart w:name="z597" w:id="319"/>
    <w:p>
      <w:pPr>
        <w:spacing w:after="0"/>
        <w:ind w:left="0"/>
        <w:jc w:val="both"/>
      </w:pPr>
      <w:r>
        <w:rPr>
          <w:rFonts w:ascii="Times New Roman"/>
          <w:b w:val="false"/>
          <w:i w:val="false"/>
          <w:color w:val="000000"/>
          <w:sz w:val="28"/>
        </w:rPr>
        <w:t>
      Нәтижесі – хабарламаға немесе бас тарту туралы дәлелді жауапқа қол қою;</w:t>
      </w:r>
    </w:p>
    <w:bookmarkEnd w:id="319"/>
    <w:bookmarkStart w:name="z598" w:id="320"/>
    <w:p>
      <w:pPr>
        <w:spacing w:after="0"/>
        <w:ind w:left="0"/>
        <w:jc w:val="both"/>
      </w:pPr>
      <w:r>
        <w:rPr>
          <w:rFonts w:ascii="Times New Roman"/>
          <w:b w:val="false"/>
          <w:i w:val="false"/>
          <w:color w:val="000000"/>
          <w:sz w:val="28"/>
        </w:rPr>
        <w:t>
      5) көрсетілетін қызметті берушінің кеңсе маманы 30 (отыз) минут ішінде хабарламаны немесе бас тарту туралы дәлелді жауапты тіркеу журналына тіркейді және көрсетілетін қызметті алушыға мемлекеттік қызмет көрсету нәтижесін береді.</w:t>
      </w:r>
    </w:p>
    <w:bookmarkEnd w:id="320"/>
    <w:bookmarkStart w:name="z599" w:id="321"/>
    <w:p>
      <w:pPr>
        <w:spacing w:after="0"/>
        <w:ind w:left="0"/>
        <w:jc w:val="both"/>
      </w:pPr>
      <w:r>
        <w:rPr>
          <w:rFonts w:ascii="Times New Roman"/>
          <w:b w:val="false"/>
          <w:i w:val="false"/>
          <w:color w:val="000000"/>
          <w:sz w:val="28"/>
        </w:rPr>
        <w:t>
      Нәтижесі – көрсетілетін қызметті алушыға мемлекеттік қызмет көрсету нәтижесін береді.</w:t>
      </w:r>
    </w:p>
    <w:bookmarkEnd w:id="321"/>
    <w:bookmarkStart w:name="z600" w:id="322"/>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322"/>
    <w:bookmarkStart w:name="z601" w:id="323"/>
    <w:p>
      <w:pPr>
        <w:spacing w:after="0"/>
        <w:ind w:left="0"/>
        <w:jc w:val="both"/>
      </w:pPr>
      <w:r>
        <w:rPr>
          <w:rFonts w:ascii="Times New Roman"/>
          <w:b w:val="false"/>
          <w:i w:val="false"/>
          <w:color w:val="000000"/>
          <w:sz w:val="28"/>
        </w:rPr>
        <w:t>
      6. Көрсетілетін қызметті берушінің мемлекеттік қызметті көрсету процесіне қатысатын құрылымдық бөлімшелердің (қызметкерлердің) тізбесі:</w:t>
      </w:r>
    </w:p>
    <w:bookmarkEnd w:id="323"/>
    <w:bookmarkStart w:name="z602" w:id="324"/>
    <w:p>
      <w:pPr>
        <w:spacing w:after="0"/>
        <w:ind w:left="0"/>
        <w:jc w:val="both"/>
      </w:pPr>
      <w:r>
        <w:rPr>
          <w:rFonts w:ascii="Times New Roman"/>
          <w:b w:val="false"/>
          <w:i w:val="false"/>
          <w:color w:val="000000"/>
          <w:sz w:val="28"/>
        </w:rPr>
        <w:t>
      1) көрсетілетін қызметті берушінің кеңсе маманы;</w:t>
      </w:r>
    </w:p>
    <w:bookmarkEnd w:id="324"/>
    <w:bookmarkStart w:name="z603" w:id="325"/>
    <w:p>
      <w:pPr>
        <w:spacing w:after="0"/>
        <w:ind w:left="0"/>
        <w:jc w:val="both"/>
      </w:pPr>
      <w:r>
        <w:rPr>
          <w:rFonts w:ascii="Times New Roman"/>
          <w:b w:val="false"/>
          <w:i w:val="false"/>
          <w:color w:val="000000"/>
          <w:sz w:val="28"/>
        </w:rPr>
        <w:t>
      2) көрсетілетін қызметті берушінің басшысы;</w:t>
      </w:r>
    </w:p>
    <w:bookmarkEnd w:id="325"/>
    <w:bookmarkStart w:name="z604" w:id="326"/>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26"/>
    <w:bookmarkStart w:name="z605" w:id="327"/>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сипаттауы:</w:t>
      </w:r>
    </w:p>
    <w:bookmarkEnd w:id="327"/>
    <w:bookmarkStart w:name="z606" w:id="328"/>
    <w:p>
      <w:pPr>
        <w:spacing w:after="0"/>
        <w:ind w:left="0"/>
        <w:jc w:val="both"/>
      </w:pPr>
      <w:r>
        <w:rPr>
          <w:rFonts w:ascii="Times New Roman"/>
          <w:b w:val="false"/>
          <w:i w:val="false"/>
          <w:color w:val="000000"/>
          <w:sz w:val="28"/>
        </w:rPr>
        <w:t>
      1) көрсетілетін қызметті берушінің кеңсе маманы 30 (отыз) минут ішінде алынған құжаттар топтамасын тіркеу журналына тіркейді және көрсетілетін қызметті берушінің басшысына қарау үшін жолдайды;</w:t>
      </w:r>
    </w:p>
    <w:bookmarkEnd w:id="328"/>
    <w:bookmarkStart w:name="z607" w:id="329"/>
    <w:p>
      <w:pPr>
        <w:spacing w:after="0"/>
        <w:ind w:left="0"/>
        <w:jc w:val="both"/>
      </w:pPr>
      <w:r>
        <w:rPr>
          <w:rFonts w:ascii="Times New Roman"/>
          <w:b w:val="false"/>
          <w:i w:val="false"/>
          <w:color w:val="000000"/>
          <w:sz w:val="28"/>
        </w:rPr>
        <w:t>
      2) көрсетілетін қызметті берушінің басшысы 1 (бір) жұмыс күн ішінде құжаттар топтамасын қарайды және көрсетілетін қызметті берушінің жауапты орындаушысын анықтайды;</w:t>
      </w:r>
    </w:p>
    <w:bookmarkEnd w:id="329"/>
    <w:bookmarkStart w:name="z608" w:id="330"/>
    <w:p>
      <w:pPr>
        <w:spacing w:after="0"/>
        <w:ind w:left="0"/>
        <w:jc w:val="both"/>
      </w:pPr>
      <w:r>
        <w:rPr>
          <w:rFonts w:ascii="Times New Roman"/>
          <w:b w:val="false"/>
          <w:i w:val="false"/>
          <w:color w:val="000000"/>
          <w:sz w:val="28"/>
        </w:rPr>
        <w:t>
      3) көрсетілетін қызметті берушінің жауапты орындаушысы 12 (он екі) жұмыс күн ішінде хабарламаны немесе бас тарту туралы дәлелді жауапты ресімдейді және көрсетілетін қызметті берушінің басшысына қол қою үшін жолдайды;</w:t>
      </w:r>
    </w:p>
    <w:bookmarkEnd w:id="330"/>
    <w:bookmarkStart w:name="z609" w:id="331"/>
    <w:p>
      <w:pPr>
        <w:spacing w:after="0"/>
        <w:ind w:left="0"/>
        <w:jc w:val="both"/>
      </w:pPr>
      <w:r>
        <w:rPr>
          <w:rFonts w:ascii="Times New Roman"/>
          <w:b w:val="false"/>
          <w:i w:val="false"/>
          <w:color w:val="000000"/>
          <w:sz w:val="28"/>
        </w:rPr>
        <w:t>
      4) көрсетілетін қызметті берушінің басшысы 1 (бір) сағат ішінде хабарламаға немесе бас тарту туралы дәлелді жауапқа қол қояды және көрсетілетін қызметті берушінің кеңсесіне тіркеуге жолдайды;</w:t>
      </w:r>
    </w:p>
    <w:bookmarkEnd w:id="331"/>
    <w:bookmarkStart w:name="z610" w:id="332"/>
    <w:p>
      <w:pPr>
        <w:spacing w:after="0"/>
        <w:ind w:left="0"/>
        <w:jc w:val="both"/>
      </w:pPr>
      <w:r>
        <w:rPr>
          <w:rFonts w:ascii="Times New Roman"/>
          <w:b w:val="false"/>
          <w:i w:val="false"/>
          <w:color w:val="000000"/>
          <w:sz w:val="28"/>
        </w:rPr>
        <w:t>
      5) көрсетілетін қызметті берушінің кеңсе маманы 30 (отыз) минут ішінде хабарламаны немесе бас тарту туралы дәлелді жауапты тіркеу журналына тіркейді және көрсетілетін қызметті алушыға мемлекеттік қызмет көрсету нәтижесін береді.</w:t>
      </w:r>
    </w:p>
    <w:bookmarkEnd w:id="332"/>
    <w:bookmarkStart w:name="z611" w:id="333"/>
    <w:p>
      <w:pPr>
        <w:spacing w:after="0"/>
        <w:ind w:left="0"/>
        <w:jc w:val="both"/>
      </w:pPr>
      <w:r>
        <w:rPr>
          <w:rFonts w:ascii="Times New Roman"/>
          <w:b w:val="false"/>
          <w:i w:val="false"/>
          <w:color w:val="000000"/>
          <w:sz w:val="28"/>
        </w:rPr>
        <w:t xml:space="preserve">
      8. Мемлекеттік қызметті көрсету процесінде көрсетілетін қызметті берушінің құрылымдық бөлімшелердің (қызметкерлердің) рәсімдері (іс-қимылдары), өзара іс-қимылдары реттілігінің толық сипаттамасы осы регламентінің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333"/>
    <w:bookmarkStart w:name="z612" w:id="33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w:t>
      </w:r>
    </w:p>
    <w:bookmarkEnd w:id="334"/>
    <w:bookmarkStart w:name="z613" w:id="335"/>
    <w:p>
      <w:pPr>
        <w:spacing w:after="0"/>
        <w:ind w:left="0"/>
        <w:jc w:val="both"/>
      </w:pPr>
      <w:r>
        <w:rPr>
          <w:rFonts w:ascii="Times New Roman"/>
          <w:b w:val="false"/>
          <w:i w:val="false"/>
          <w:color w:val="000000"/>
          <w:sz w:val="28"/>
        </w:rPr>
        <w:t>
      9. Мемлекеттік көрсетілетін қызмет мемлекеттік корпорациясымен көрсетілмейді.</w:t>
      </w:r>
    </w:p>
    <w:bookmarkEnd w:id="3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w:t>
            </w:r>
            <w:r>
              <w:br/>
            </w:r>
            <w:r>
              <w:rPr>
                <w:rFonts w:ascii="Times New Roman"/>
                <w:b w:val="false"/>
                <w:i w:val="false"/>
                <w:color w:val="000000"/>
                <w:sz w:val="20"/>
              </w:rPr>
              <w:t>арнаулы әлеуметтiк қызмет көрсетуге</w:t>
            </w:r>
            <w:r>
              <w:br/>
            </w:r>
            <w:r>
              <w:rPr>
                <w:rFonts w:ascii="Times New Roman"/>
                <w:b w:val="false"/>
                <w:i w:val="false"/>
                <w:color w:val="000000"/>
                <w:sz w:val="20"/>
              </w:rPr>
              <w:t>құжаттар ресiмдеу"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p>
        </w:tc>
      </w:tr>
    </w:tbl>
    <w:bookmarkStart w:name="z615" w:id="336"/>
    <w:p>
      <w:pPr>
        <w:spacing w:after="0"/>
        <w:ind w:left="0"/>
        <w:jc w:val="left"/>
      </w:pPr>
      <w:r>
        <w:rPr>
          <w:rFonts w:ascii="Times New Roman"/>
          <w:b/>
          <w:i w:val="false"/>
          <w:color w:val="000000"/>
        </w:rPr>
        <w:t xml:space="preserve"> "Үйде күтім көрсету жағдайында арнаулы әлеуметтiк қызмет көрсетуге құжаттар ресiмдеу" мемлекеттік қызмет көрсетудің бизнес-процестерінің анықтамалығы</w:t>
      </w:r>
    </w:p>
    <w:bookmarkEnd w:id="336"/>
    <w:bookmarkStart w:name="z616" w:id="337"/>
    <w:p>
      <w:pPr>
        <w:spacing w:after="0"/>
        <w:ind w:left="0"/>
        <w:jc w:val="left"/>
      </w:pPr>
    </w:p>
    <w:bookmarkEnd w:id="337"/>
    <w:p>
      <w:pPr>
        <w:spacing w:after="0"/>
        <w:ind w:left="0"/>
        <w:jc w:val="both"/>
      </w:pPr>
      <w:r>
        <w:drawing>
          <wp:inline distT="0" distB="0" distL="0" distR="0">
            <wp:extent cx="63500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350000" cy="5727700"/>
                    </a:xfrm>
                    <a:prstGeom prst="rect">
                      <a:avLst/>
                    </a:prstGeom>
                  </pic:spPr>
                </pic:pic>
              </a:graphicData>
            </a:graphic>
          </wp:inline>
        </w:drawing>
      </w:r>
    </w:p>
    <w:p>
      <w:pPr>
        <w:spacing w:after="0"/>
        <w:ind w:left="0"/>
        <w:jc w:val="left"/>
      </w:pPr>
      <w:r>
        <w:br/>
      </w:r>
    </w:p>
    <w:bookmarkStart w:name="z617" w:id="338"/>
    <w:p>
      <w:pPr>
        <w:spacing w:after="0"/>
        <w:ind w:left="0"/>
        <w:jc w:val="left"/>
      </w:pPr>
    </w:p>
    <w:bookmarkEnd w:id="338"/>
    <w:p>
      <w:pPr>
        <w:spacing w:after="0"/>
        <w:ind w:left="0"/>
        <w:jc w:val="both"/>
      </w:pPr>
      <w:r>
        <w:drawing>
          <wp:inline distT="0" distB="0" distL="0" distR="0">
            <wp:extent cx="62357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235700" cy="2286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 2016 жылғы 30 мамырдағы</w:t>
            </w:r>
            <w:r>
              <w:br/>
            </w:r>
            <w:r>
              <w:rPr>
                <w:rFonts w:ascii="Times New Roman"/>
                <w:b w:val="false"/>
                <w:i w:val="false"/>
                <w:color w:val="000000"/>
                <w:sz w:val="20"/>
              </w:rPr>
              <w:t>№ 37/03 қаулысымен</w:t>
            </w:r>
            <w:r>
              <w:br/>
            </w:r>
            <w:r>
              <w:rPr>
                <w:rFonts w:ascii="Times New Roman"/>
                <w:b w:val="false"/>
                <w:i w:val="false"/>
                <w:color w:val="000000"/>
                <w:sz w:val="20"/>
              </w:rPr>
              <w:t>бекітілген</w:t>
            </w:r>
          </w:p>
        </w:tc>
      </w:tr>
    </w:tbl>
    <w:bookmarkStart w:name="z619" w:id="339"/>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w:t>
      </w:r>
    </w:p>
    <w:bookmarkEnd w:id="339"/>
    <w:bookmarkStart w:name="z620" w:id="340"/>
    <w:p>
      <w:pPr>
        <w:spacing w:after="0"/>
        <w:ind w:left="0"/>
        <w:jc w:val="left"/>
      </w:pPr>
      <w:r>
        <w:rPr>
          <w:rFonts w:ascii="Times New Roman"/>
          <w:b/>
          <w:i w:val="false"/>
          <w:color w:val="000000"/>
        </w:rPr>
        <w:t xml:space="preserve"> мемлекеттік көрсетілетін қызмет регламенті</w:t>
      </w:r>
    </w:p>
    <w:bookmarkEnd w:id="340"/>
    <w:bookmarkStart w:name="z621" w:id="341"/>
    <w:p>
      <w:pPr>
        <w:spacing w:after="0"/>
        <w:ind w:left="0"/>
        <w:jc w:val="left"/>
      </w:pPr>
      <w:r>
        <w:rPr>
          <w:rFonts w:ascii="Times New Roman"/>
          <w:b/>
          <w:i w:val="false"/>
          <w:color w:val="000000"/>
        </w:rPr>
        <w:t xml:space="preserve"> 1. Жалпы ережелер</w:t>
      </w:r>
    </w:p>
    <w:bookmarkEnd w:id="341"/>
    <w:bookmarkStart w:name="z622" w:id="342"/>
    <w:p>
      <w:pPr>
        <w:spacing w:after="0"/>
        <w:ind w:left="0"/>
        <w:jc w:val="both"/>
      </w:pPr>
      <w:r>
        <w:rPr>
          <w:rFonts w:ascii="Times New Roman"/>
          <w:b w:val="false"/>
          <w:i w:val="false"/>
          <w:color w:val="000000"/>
          <w:sz w:val="28"/>
        </w:rPr>
        <w:t>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қызметі (бұдан әрі – мемлекеттік көрсетілетін қызмет).</w:t>
      </w:r>
    </w:p>
    <w:bookmarkEnd w:id="342"/>
    <w:bookmarkStart w:name="z623" w:id="343"/>
    <w:p>
      <w:pPr>
        <w:spacing w:after="0"/>
        <w:ind w:left="0"/>
        <w:jc w:val="both"/>
      </w:pPr>
      <w:r>
        <w:rPr>
          <w:rFonts w:ascii="Times New Roman"/>
          <w:b w:val="false"/>
          <w:i w:val="false"/>
          <w:color w:val="000000"/>
          <w:sz w:val="28"/>
        </w:rPr>
        <w:t xml:space="preserve">
      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343"/>
    <w:bookmarkStart w:name="z624" w:id="344"/>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344"/>
    <w:bookmarkStart w:name="z625" w:id="345"/>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МК);</w:t>
      </w:r>
    </w:p>
    <w:bookmarkEnd w:id="345"/>
    <w:bookmarkStart w:name="z626" w:id="346"/>
    <w:p>
      <w:pPr>
        <w:spacing w:after="0"/>
        <w:ind w:left="0"/>
        <w:jc w:val="both"/>
      </w:pPr>
      <w:r>
        <w:rPr>
          <w:rFonts w:ascii="Times New Roman"/>
          <w:b w:val="false"/>
          <w:i w:val="false"/>
          <w:color w:val="000000"/>
          <w:sz w:val="28"/>
        </w:rPr>
        <w:t>
      2) көрсетілетін қызметті беруші;</w:t>
      </w:r>
    </w:p>
    <w:bookmarkEnd w:id="346"/>
    <w:bookmarkStart w:name="z627" w:id="347"/>
    <w:p>
      <w:pPr>
        <w:spacing w:after="0"/>
        <w:ind w:left="0"/>
        <w:jc w:val="both"/>
      </w:pPr>
      <w:r>
        <w:rPr>
          <w:rFonts w:ascii="Times New Roman"/>
          <w:b w:val="false"/>
          <w:i w:val="false"/>
          <w:color w:val="000000"/>
          <w:sz w:val="28"/>
        </w:rPr>
        <w:t>
      3) тұрғылықты жері бойынша көрсетілетін қызметті беруші болмаған жағдайда кент, ауыл, ауылдық округ әкімі (бұдан әрі – ауылдық округ әкімі) арқылы жүзеге асырылады.</w:t>
      </w:r>
    </w:p>
    <w:bookmarkEnd w:id="347"/>
    <w:bookmarkStart w:name="z628" w:id="348"/>
    <w:p>
      <w:pPr>
        <w:spacing w:after="0"/>
        <w:ind w:left="0"/>
        <w:jc w:val="both"/>
      </w:pPr>
      <w:r>
        <w:rPr>
          <w:rFonts w:ascii="Times New Roman"/>
          <w:b w:val="false"/>
          <w:i w:val="false"/>
          <w:color w:val="000000"/>
          <w:sz w:val="28"/>
        </w:rPr>
        <w:t>
      2. Мемлекеттік көрсетілетін қызметтің нысаны: қағаз түрінде.</w:t>
      </w:r>
    </w:p>
    <w:bookmarkEnd w:id="348"/>
    <w:bookmarkStart w:name="z629" w:id="349"/>
    <w:p>
      <w:pPr>
        <w:spacing w:after="0"/>
        <w:ind w:left="0"/>
        <w:jc w:val="both"/>
      </w:pPr>
      <w:r>
        <w:rPr>
          <w:rFonts w:ascii="Times New Roman"/>
          <w:b w:val="false"/>
          <w:i w:val="false"/>
          <w:color w:val="000000"/>
          <w:sz w:val="28"/>
        </w:rPr>
        <w:t>
      3. Мемлекеттік қызметті көрсету нәтижесі: ауылдық елді мекендерде тұратын және жұмыс істейтін әлеуметтік сала мамандарына отын сатып алу бойынша әлеуметтік көмек тағайындау туралы хабарлама (бұдан әрі – хабарлама).</w:t>
      </w:r>
    </w:p>
    <w:bookmarkEnd w:id="349"/>
    <w:bookmarkStart w:name="z630" w:id="350"/>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350"/>
    <w:bookmarkStart w:name="z631" w:id="35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51"/>
    <w:bookmarkStart w:name="z632" w:id="352"/>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ұсынуы.</w:t>
      </w:r>
    </w:p>
    <w:bookmarkEnd w:id="352"/>
    <w:bookmarkStart w:name="z633" w:id="35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353"/>
    <w:bookmarkStart w:name="z644" w:id="354"/>
    <w:p>
      <w:pPr>
        <w:spacing w:after="0"/>
        <w:ind w:left="0"/>
        <w:jc w:val="both"/>
      </w:pPr>
      <w:r>
        <w:rPr>
          <w:rFonts w:ascii="Times New Roman"/>
          <w:b w:val="false"/>
          <w:i w:val="false"/>
          <w:color w:val="000000"/>
          <w:sz w:val="28"/>
        </w:rPr>
        <w:t>
      1) көрсетілетін қызметті берушіге жүгінген кезде:</w:t>
      </w:r>
    </w:p>
    <w:bookmarkEnd w:id="354"/>
    <w:p>
      <w:pPr>
        <w:spacing w:after="0"/>
        <w:ind w:left="0"/>
        <w:jc w:val="both"/>
      </w:pPr>
      <w:r>
        <w:rPr>
          <w:rFonts w:ascii="Times New Roman"/>
          <w:b w:val="false"/>
          <w:i w:val="false"/>
          <w:color w:val="000000"/>
          <w:sz w:val="28"/>
        </w:rPr>
        <w:t>
      көрсетілетін қызметті берушінің кеңсе қызметкері қабылданған құжаттар пакетін тіркейді және көрсетілетін қызмет берушінің басшысына қарауға жолдайды - 15 (он бес) минут.</w:t>
      </w:r>
    </w:p>
    <w:p>
      <w:pPr>
        <w:spacing w:after="0"/>
        <w:ind w:left="0"/>
        <w:jc w:val="both"/>
      </w:pPr>
      <w:r>
        <w:rPr>
          <w:rFonts w:ascii="Times New Roman"/>
          <w:b w:val="false"/>
          <w:i w:val="false"/>
          <w:color w:val="000000"/>
          <w:sz w:val="28"/>
        </w:rPr>
        <w:t>
      Нәтижесі – тіркеу журналындағы жазба;</w:t>
      </w:r>
    </w:p>
    <w:p>
      <w:pPr>
        <w:spacing w:after="0"/>
        <w:ind w:left="0"/>
        <w:jc w:val="both"/>
      </w:pPr>
      <w:r>
        <w:rPr>
          <w:rFonts w:ascii="Times New Roman"/>
          <w:b w:val="false"/>
          <w:i w:val="false"/>
          <w:color w:val="000000"/>
          <w:sz w:val="28"/>
        </w:rPr>
        <w:t>
      көрсетілетін қызметті берушінің басшысы құжаттармен танысады және көрсетілетін қызметті берушінің жауапты орындаушысын анықтайды - 1 (бір) жұмыс күн.</w:t>
      </w:r>
    </w:p>
    <w:p>
      <w:pPr>
        <w:spacing w:after="0"/>
        <w:ind w:left="0"/>
        <w:jc w:val="both"/>
      </w:pPr>
      <w:r>
        <w:rPr>
          <w:rFonts w:ascii="Times New Roman"/>
          <w:b w:val="false"/>
          <w:i w:val="false"/>
          <w:color w:val="000000"/>
          <w:sz w:val="28"/>
        </w:rPr>
        <w:t>
      Нәтижесі – құжаттарды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көрсетілетін қызметті берушінің жауапты орындаушысы келіп түскен құжаттарды қарайды, хабарламаны дайындайды және көрсетілетін қызметті берушінің басшысына қол қою үшін жібереді - 8 (сегіз) жұмыс күн.</w:t>
      </w:r>
    </w:p>
    <w:p>
      <w:pPr>
        <w:spacing w:after="0"/>
        <w:ind w:left="0"/>
        <w:jc w:val="both"/>
      </w:pPr>
      <w:r>
        <w:rPr>
          <w:rFonts w:ascii="Times New Roman"/>
          <w:b w:val="false"/>
          <w:i w:val="false"/>
          <w:color w:val="000000"/>
          <w:sz w:val="28"/>
        </w:rPr>
        <w:t>
      Нәтижесі – хабарламаны қол қою үшін жолдайды;</w:t>
      </w:r>
    </w:p>
    <w:p>
      <w:pPr>
        <w:spacing w:after="0"/>
        <w:ind w:left="0"/>
        <w:jc w:val="both"/>
      </w:pPr>
      <w:r>
        <w:rPr>
          <w:rFonts w:ascii="Times New Roman"/>
          <w:b w:val="false"/>
          <w:i w:val="false"/>
          <w:color w:val="000000"/>
          <w:sz w:val="28"/>
        </w:rPr>
        <w:t>
      көрсетілетін қызметті берушінің басшысы хабарламаға қол қояды және көрсетілетін қызметті берушінің кеңсесіне жолдайды- 1 (бір) сағат.</w:t>
      </w:r>
    </w:p>
    <w:p>
      <w:pPr>
        <w:spacing w:after="0"/>
        <w:ind w:left="0"/>
        <w:jc w:val="both"/>
      </w:pPr>
      <w:r>
        <w:rPr>
          <w:rFonts w:ascii="Times New Roman"/>
          <w:b w:val="false"/>
          <w:i w:val="false"/>
          <w:color w:val="000000"/>
          <w:sz w:val="28"/>
        </w:rPr>
        <w:t>
      Нәтижесі – хабарламаны көрсетілетін қызметті берушінің кеңсесіне тіркеуге жолдайды;</w:t>
      </w:r>
    </w:p>
    <w:p>
      <w:pPr>
        <w:spacing w:after="0"/>
        <w:ind w:left="0"/>
        <w:jc w:val="both"/>
      </w:pPr>
      <w:r>
        <w:rPr>
          <w:rFonts w:ascii="Times New Roman"/>
          <w:b w:val="false"/>
          <w:i w:val="false"/>
          <w:color w:val="000000"/>
          <w:sz w:val="28"/>
        </w:rPr>
        <w:t>
      көрсетілетін қызметті берушінің кеңсе қызметкері хабарламаны тіркейді және көрсетілетін қызметті алушыға береді - 15 (он бес) минут.</w:t>
      </w:r>
    </w:p>
    <w:p>
      <w:pPr>
        <w:spacing w:after="0"/>
        <w:ind w:left="0"/>
        <w:jc w:val="both"/>
      </w:pPr>
      <w:r>
        <w:rPr>
          <w:rFonts w:ascii="Times New Roman"/>
          <w:b w:val="false"/>
          <w:i w:val="false"/>
          <w:color w:val="000000"/>
          <w:sz w:val="28"/>
        </w:rPr>
        <w:t>
      Нәтижесі - хабарламаны береді;</w:t>
      </w:r>
    </w:p>
    <w:bookmarkStart w:name="z645" w:id="355"/>
    <w:p>
      <w:pPr>
        <w:spacing w:after="0"/>
        <w:ind w:left="0"/>
        <w:jc w:val="both"/>
      </w:pPr>
      <w:r>
        <w:rPr>
          <w:rFonts w:ascii="Times New Roman"/>
          <w:b w:val="false"/>
          <w:i w:val="false"/>
          <w:color w:val="000000"/>
          <w:sz w:val="28"/>
        </w:rPr>
        <w:t xml:space="preserve">
      2) ауылдық округ әкіміне жүгінген кезде: </w:t>
      </w:r>
    </w:p>
    <w:bookmarkEnd w:id="355"/>
    <w:bookmarkStart w:name="z646" w:id="356"/>
    <w:p>
      <w:pPr>
        <w:spacing w:after="0"/>
        <w:ind w:left="0"/>
        <w:jc w:val="both"/>
      </w:pPr>
      <w:r>
        <w:rPr>
          <w:rFonts w:ascii="Times New Roman"/>
          <w:b w:val="false"/>
          <w:i w:val="false"/>
          <w:color w:val="000000"/>
          <w:sz w:val="28"/>
        </w:rPr>
        <w:t>
      ауылдық округ әкімі аппаратының маманы көрсетілетін қызметті алушы қажетті құжаттарды тапсырған кезден бастап оларды қабылдауды және тіркеу журналына тіркеуді жүзеге асырады - 15 (он бес) минут.</w:t>
      </w:r>
    </w:p>
    <w:bookmarkEnd w:id="356"/>
    <w:bookmarkStart w:name="z647" w:id="357"/>
    <w:p>
      <w:pPr>
        <w:spacing w:after="0"/>
        <w:ind w:left="0"/>
        <w:jc w:val="both"/>
      </w:pPr>
      <w:r>
        <w:rPr>
          <w:rFonts w:ascii="Times New Roman"/>
          <w:b w:val="false"/>
          <w:i w:val="false"/>
          <w:color w:val="000000"/>
          <w:sz w:val="28"/>
        </w:rPr>
        <w:t>
      Нәтижесі – құжаттарды ауылдық округ әкіміне бұрыштама қоюға жолдайды;</w:t>
      </w:r>
    </w:p>
    <w:bookmarkEnd w:id="357"/>
    <w:bookmarkStart w:name="z648" w:id="358"/>
    <w:p>
      <w:pPr>
        <w:spacing w:after="0"/>
        <w:ind w:left="0"/>
        <w:jc w:val="both"/>
      </w:pPr>
      <w:r>
        <w:rPr>
          <w:rFonts w:ascii="Times New Roman"/>
          <w:b w:val="false"/>
          <w:i w:val="false"/>
          <w:color w:val="000000"/>
          <w:sz w:val="28"/>
        </w:rPr>
        <w:t>
      ауылдық округ әкімі құжаттармен танысады және ауылдық округ әкімі аппаратының жауапты орындаушысын анықтайды - 1 (бір) жұмыс күн.</w:t>
      </w:r>
    </w:p>
    <w:bookmarkEnd w:id="358"/>
    <w:bookmarkStart w:name="z649" w:id="359"/>
    <w:p>
      <w:pPr>
        <w:spacing w:after="0"/>
        <w:ind w:left="0"/>
        <w:jc w:val="both"/>
      </w:pPr>
      <w:r>
        <w:rPr>
          <w:rFonts w:ascii="Times New Roman"/>
          <w:b w:val="false"/>
          <w:i w:val="false"/>
          <w:color w:val="000000"/>
          <w:sz w:val="28"/>
        </w:rPr>
        <w:t>
      Нәтижесі – құжаттарды ауылдық округ әкімі аппаратының жауапты орындаушысына жолдайды;</w:t>
      </w:r>
    </w:p>
    <w:bookmarkEnd w:id="359"/>
    <w:bookmarkStart w:name="z650" w:id="360"/>
    <w:p>
      <w:pPr>
        <w:spacing w:after="0"/>
        <w:ind w:left="0"/>
        <w:jc w:val="both"/>
      </w:pPr>
      <w:r>
        <w:rPr>
          <w:rFonts w:ascii="Times New Roman"/>
          <w:b w:val="false"/>
          <w:i w:val="false"/>
          <w:color w:val="000000"/>
          <w:sz w:val="28"/>
        </w:rPr>
        <w:t>
      ауылдық округ әкімі аппаратының жауапты орындаушысы келіп түскен құжаттарды қарайды және көрсетілетін қызметті алушының құжаттарымен қоса көрсетілетін қызметті берушіге жолдау үшін ілеспе хатты дайындайды - 2 (екі) жұмыс күн.</w:t>
      </w:r>
    </w:p>
    <w:bookmarkEnd w:id="360"/>
    <w:bookmarkStart w:name="z651" w:id="361"/>
    <w:p>
      <w:pPr>
        <w:spacing w:after="0"/>
        <w:ind w:left="0"/>
        <w:jc w:val="both"/>
      </w:pPr>
      <w:r>
        <w:rPr>
          <w:rFonts w:ascii="Times New Roman"/>
          <w:b w:val="false"/>
          <w:i w:val="false"/>
          <w:color w:val="000000"/>
          <w:sz w:val="28"/>
        </w:rPr>
        <w:t>
      Нәтижесі – көрсетілетін қызметті берушіге жолдау үшін көрсетілетін қызметті алушының құжаттарымен қоса ілеспе хаттың жобасын ауылдық округ әкіміне қол қоюға жолдайды;</w:t>
      </w:r>
    </w:p>
    <w:bookmarkEnd w:id="361"/>
    <w:bookmarkStart w:name="z652" w:id="362"/>
    <w:p>
      <w:pPr>
        <w:spacing w:after="0"/>
        <w:ind w:left="0"/>
        <w:jc w:val="both"/>
      </w:pPr>
      <w:r>
        <w:rPr>
          <w:rFonts w:ascii="Times New Roman"/>
          <w:b w:val="false"/>
          <w:i w:val="false"/>
          <w:color w:val="000000"/>
          <w:sz w:val="28"/>
        </w:rPr>
        <w:t>
      ауылдық округ әкімі көрсетілетін қызметті алушының құжаттарымен қоса ілеспе хатқа қол қояды -1 (бір) жұмыс күн.</w:t>
      </w:r>
    </w:p>
    <w:bookmarkEnd w:id="362"/>
    <w:bookmarkStart w:name="z653" w:id="363"/>
    <w:p>
      <w:pPr>
        <w:spacing w:after="0"/>
        <w:ind w:left="0"/>
        <w:jc w:val="both"/>
      </w:pPr>
      <w:r>
        <w:rPr>
          <w:rFonts w:ascii="Times New Roman"/>
          <w:b w:val="false"/>
          <w:i w:val="false"/>
          <w:color w:val="000000"/>
          <w:sz w:val="28"/>
        </w:rPr>
        <w:t>
      Нәтижесі – қол қойылған ілеспе хатты көрсетілетін қызметті алушының құжаттарымен көрсетілетін қызметті берушіге жолдайды;</w:t>
      </w:r>
    </w:p>
    <w:bookmarkEnd w:id="363"/>
    <w:bookmarkStart w:name="z654" w:id="364"/>
    <w:p>
      <w:pPr>
        <w:spacing w:after="0"/>
        <w:ind w:left="0"/>
        <w:jc w:val="both"/>
      </w:pPr>
      <w:r>
        <w:rPr>
          <w:rFonts w:ascii="Times New Roman"/>
          <w:b w:val="false"/>
          <w:i w:val="false"/>
          <w:color w:val="000000"/>
          <w:sz w:val="28"/>
        </w:rPr>
        <w:t>
      көрсетілетін қызметті берушінің кеңсе қызметкері қажетті құжаттарды қабылдауды және тіркеу журналына тіркеуді жүзеге асырады - 15 (он бес) минут.</w:t>
      </w:r>
    </w:p>
    <w:bookmarkEnd w:id="364"/>
    <w:bookmarkStart w:name="z655" w:id="365"/>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bookmarkEnd w:id="365"/>
    <w:bookmarkStart w:name="z656" w:id="366"/>
    <w:p>
      <w:pPr>
        <w:spacing w:after="0"/>
        <w:ind w:left="0"/>
        <w:jc w:val="both"/>
      </w:pPr>
      <w:r>
        <w:rPr>
          <w:rFonts w:ascii="Times New Roman"/>
          <w:b w:val="false"/>
          <w:i w:val="false"/>
          <w:color w:val="000000"/>
          <w:sz w:val="28"/>
        </w:rPr>
        <w:t>
      көрсетілетін қызметті берушінің басшысы құжаттармен танысады және көрсетілетін қызметті берушінің жауапты орындаушысын анықтайды - 1 (бір) жұмыс күн.</w:t>
      </w:r>
    </w:p>
    <w:bookmarkEnd w:id="366"/>
    <w:bookmarkStart w:name="z657" w:id="367"/>
    <w:p>
      <w:pPr>
        <w:spacing w:after="0"/>
        <w:ind w:left="0"/>
        <w:jc w:val="both"/>
      </w:pPr>
      <w:r>
        <w:rPr>
          <w:rFonts w:ascii="Times New Roman"/>
          <w:b w:val="false"/>
          <w:i w:val="false"/>
          <w:color w:val="000000"/>
          <w:sz w:val="28"/>
        </w:rPr>
        <w:t>
      Нәтижесі – құжаттарды көрсетілетін қызметті берушінің жауапты орындаушысына жолдайды;</w:t>
      </w:r>
    </w:p>
    <w:bookmarkEnd w:id="367"/>
    <w:bookmarkStart w:name="z658" w:id="368"/>
    <w:p>
      <w:pPr>
        <w:spacing w:after="0"/>
        <w:ind w:left="0"/>
        <w:jc w:val="both"/>
      </w:pPr>
      <w:r>
        <w:rPr>
          <w:rFonts w:ascii="Times New Roman"/>
          <w:b w:val="false"/>
          <w:i w:val="false"/>
          <w:color w:val="000000"/>
          <w:sz w:val="28"/>
        </w:rPr>
        <w:t>
      көрсетілетін қызметті берушінің жауапты орындаушысы келіп түскен құжаттарды қарайды, хабарламаны дайындайды және көрсетілетін қызметті берушінің басшысына қол қою үшін жібереді - 8 (сегіз) жұмыс күн.</w:t>
      </w:r>
    </w:p>
    <w:bookmarkEnd w:id="368"/>
    <w:bookmarkStart w:name="z659" w:id="369"/>
    <w:p>
      <w:pPr>
        <w:spacing w:after="0"/>
        <w:ind w:left="0"/>
        <w:jc w:val="both"/>
      </w:pPr>
      <w:r>
        <w:rPr>
          <w:rFonts w:ascii="Times New Roman"/>
          <w:b w:val="false"/>
          <w:i w:val="false"/>
          <w:color w:val="000000"/>
          <w:sz w:val="28"/>
        </w:rPr>
        <w:t>
      Нәтижесі – хабарламаны көрсетілетін қызметті берушінің басшысына қол қою үшін жолдайды;</w:t>
      </w:r>
    </w:p>
    <w:bookmarkEnd w:id="369"/>
    <w:bookmarkStart w:name="z660" w:id="370"/>
    <w:p>
      <w:pPr>
        <w:spacing w:after="0"/>
        <w:ind w:left="0"/>
        <w:jc w:val="both"/>
      </w:pPr>
      <w:r>
        <w:rPr>
          <w:rFonts w:ascii="Times New Roman"/>
          <w:b w:val="false"/>
          <w:i w:val="false"/>
          <w:color w:val="000000"/>
          <w:sz w:val="28"/>
        </w:rPr>
        <w:t>
      көрсетілетін қызметті берушінің басшысы хабарламаға қол қояды - 1 (бір) сағат.</w:t>
      </w:r>
    </w:p>
    <w:bookmarkEnd w:id="370"/>
    <w:bookmarkStart w:name="z661" w:id="371"/>
    <w:p>
      <w:pPr>
        <w:spacing w:after="0"/>
        <w:ind w:left="0"/>
        <w:jc w:val="both"/>
      </w:pPr>
      <w:r>
        <w:rPr>
          <w:rFonts w:ascii="Times New Roman"/>
          <w:b w:val="false"/>
          <w:i w:val="false"/>
          <w:color w:val="000000"/>
          <w:sz w:val="28"/>
        </w:rPr>
        <w:t>
      Нәтижесі – қол қойылған хабарламаны көрсетілетін қызметті берушінің кеңсесіне тіркеуге жолдайды;</w:t>
      </w:r>
    </w:p>
    <w:bookmarkEnd w:id="371"/>
    <w:bookmarkStart w:name="z662" w:id="372"/>
    <w:p>
      <w:pPr>
        <w:spacing w:after="0"/>
        <w:ind w:left="0"/>
        <w:jc w:val="both"/>
      </w:pPr>
      <w:r>
        <w:rPr>
          <w:rFonts w:ascii="Times New Roman"/>
          <w:b w:val="false"/>
          <w:i w:val="false"/>
          <w:color w:val="000000"/>
          <w:sz w:val="28"/>
        </w:rPr>
        <w:t>
      көрсетілетін қызметті берушінің кеңсе қызметкері хабарламаны тіркеу журналына тіркейді және ауылдық округ әкіміне жолдайды - 15 (он бес) минут.</w:t>
      </w:r>
    </w:p>
    <w:bookmarkEnd w:id="372"/>
    <w:bookmarkStart w:name="z663" w:id="373"/>
    <w:p>
      <w:pPr>
        <w:spacing w:after="0"/>
        <w:ind w:left="0"/>
        <w:jc w:val="both"/>
      </w:pPr>
      <w:r>
        <w:rPr>
          <w:rFonts w:ascii="Times New Roman"/>
          <w:b w:val="false"/>
          <w:i w:val="false"/>
          <w:color w:val="000000"/>
          <w:sz w:val="28"/>
        </w:rPr>
        <w:t>
      Нәтижесі – хабарламаны ауылдық округ әкіміне жолдайды;</w:t>
      </w:r>
    </w:p>
    <w:bookmarkEnd w:id="373"/>
    <w:bookmarkStart w:name="z664" w:id="374"/>
    <w:p>
      <w:pPr>
        <w:spacing w:after="0"/>
        <w:ind w:left="0"/>
        <w:jc w:val="both"/>
      </w:pPr>
      <w:r>
        <w:rPr>
          <w:rFonts w:ascii="Times New Roman"/>
          <w:b w:val="false"/>
          <w:i w:val="false"/>
          <w:color w:val="000000"/>
          <w:sz w:val="28"/>
        </w:rPr>
        <w:t>
      ауылдық округ әкімі хабарламаны көрсетілетін қызметті алушыға береді -1 (бір) жұмыс күн.</w:t>
      </w:r>
    </w:p>
    <w:bookmarkEnd w:id="374"/>
    <w:bookmarkStart w:name="z665" w:id="375"/>
    <w:p>
      <w:pPr>
        <w:spacing w:after="0"/>
        <w:ind w:left="0"/>
        <w:jc w:val="both"/>
      </w:pPr>
      <w:r>
        <w:rPr>
          <w:rFonts w:ascii="Times New Roman"/>
          <w:b w:val="false"/>
          <w:i w:val="false"/>
          <w:color w:val="000000"/>
          <w:sz w:val="28"/>
        </w:rPr>
        <w:t>
      Нәтижесі – хабарламаны көрсетілетін қызметті алушыға беру.</w:t>
      </w:r>
    </w:p>
    <w:bookmarkEnd w:id="3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өзгерістер енгізілді - Қарағанды облысы әкімдігінің 29.06.2017 № 38/07 (алғаш ресми жарияланған күннен кейін он күнтізбелік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666" w:id="37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76"/>
    <w:bookmarkStart w:name="z667" w:id="377"/>
    <w:p>
      <w:pPr>
        <w:spacing w:after="0"/>
        <w:ind w:left="0"/>
        <w:jc w:val="both"/>
      </w:pPr>
      <w:r>
        <w:rPr>
          <w:rFonts w:ascii="Times New Roman"/>
          <w:b w:val="false"/>
          <w:i w:val="false"/>
          <w:color w:val="000000"/>
          <w:sz w:val="28"/>
        </w:rPr>
        <w:t>
      6. Мемлекеттік көрсетілетін қызмет процесіне қатысатын құрылымдық бөлімшелердің (қызметкерлердің) тізбесі:</w:t>
      </w:r>
    </w:p>
    <w:bookmarkEnd w:id="377"/>
    <w:bookmarkStart w:name="z668" w:id="378"/>
    <w:p>
      <w:pPr>
        <w:spacing w:after="0"/>
        <w:ind w:left="0"/>
        <w:jc w:val="both"/>
      </w:pPr>
      <w:r>
        <w:rPr>
          <w:rFonts w:ascii="Times New Roman"/>
          <w:b w:val="false"/>
          <w:i w:val="false"/>
          <w:color w:val="000000"/>
          <w:sz w:val="28"/>
        </w:rPr>
        <w:t>
      1) көрсетілетін қызметті берушінің кеңсе қызметкері;</w:t>
      </w:r>
    </w:p>
    <w:bookmarkEnd w:id="378"/>
    <w:bookmarkStart w:name="z669" w:id="379"/>
    <w:p>
      <w:pPr>
        <w:spacing w:after="0"/>
        <w:ind w:left="0"/>
        <w:jc w:val="both"/>
      </w:pPr>
      <w:r>
        <w:rPr>
          <w:rFonts w:ascii="Times New Roman"/>
          <w:b w:val="false"/>
          <w:i w:val="false"/>
          <w:color w:val="000000"/>
          <w:sz w:val="28"/>
        </w:rPr>
        <w:t>
      2) көрсетілетін қызметті берушінің басшысы;</w:t>
      </w:r>
    </w:p>
    <w:bookmarkEnd w:id="379"/>
    <w:bookmarkStart w:name="z670" w:id="38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80"/>
    <w:bookmarkStart w:name="z671" w:id="381"/>
    <w:p>
      <w:pPr>
        <w:spacing w:after="0"/>
        <w:ind w:left="0"/>
        <w:jc w:val="both"/>
      </w:pPr>
      <w:r>
        <w:rPr>
          <w:rFonts w:ascii="Times New Roman"/>
          <w:b w:val="false"/>
          <w:i w:val="false"/>
          <w:color w:val="000000"/>
          <w:sz w:val="28"/>
        </w:rPr>
        <w:t>
      4) ауылдық округі әкімі аппаратының маманы;</w:t>
      </w:r>
    </w:p>
    <w:bookmarkEnd w:id="381"/>
    <w:bookmarkStart w:name="z672" w:id="382"/>
    <w:p>
      <w:pPr>
        <w:spacing w:after="0"/>
        <w:ind w:left="0"/>
        <w:jc w:val="both"/>
      </w:pPr>
      <w:r>
        <w:rPr>
          <w:rFonts w:ascii="Times New Roman"/>
          <w:b w:val="false"/>
          <w:i w:val="false"/>
          <w:color w:val="000000"/>
          <w:sz w:val="28"/>
        </w:rPr>
        <w:t>
      5) ауылдық округі әкімі;</w:t>
      </w:r>
    </w:p>
    <w:bookmarkEnd w:id="382"/>
    <w:bookmarkStart w:name="z673" w:id="383"/>
    <w:p>
      <w:pPr>
        <w:spacing w:after="0"/>
        <w:ind w:left="0"/>
        <w:jc w:val="both"/>
      </w:pPr>
      <w:r>
        <w:rPr>
          <w:rFonts w:ascii="Times New Roman"/>
          <w:b w:val="false"/>
          <w:i w:val="false"/>
          <w:color w:val="000000"/>
          <w:sz w:val="28"/>
        </w:rPr>
        <w:t>
      6) ауылдық округі әкімі аппаратының жауапты орындаушысы.</w:t>
      </w:r>
    </w:p>
    <w:bookmarkEnd w:id="383"/>
    <w:bookmarkStart w:name="z674" w:id="384"/>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сипаттауы:</w:t>
      </w:r>
    </w:p>
    <w:bookmarkEnd w:id="384"/>
    <w:bookmarkStart w:name="z680" w:id="385"/>
    <w:p>
      <w:pPr>
        <w:spacing w:after="0"/>
        <w:ind w:left="0"/>
        <w:jc w:val="both"/>
      </w:pPr>
      <w:r>
        <w:rPr>
          <w:rFonts w:ascii="Times New Roman"/>
          <w:b w:val="false"/>
          <w:i w:val="false"/>
          <w:color w:val="000000"/>
          <w:sz w:val="28"/>
        </w:rPr>
        <w:t>
      1) көрсетілетін қызметті берушіге жүгінген кезде:</w:t>
      </w:r>
    </w:p>
    <w:bookmarkEnd w:id="385"/>
    <w:p>
      <w:pPr>
        <w:spacing w:after="0"/>
        <w:ind w:left="0"/>
        <w:jc w:val="both"/>
      </w:pPr>
      <w:r>
        <w:rPr>
          <w:rFonts w:ascii="Times New Roman"/>
          <w:b w:val="false"/>
          <w:i w:val="false"/>
          <w:color w:val="000000"/>
          <w:sz w:val="28"/>
        </w:rPr>
        <w:t>
      көрсетілетін қызметті берушінің кеңсе қызметкері Стандарттың 9 - тармағында көрсетілген құжаттар топтамасын (бұдан әрі - құжаттар) тіркейді және көрсетілетін қызметті берушінің басшысына қарау үшін жолдайды – 15 (он бес) минут;</w:t>
      </w:r>
    </w:p>
    <w:p>
      <w:pPr>
        <w:spacing w:after="0"/>
        <w:ind w:left="0"/>
        <w:jc w:val="both"/>
      </w:pPr>
      <w:r>
        <w:rPr>
          <w:rFonts w:ascii="Times New Roman"/>
          <w:b w:val="false"/>
          <w:i w:val="false"/>
          <w:color w:val="000000"/>
          <w:sz w:val="28"/>
        </w:rPr>
        <w:t>
      көрсетілетін қызметті берушінің басшысы құжаттар топтамасын қарайды және көрсетілетін қызметті берушінің жауапты орындаушысын анықтайды – 1 (бір) жұмыс күні;</w:t>
      </w:r>
    </w:p>
    <w:p>
      <w:pPr>
        <w:spacing w:after="0"/>
        <w:ind w:left="0"/>
        <w:jc w:val="both"/>
      </w:pPr>
      <w:r>
        <w:rPr>
          <w:rFonts w:ascii="Times New Roman"/>
          <w:b w:val="false"/>
          <w:i w:val="false"/>
          <w:color w:val="000000"/>
          <w:sz w:val="28"/>
        </w:rPr>
        <w:t>
      көрсетілетін қызметті берушінің жауапты орындаушысы келіп түскен құжаттарды қарайды, хабарламаны дайындайды және көрсетілетін қызметті берушінің басшысына қол қою үшін жолдайды – 8 (сегіз) жұмыс күні;</w:t>
      </w:r>
    </w:p>
    <w:p>
      <w:pPr>
        <w:spacing w:after="0"/>
        <w:ind w:left="0"/>
        <w:jc w:val="both"/>
      </w:pPr>
      <w:r>
        <w:rPr>
          <w:rFonts w:ascii="Times New Roman"/>
          <w:b w:val="false"/>
          <w:i w:val="false"/>
          <w:color w:val="000000"/>
          <w:sz w:val="28"/>
        </w:rPr>
        <w:t>
      көрсетілетін қызметті берушінің басшысы хабарламаға қол қояды және көрсетілетін қызметті берушінің кеңсесіне жолдайды – 1 (бір) сағат;</w:t>
      </w:r>
    </w:p>
    <w:p>
      <w:pPr>
        <w:spacing w:after="0"/>
        <w:ind w:left="0"/>
        <w:jc w:val="both"/>
      </w:pPr>
      <w:r>
        <w:rPr>
          <w:rFonts w:ascii="Times New Roman"/>
          <w:b w:val="false"/>
          <w:i w:val="false"/>
          <w:color w:val="000000"/>
          <w:sz w:val="28"/>
        </w:rPr>
        <w:t>
      көрсетілетін қызметті берушінің кеңсе қызметкері хабарламаны тіркейді және көрсетілетін қызмет алушыға береді – 15 (он бес) минут.</w:t>
      </w:r>
    </w:p>
    <w:bookmarkStart w:name="z691" w:id="386"/>
    <w:p>
      <w:pPr>
        <w:spacing w:after="0"/>
        <w:ind w:left="0"/>
        <w:jc w:val="both"/>
      </w:pPr>
      <w:r>
        <w:rPr>
          <w:rFonts w:ascii="Times New Roman"/>
          <w:b w:val="false"/>
          <w:i w:val="false"/>
          <w:color w:val="000000"/>
          <w:sz w:val="28"/>
        </w:rPr>
        <w:t xml:space="preserve">
      2) ауылдық округ әкіміне жүгінген кезде: </w:t>
      </w:r>
    </w:p>
    <w:bookmarkEnd w:id="386"/>
    <w:p>
      <w:pPr>
        <w:spacing w:after="0"/>
        <w:ind w:left="0"/>
        <w:jc w:val="both"/>
      </w:pPr>
      <w:r>
        <w:rPr>
          <w:rFonts w:ascii="Times New Roman"/>
          <w:b w:val="false"/>
          <w:i w:val="false"/>
          <w:color w:val="000000"/>
          <w:sz w:val="28"/>
        </w:rPr>
        <w:t>
      ауылдық округ әкімі аппаратының маманы қажетті құжаттарды тапсырған сәттен бастап қабылдауды және оларды тіркеу журналына тіркеуді жүзеге асырады - 15 (он бес) минут;</w:t>
      </w:r>
    </w:p>
    <w:bookmarkStart w:name="z81" w:id="387"/>
    <w:p>
      <w:pPr>
        <w:spacing w:after="0"/>
        <w:ind w:left="0"/>
        <w:jc w:val="both"/>
      </w:pPr>
      <w:r>
        <w:rPr>
          <w:rFonts w:ascii="Times New Roman"/>
          <w:b w:val="false"/>
          <w:i w:val="false"/>
          <w:color w:val="000000"/>
          <w:sz w:val="28"/>
        </w:rPr>
        <w:t>
      ауылдық округ әкімі құжаттармен танысады және ауылдық округ әкімі аппаратының жауапты орындаушысын анықтайды - 1 (бір) жұмыс күні;</w:t>
      </w:r>
    </w:p>
    <w:bookmarkEnd w:id="387"/>
    <w:bookmarkStart w:name="z82" w:id="388"/>
    <w:p>
      <w:pPr>
        <w:spacing w:after="0"/>
        <w:ind w:left="0"/>
        <w:jc w:val="both"/>
      </w:pPr>
      <w:r>
        <w:rPr>
          <w:rFonts w:ascii="Times New Roman"/>
          <w:b w:val="false"/>
          <w:i w:val="false"/>
          <w:color w:val="000000"/>
          <w:sz w:val="28"/>
        </w:rPr>
        <w:t>
      ауылдық округ әкімі аппаратының жауапты орындаушысы келіп түскен құжаттарды қарайды және көрсетілетін қызметті алушының құжаттарымен қоса көрсетілетін қызметті берушіге жолдау үшін ілеспехатты әзірлейді - 2 (екі) жұмыс күн;</w:t>
      </w:r>
    </w:p>
    <w:bookmarkEnd w:id="388"/>
    <w:bookmarkStart w:name="z83" w:id="389"/>
    <w:p>
      <w:pPr>
        <w:spacing w:after="0"/>
        <w:ind w:left="0"/>
        <w:jc w:val="both"/>
      </w:pPr>
      <w:r>
        <w:rPr>
          <w:rFonts w:ascii="Times New Roman"/>
          <w:b w:val="false"/>
          <w:i w:val="false"/>
          <w:color w:val="000000"/>
          <w:sz w:val="28"/>
        </w:rPr>
        <w:t>
      ауылдық округ әкімі көрсетілетін қызметті алушының құжаттарымен қоса ілеспехатқа қол қояды – 1 (бір) жұмыс күн;</w:t>
      </w:r>
    </w:p>
    <w:bookmarkEnd w:id="389"/>
    <w:bookmarkStart w:name="z84" w:id="390"/>
    <w:p>
      <w:pPr>
        <w:spacing w:after="0"/>
        <w:ind w:left="0"/>
        <w:jc w:val="both"/>
      </w:pPr>
      <w:r>
        <w:rPr>
          <w:rFonts w:ascii="Times New Roman"/>
          <w:b w:val="false"/>
          <w:i w:val="false"/>
          <w:color w:val="000000"/>
          <w:sz w:val="28"/>
        </w:rPr>
        <w:t>
      көрсетілетін қызметті берушінің кеңсе маманы қабылданған құжаттар топтамасын тіркейді және көрсетілетін қызмет берушінің басшысының қарауына жолдайды - 15 (он бес) минут;</w:t>
      </w:r>
    </w:p>
    <w:bookmarkEnd w:id="390"/>
    <w:bookmarkStart w:name="z85" w:id="391"/>
    <w:p>
      <w:pPr>
        <w:spacing w:after="0"/>
        <w:ind w:left="0"/>
        <w:jc w:val="both"/>
      </w:pPr>
      <w:r>
        <w:rPr>
          <w:rFonts w:ascii="Times New Roman"/>
          <w:b w:val="false"/>
          <w:i w:val="false"/>
          <w:color w:val="000000"/>
          <w:sz w:val="28"/>
        </w:rPr>
        <w:t>
      көрсетілетін қызметті берушінің басшысы құжаттар топтамасымен танысады және көрсетілетін қызметті берушінің жауапты орындаушысын белгілейді – 1 (бір) жұмыс күн;</w:t>
      </w:r>
    </w:p>
    <w:bookmarkEnd w:id="391"/>
    <w:bookmarkStart w:name="z86" w:id="392"/>
    <w:p>
      <w:pPr>
        <w:spacing w:after="0"/>
        <w:ind w:left="0"/>
        <w:jc w:val="both"/>
      </w:pPr>
      <w:r>
        <w:rPr>
          <w:rFonts w:ascii="Times New Roman"/>
          <w:b w:val="false"/>
          <w:i w:val="false"/>
          <w:color w:val="000000"/>
          <w:sz w:val="28"/>
        </w:rPr>
        <w:t>
      көрсетілетін қызметті берушінің жауапты орындаушысы келіп түскен құжаттарды қарайды, хабарламаны дайындайды және көрсетілетін қызметті берушінің басшысына қол қою үшін жолдайды - 8 (сегіз) жұмыс күн;</w:t>
      </w:r>
    </w:p>
    <w:bookmarkEnd w:id="392"/>
    <w:bookmarkStart w:name="z87" w:id="393"/>
    <w:p>
      <w:pPr>
        <w:spacing w:after="0"/>
        <w:ind w:left="0"/>
        <w:jc w:val="both"/>
      </w:pPr>
      <w:r>
        <w:rPr>
          <w:rFonts w:ascii="Times New Roman"/>
          <w:b w:val="false"/>
          <w:i w:val="false"/>
          <w:color w:val="000000"/>
          <w:sz w:val="28"/>
        </w:rPr>
        <w:t xml:space="preserve">
      көрсетілетін қызметті берушінің басшысы хабарламаға қол қояды және көрсетілетін қызмет берушінің кеңсесіне жолдайды - 1 (бір) жұмыс күн;      </w:t>
      </w:r>
    </w:p>
    <w:bookmarkEnd w:id="393"/>
    <w:bookmarkStart w:name="z88" w:id="394"/>
    <w:p>
      <w:pPr>
        <w:spacing w:after="0"/>
        <w:ind w:left="0"/>
        <w:jc w:val="both"/>
      </w:pPr>
      <w:r>
        <w:rPr>
          <w:rFonts w:ascii="Times New Roman"/>
          <w:b w:val="false"/>
          <w:i w:val="false"/>
          <w:color w:val="000000"/>
          <w:sz w:val="28"/>
        </w:rPr>
        <w:t>
      көрсетілетін қызметті берушінің кеңсе қызметкері хабарламаны тіркейді және ауылдық округ әкіміне жолдайды - 15 (он бес) минут;</w:t>
      </w:r>
    </w:p>
    <w:bookmarkEnd w:id="394"/>
    <w:p>
      <w:pPr>
        <w:spacing w:after="0"/>
        <w:ind w:left="0"/>
        <w:jc w:val="both"/>
      </w:pPr>
      <w:r>
        <w:rPr>
          <w:rFonts w:ascii="Times New Roman"/>
          <w:b w:val="false"/>
          <w:i w:val="false"/>
          <w:color w:val="000000"/>
          <w:sz w:val="28"/>
        </w:rPr>
        <w:t>
      ауылдық округ әкімі хабарламаны көрсетілетін қызметті алушыға береді - 1 (бір) жұмыс күн.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7-тармаққа өзгерістер енгізілді - Қарағанды облысы әкімдігінің 29.06.2017 № 38/07 (алғаш ресми жарияланған күннен кейін он күнтізбелік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692" w:id="395"/>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w:t>
      </w:r>
    </w:p>
    <w:bookmarkEnd w:id="395"/>
    <w:bookmarkStart w:name="z693" w:id="396"/>
    <w:p>
      <w:pPr>
        <w:spacing w:after="0"/>
        <w:ind w:left="0"/>
        <w:jc w:val="both"/>
      </w:pPr>
      <w:r>
        <w:rPr>
          <w:rFonts w:ascii="Times New Roman"/>
          <w:b w:val="false"/>
          <w:i w:val="false"/>
          <w:color w:val="000000"/>
          <w:sz w:val="28"/>
        </w:rPr>
        <w:t>
      8. МК жүгіну тәртібінің сипаттамасы, көрсетілетін қызметті алушының сұранысын өңдеу ұзақтығы:</w:t>
      </w:r>
    </w:p>
    <w:bookmarkEnd w:id="396"/>
    <w:bookmarkStart w:name="z694" w:id="397"/>
    <w:p>
      <w:pPr>
        <w:spacing w:after="0"/>
        <w:ind w:left="0"/>
        <w:jc w:val="both"/>
      </w:pPr>
      <w:r>
        <w:rPr>
          <w:rFonts w:ascii="Times New Roman"/>
          <w:b w:val="false"/>
          <w:i w:val="false"/>
          <w:color w:val="000000"/>
          <w:sz w:val="28"/>
        </w:rPr>
        <w:t>
      1) көрсетілетін қызметті алушы қажетті құжаттарды және өтінішті МК қызметкеріне береді, ол электрондық кезек ретімен "кедергісіз" қызмет көрсету арқылы операциялық залда жүзеге асырылады – 2 (екі) минут ішінде;</w:t>
      </w:r>
    </w:p>
    <w:bookmarkEnd w:id="397"/>
    <w:bookmarkStart w:name="z695" w:id="398"/>
    <w:p>
      <w:pPr>
        <w:spacing w:after="0"/>
        <w:ind w:left="0"/>
        <w:jc w:val="both"/>
      </w:pPr>
      <w:r>
        <w:rPr>
          <w:rFonts w:ascii="Times New Roman"/>
          <w:b w:val="false"/>
          <w:i w:val="false"/>
          <w:color w:val="000000"/>
          <w:sz w:val="28"/>
        </w:rPr>
        <w:t>
      2) 1 - процесс – мемлекеттік көрсетілетін қызметті көрсету үшін МК-ның қызметкері МК Ықпалдастырылған ақпараттық жүйесінің автоматтандырылған жұмыс орнына (бұдан әрі – МК ЫАЖ АЖО) логинді және парольді (авторландыру процесі) енгізуі - 1 (бір) минут ішінде;</w:t>
      </w:r>
    </w:p>
    <w:bookmarkEnd w:id="398"/>
    <w:bookmarkStart w:name="z696" w:id="399"/>
    <w:p>
      <w:pPr>
        <w:spacing w:after="0"/>
        <w:ind w:left="0"/>
        <w:jc w:val="both"/>
      </w:pPr>
      <w:r>
        <w:rPr>
          <w:rFonts w:ascii="Times New Roman"/>
          <w:b w:val="false"/>
          <w:i w:val="false"/>
          <w:color w:val="000000"/>
          <w:sz w:val="28"/>
        </w:rPr>
        <w:t>
      3) 2 - процесс – МК қызметкерінің мемлекеттік көрсетілетін қызметті таңдауы, экранға мемлекеттік қызметті көрсету үшін сұраныс нысанын шығару және МК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p>
    <w:bookmarkEnd w:id="399"/>
    <w:bookmarkStart w:name="z697" w:id="400"/>
    <w:p>
      <w:pPr>
        <w:spacing w:after="0"/>
        <w:ind w:left="0"/>
        <w:jc w:val="both"/>
      </w:pPr>
      <w:r>
        <w:rPr>
          <w:rFonts w:ascii="Times New Roman"/>
          <w:b w:val="false"/>
          <w:i w:val="false"/>
          <w:color w:val="000000"/>
          <w:sz w:val="28"/>
        </w:rPr>
        <w:t>
      4) 3 - 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жолдауы - 2 (екі) минут ішінде;</w:t>
      </w:r>
    </w:p>
    <w:bookmarkEnd w:id="400"/>
    <w:bookmarkStart w:name="z698" w:id="401"/>
    <w:p>
      <w:pPr>
        <w:spacing w:after="0"/>
        <w:ind w:left="0"/>
        <w:jc w:val="both"/>
      </w:pPr>
      <w:r>
        <w:rPr>
          <w:rFonts w:ascii="Times New Roman"/>
          <w:b w:val="false"/>
          <w:i w:val="false"/>
          <w:color w:val="000000"/>
          <w:sz w:val="28"/>
        </w:rPr>
        <w:t>
      5) 1 шарт - ЖТ МДҚ көрсетілетін қызметті алушы мәліметтерінің және БНАЖ сенімхат мәліметтерінің бар болуын тексеруі - 1 (бір) минут ішінде;</w:t>
      </w:r>
    </w:p>
    <w:bookmarkEnd w:id="401"/>
    <w:bookmarkStart w:name="z699" w:id="402"/>
    <w:p>
      <w:pPr>
        <w:spacing w:after="0"/>
        <w:ind w:left="0"/>
        <w:jc w:val="both"/>
      </w:pPr>
      <w:r>
        <w:rPr>
          <w:rFonts w:ascii="Times New Roman"/>
          <w:b w:val="false"/>
          <w:i w:val="false"/>
          <w:color w:val="000000"/>
          <w:sz w:val="28"/>
        </w:rPr>
        <w:t>
      6) 4 – процесс – ЖТ МДҚ көрсетілетін қызметті алушы мәліметтерінің немесе БНАЖ сенімхат мәліметтерінің болмауына байланысты мәліметтерді алуға мүмкіндіктің жоқтығы туралы хабарламаны қалыптастыруы - 1 (бір) минут ішінде;</w:t>
      </w:r>
    </w:p>
    <w:bookmarkEnd w:id="402"/>
    <w:bookmarkStart w:name="z700" w:id="403"/>
    <w:p>
      <w:pPr>
        <w:spacing w:after="0"/>
        <w:ind w:left="0"/>
        <w:jc w:val="both"/>
      </w:pPr>
      <w:r>
        <w:rPr>
          <w:rFonts w:ascii="Times New Roman"/>
          <w:b w:val="false"/>
          <w:i w:val="false"/>
          <w:color w:val="000000"/>
          <w:sz w:val="28"/>
        </w:rPr>
        <w:t>
      7) 5 - процесс – электрондық үкіметтің аймақтық шлюзінің автоматтандырылған жұмыс орнына (бұдан әрі – ЭҮАШ АЖО) ЭҮШ арқылы МК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p>
    <w:bookmarkEnd w:id="403"/>
    <w:bookmarkStart w:name="z701" w:id="404"/>
    <w:p>
      <w:pPr>
        <w:spacing w:after="0"/>
        <w:ind w:left="0"/>
        <w:jc w:val="both"/>
      </w:pPr>
      <w:r>
        <w:rPr>
          <w:rFonts w:ascii="Times New Roman"/>
          <w:b w:val="false"/>
          <w:i w:val="false"/>
          <w:color w:val="000000"/>
          <w:sz w:val="28"/>
        </w:rPr>
        <w:t>
      9. Мемлекеттік қызмет көрсетудің нәтижесін МК арқылы алу процесінің сипаттамасы, оның ұзақтығы:</w:t>
      </w:r>
    </w:p>
    <w:bookmarkEnd w:id="404"/>
    <w:bookmarkStart w:name="z702" w:id="405"/>
    <w:p>
      <w:pPr>
        <w:spacing w:after="0"/>
        <w:ind w:left="0"/>
        <w:jc w:val="both"/>
      </w:pPr>
      <w:r>
        <w:rPr>
          <w:rFonts w:ascii="Times New Roman"/>
          <w:b w:val="false"/>
          <w:i w:val="false"/>
          <w:color w:val="000000"/>
          <w:sz w:val="28"/>
        </w:rPr>
        <w:t>
      1) 6 - процесс – электрондық құжаттарын ЭҮАШ АЖО тіркеуі - 1 (бір) минут ішінде;</w:t>
      </w:r>
    </w:p>
    <w:bookmarkEnd w:id="405"/>
    <w:bookmarkStart w:name="z703" w:id="406"/>
    <w:p>
      <w:pPr>
        <w:spacing w:after="0"/>
        <w:ind w:left="0"/>
        <w:jc w:val="both"/>
      </w:pPr>
      <w:r>
        <w:rPr>
          <w:rFonts w:ascii="Times New Roman"/>
          <w:b w:val="false"/>
          <w:i w:val="false"/>
          <w:color w:val="000000"/>
          <w:sz w:val="28"/>
        </w:rPr>
        <w:t>
      2) 2 шарт – көрсетілетін қызметті берушінің көрсетілетін қызметті алушы ұсынған құжаттарының сәйкестігін тексеруі (өңдеуі) - 1 (бір) минут ішінде;</w:t>
      </w:r>
    </w:p>
    <w:bookmarkEnd w:id="406"/>
    <w:bookmarkStart w:name="z704" w:id="407"/>
    <w:p>
      <w:pPr>
        <w:spacing w:after="0"/>
        <w:ind w:left="0"/>
        <w:jc w:val="both"/>
      </w:pPr>
      <w:r>
        <w:rPr>
          <w:rFonts w:ascii="Times New Roman"/>
          <w:b w:val="false"/>
          <w:i w:val="false"/>
          <w:color w:val="000000"/>
          <w:sz w:val="28"/>
        </w:rPr>
        <w:t>
      3) 7 - 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p>
    <w:bookmarkEnd w:id="407"/>
    <w:bookmarkStart w:name="z705" w:id="408"/>
    <w:p>
      <w:pPr>
        <w:spacing w:after="0"/>
        <w:ind w:left="0"/>
        <w:jc w:val="both"/>
      </w:pPr>
      <w:r>
        <w:rPr>
          <w:rFonts w:ascii="Times New Roman"/>
          <w:b w:val="false"/>
          <w:i w:val="false"/>
          <w:color w:val="000000"/>
          <w:sz w:val="28"/>
        </w:rPr>
        <w:t>
      4) 8 - процесс – көрсетілетін қызметті алушы МК қызметкері арқылы ЭҮАШ АЖО қалыптастырылған мемлекеттік көрсетілетін қызметтің нәтижесін (хабарламаны немесе бас тарту туралы дәлелді жауапты) алуы – 2 (екі) минут ішінде.</w:t>
      </w:r>
    </w:p>
    <w:bookmarkEnd w:id="408"/>
    <w:bookmarkStart w:name="z706" w:id="409"/>
    <w:p>
      <w:pPr>
        <w:spacing w:after="0"/>
        <w:ind w:left="0"/>
        <w:jc w:val="both"/>
      </w:pPr>
      <w:r>
        <w:rPr>
          <w:rFonts w:ascii="Times New Roman"/>
          <w:b w:val="false"/>
          <w:i w:val="false"/>
          <w:color w:val="000000"/>
          <w:sz w:val="28"/>
        </w:rPr>
        <w:t xml:space="preserve">
      МК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берілген.</w:t>
      </w:r>
    </w:p>
    <w:bookmarkEnd w:id="409"/>
    <w:bookmarkStart w:name="z707" w:id="410"/>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МК өзара іс-қимыл тәртібінің және мемлекеттік қызмет көрсету процесінде ақпараттық жүйелерді қолдану тәртібінің нақты сипаттамасы осы регламенттің </w:t>
      </w:r>
      <w:r>
        <w:rPr>
          <w:rFonts w:ascii="Times New Roman"/>
          <w:b w:val="false"/>
          <w:i w:val="false"/>
          <w:color w:val="000000"/>
          <w:sz w:val="28"/>
        </w:rPr>
        <w:t>2 – қосымшасына</w:t>
      </w:r>
      <w:r>
        <w:rPr>
          <w:rFonts w:ascii="Times New Roman"/>
          <w:b w:val="false"/>
          <w:i w:val="false"/>
          <w:color w:val="000000"/>
          <w:sz w:val="28"/>
        </w:rPr>
        <w:t xml:space="preserve"> сәйкес көрсетілген. </w:t>
      </w:r>
    </w:p>
    <w:bookmarkEnd w:id="4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 және жұмыс істейтін</w:t>
            </w:r>
            <w:r>
              <w:br/>
            </w:r>
            <w:r>
              <w:rPr>
                <w:rFonts w:ascii="Times New Roman"/>
                <w:b w:val="false"/>
                <w:i w:val="false"/>
                <w:color w:val="000000"/>
                <w:sz w:val="20"/>
              </w:rPr>
              <w:t>әлеуметтік сала мамандарына отын сатып алу бойынша</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регламентіне 1-қосымша</w:t>
            </w:r>
          </w:p>
        </w:tc>
      </w:tr>
    </w:tbl>
    <w:bookmarkStart w:name="z709" w:id="411"/>
    <w:p>
      <w:pPr>
        <w:spacing w:after="0"/>
        <w:ind w:left="0"/>
        <w:jc w:val="left"/>
      </w:pPr>
      <w:r>
        <w:rPr>
          <w:rFonts w:ascii="Times New Roman"/>
          <w:b/>
          <w:i w:val="false"/>
          <w:color w:val="000000"/>
        </w:rPr>
        <w:t xml:space="preserve"> МК арқылы мемлекеттік қызметті көрсету кезінде іске қосылатын ақпараттық жүйелердің функционалдық өзара іс-қимылдарының диаграммасы</w:t>
      </w:r>
    </w:p>
    <w:bookmarkEnd w:id="411"/>
    <w:bookmarkStart w:name="z710" w:id="412"/>
    <w:p>
      <w:pPr>
        <w:spacing w:after="0"/>
        <w:ind w:left="0"/>
        <w:jc w:val="left"/>
      </w:pPr>
    </w:p>
    <w:bookmarkEnd w:id="412"/>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178300"/>
                    </a:xfrm>
                    <a:prstGeom prst="rect">
                      <a:avLst/>
                    </a:prstGeom>
                  </pic:spPr>
                </pic:pic>
              </a:graphicData>
            </a:graphic>
          </wp:inline>
        </w:drawing>
      </w:r>
    </w:p>
    <w:p>
      <w:pPr>
        <w:spacing w:after="0"/>
        <w:ind w:left="0"/>
        <w:jc w:val="left"/>
      </w:pPr>
      <w:r>
        <w:br/>
      </w:r>
    </w:p>
    <w:bookmarkStart w:name="z711" w:id="413"/>
    <w:p>
      <w:pPr>
        <w:spacing w:after="0"/>
        <w:ind w:left="0"/>
        <w:jc w:val="left"/>
      </w:pPr>
      <w:r>
        <w:rPr>
          <w:rFonts w:ascii="Times New Roman"/>
          <w:b/>
          <w:i w:val="false"/>
          <w:color w:val="000000"/>
        </w:rPr>
        <w:t xml:space="preserve"> Шарттық белгілерді толық жазу:</w:t>
      </w:r>
    </w:p>
    <w:bookmarkEnd w:id="413"/>
    <w:bookmarkStart w:name="z712" w:id="414"/>
    <w:p>
      <w:pPr>
        <w:spacing w:after="0"/>
        <w:ind w:left="0"/>
        <w:jc w:val="left"/>
      </w:pPr>
    </w:p>
    <w:bookmarkEnd w:id="414"/>
    <w:p>
      <w:pPr>
        <w:spacing w:after="0"/>
        <w:ind w:left="0"/>
        <w:jc w:val="both"/>
      </w:pPr>
      <w:r>
        <w:drawing>
          <wp:inline distT="0" distB="0" distL="0" distR="0">
            <wp:extent cx="39878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987800" cy="2692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 және жұмыс істейтін</w:t>
            </w:r>
            <w:r>
              <w:br/>
            </w:r>
            <w:r>
              <w:rPr>
                <w:rFonts w:ascii="Times New Roman"/>
                <w:b w:val="false"/>
                <w:i w:val="false"/>
                <w:color w:val="000000"/>
                <w:sz w:val="20"/>
              </w:rPr>
              <w:t xml:space="preserve">әлеуметтік сала мамандарына отын сатып алу бойынша </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регламентіне 2-қосымша</w:t>
            </w:r>
          </w:p>
        </w:tc>
      </w:tr>
    </w:tbl>
    <w:bookmarkStart w:name="z714" w:id="415"/>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қызмет көрсетудің бизнес-процестерінің анықтамалығы МК, порталға, көрсетілетін қызметті берушіге және (немесе) ауылдық округтің әкіміне жүгінген кезде</w:t>
      </w:r>
    </w:p>
    <w:bookmarkEnd w:id="415"/>
    <w:bookmarkStart w:name="z715" w:id="416"/>
    <w:p>
      <w:pPr>
        <w:spacing w:after="0"/>
        <w:ind w:left="0"/>
        <w:jc w:val="both"/>
      </w:pPr>
      <w:r>
        <w:rPr>
          <w:rFonts w:ascii="Times New Roman"/>
          <w:b w:val="false"/>
          <w:i w:val="false"/>
          <w:color w:val="000000"/>
          <w:sz w:val="28"/>
        </w:rPr>
        <w:t xml:space="preserve">
      </w:t>
      </w:r>
    </w:p>
    <w:bookmarkEnd w:id="416"/>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6" w:id="417"/>
    <w:p>
      <w:pPr>
        <w:spacing w:after="0"/>
        <w:ind w:left="0"/>
        <w:jc w:val="left"/>
      </w:pPr>
      <w:r>
        <w:rPr>
          <w:rFonts w:ascii="Times New Roman"/>
          <w:b/>
          <w:i w:val="false"/>
          <w:color w:val="000000"/>
        </w:rPr>
        <w:t xml:space="preserve"> Шарттық белгілерді толық жазу:</w:t>
      </w:r>
    </w:p>
    <w:bookmarkEnd w:id="417"/>
    <w:bookmarkStart w:name="z717" w:id="418"/>
    <w:p>
      <w:pPr>
        <w:spacing w:after="0"/>
        <w:ind w:left="0"/>
        <w:jc w:val="both"/>
      </w:pPr>
      <w:r>
        <w:rPr>
          <w:rFonts w:ascii="Times New Roman"/>
          <w:b w:val="false"/>
          <w:i w:val="false"/>
          <w:color w:val="000000"/>
          <w:sz w:val="28"/>
        </w:rPr>
        <w:t xml:space="preserve">
      </w:t>
      </w:r>
    </w:p>
    <w:bookmarkEnd w:id="418"/>
    <w:p>
      <w:pPr>
        <w:spacing w:after="0"/>
        <w:ind w:left="0"/>
        <w:jc w:val="both"/>
      </w:pPr>
      <w:r>
        <w:drawing>
          <wp:inline distT="0" distB="0" distL="0" distR="0">
            <wp:extent cx="73279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3279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 2017 жылғы 30 мамырдағы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37/03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721" w:id="419"/>
    <w:p>
      <w:pPr>
        <w:spacing w:after="0"/>
        <w:ind w:left="0"/>
        <w:jc w:val="left"/>
      </w:pPr>
      <w:r>
        <w:rPr>
          <w:rFonts w:ascii="Times New Roman"/>
          <w:b/>
          <w:i w:val="false"/>
          <w:color w:val="000000"/>
        </w:rPr>
        <w:t xml:space="preserve"> "Жұмыс іздеп жүрген адамдарды тіркеу" мемлекеттік көрсетілетін қызмет регламенті</w:t>
      </w:r>
    </w:p>
    <w:bookmarkEnd w:id="419"/>
    <w:bookmarkStart w:name="z722" w:id="420"/>
    <w:p>
      <w:pPr>
        <w:spacing w:after="0"/>
        <w:ind w:left="0"/>
        <w:jc w:val="both"/>
      </w:pPr>
      <w:r>
        <w:rPr>
          <w:rFonts w:ascii="Times New Roman"/>
          <w:b w:val="false"/>
          <w:i w:val="false"/>
          <w:color w:val="ff0000"/>
          <w:sz w:val="28"/>
        </w:rPr>
        <w:t xml:space="preserve">
      Ескерту. Қаулы регламентпен толықтырылды - Қарағанды облысы әкімдігінің 23.11.2017 </w:t>
      </w:r>
      <w:r>
        <w:rPr>
          <w:rFonts w:ascii="Times New Roman"/>
          <w:b w:val="false"/>
          <w:i w:val="false"/>
          <w:color w:val="ff0000"/>
          <w:sz w:val="28"/>
        </w:rPr>
        <w:t>№ 75/02</w:t>
      </w:r>
      <w:r>
        <w:rPr>
          <w:rFonts w:ascii="Times New Roman"/>
          <w:b w:val="false"/>
          <w:i w:val="false"/>
          <w:color w:val="ff0000"/>
          <w:sz w:val="28"/>
        </w:rPr>
        <w:t xml:space="preserve"> (алғаш ресми жарияланған күннен кейін он күнтізбелік күн өткен соң қолданысқа енгізіледі) қаулысымен.</w:t>
      </w:r>
    </w:p>
    <w:bookmarkEnd w:id="420"/>
    <w:bookmarkStart w:name="z723" w:id="421"/>
    <w:p>
      <w:pPr>
        <w:spacing w:after="0"/>
        <w:ind w:left="0"/>
        <w:jc w:val="left"/>
      </w:pPr>
      <w:r>
        <w:rPr>
          <w:rFonts w:ascii="Times New Roman"/>
          <w:b/>
          <w:i w:val="false"/>
          <w:color w:val="000000"/>
        </w:rPr>
        <w:t xml:space="preserve"> 1 бөлім. Жалпы ережелер</w:t>
      </w:r>
    </w:p>
    <w:bookmarkEnd w:id="421"/>
    <w:bookmarkStart w:name="z724" w:id="422"/>
    <w:p>
      <w:pPr>
        <w:spacing w:after="0"/>
        <w:ind w:left="0"/>
        <w:jc w:val="both"/>
      </w:pPr>
      <w:r>
        <w:rPr>
          <w:rFonts w:ascii="Times New Roman"/>
          <w:b w:val="false"/>
          <w:i w:val="false"/>
          <w:color w:val="000000"/>
          <w:sz w:val="28"/>
        </w:rPr>
        <w:t>
      1. "Жұмыс іздеп жүрген адамдарды тіркеу" мемлекеттік көрсетілетін қызметі (бұдан әрі – мемлекеттік көрсетілетін қызмет).</w:t>
      </w:r>
    </w:p>
    <w:bookmarkEnd w:id="422"/>
    <w:bookmarkStart w:name="z725" w:id="423"/>
    <w:p>
      <w:pPr>
        <w:spacing w:after="0"/>
        <w:ind w:left="0"/>
        <w:jc w:val="both"/>
      </w:pPr>
      <w:r>
        <w:rPr>
          <w:rFonts w:ascii="Times New Roman"/>
          <w:b w:val="false"/>
          <w:i w:val="false"/>
          <w:color w:val="000000"/>
          <w:sz w:val="28"/>
        </w:rPr>
        <w:t xml:space="preserve">
      Мемлекеттік қызметті "Халықты жұмыспен қамту орталығы" коммуналдық мемлекеттік мекемесі (бұдан әрі – көрсетілетін қызметті беруші)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w:t>
      </w:r>
      <w:r>
        <w:rPr>
          <w:rFonts w:ascii="Times New Roman"/>
          <w:b w:val="false"/>
          <w:i w:val="false"/>
          <w:color w:val="000000"/>
          <w:sz w:val="28"/>
        </w:rPr>
        <w:t xml:space="preserve">бұйрығымен </w:t>
      </w:r>
      <w:r>
        <w:rPr>
          <w:rFonts w:ascii="Times New Roman"/>
          <w:b w:val="false"/>
          <w:i w:val="false"/>
          <w:color w:val="000000"/>
          <w:sz w:val="28"/>
        </w:rPr>
        <w:t xml:space="preserve">бекітілген "Жұмыс іздеп жүрген адамдарды тіркеу" мемлекеттік көрсетілетін қызмет стандартына (бұдан әрі - Стандарт) сәйкес көрсетеді. </w:t>
      </w:r>
    </w:p>
    <w:bookmarkEnd w:id="423"/>
    <w:bookmarkStart w:name="z726" w:id="424"/>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424"/>
    <w:bookmarkStart w:name="z727" w:id="425"/>
    <w:p>
      <w:pPr>
        <w:spacing w:after="0"/>
        <w:ind w:left="0"/>
        <w:jc w:val="both"/>
      </w:pPr>
      <w:r>
        <w:rPr>
          <w:rFonts w:ascii="Times New Roman"/>
          <w:b w:val="false"/>
          <w:i w:val="false"/>
          <w:color w:val="000000"/>
          <w:sz w:val="28"/>
        </w:rPr>
        <w:t>
      1) көрсетілетін қызметті берушінің кеңсесі;</w:t>
      </w:r>
    </w:p>
    <w:bookmarkEnd w:id="425"/>
    <w:bookmarkStart w:name="z728" w:id="426"/>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426"/>
    <w:bookmarkStart w:name="z729" w:id="427"/>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427"/>
    <w:bookmarkStart w:name="z730" w:id="428"/>
    <w:p>
      <w:pPr>
        <w:spacing w:after="0"/>
        <w:ind w:left="0"/>
        <w:jc w:val="both"/>
      </w:pPr>
      <w:r>
        <w:rPr>
          <w:rFonts w:ascii="Times New Roman"/>
          <w:b w:val="false"/>
          <w:i w:val="false"/>
          <w:color w:val="000000"/>
          <w:sz w:val="28"/>
        </w:rPr>
        <w:t xml:space="preserve">
      3. Мемлекеттік қызметті көрсету нәтижесі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жұмыс іздеп жүрген адам ретінде тіркеу туралы қағаз және электрондық түрдегі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428"/>
    <w:bookmarkStart w:name="z731" w:id="429"/>
    <w:p>
      <w:pPr>
        <w:spacing w:after="0"/>
        <w:ind w:left="0"/>
        <w:jc w:val="left"/>
      </w:pPr>
      <w:r>
        <w:rPr>
          <w:rFonts w:ascii="Times New Roman"/>
          <w:b/>
          <w:i w:val="false"/>
          <w:color w:val="000000"/>
        </w:rPr>
        <w:t xml:space="preserve"> 2 бөлім.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429"/>
    <w:bookmarkStart w:name="z732" w:id="430"/>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ұсынуы. </w:t>
      </w:r>
    </w:p>
    <w:bookmarkEnd w:id="430"/>
    <w:bookmarkStart w:name="z733" w:id="431"/>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w:t>
      </w:r>
    </w:p>
    <w:bookmarkEnd w:id="431"/>
    <w:bookmarkStart w:name="z734" w:id="432"/>
    <w:p>
      <w:pPr>
        <w:spacing w:after="0"/>
        <w:ind w:left="0"/>
        <w:jc w:val="both"/>
      </w:pPr>
      <w:r>
        <w:rPr>
          <w:rFonts w:ascii="Times New Roman"/>
          <w:b w:val="false"/>
          <w:i w:val="false"/>
          <w:color w:val="000000"/>
          <w:sz w:val="28"/>
        </w:rPr>
        <w:t xml:space="preserve">
      1) көрсетілетін қызметті берушінің кеңсе қызметкері 2 (екі) минут ішінде алынған құжаттарды тіркейді және көрсетілетін қызметті берушінің басшысына қарау үшін жолдайды. </w:t>
      </w:r>
    </w:p>
    <w:bookmarkEnd w:id="432"/>
    <w:bookmarkStart w:name="z735" w:id="433"/>
    <w:p>
      <w:pPr>
        <w:spacing w:after="0"/>
        <w:ind w:left="0"/>
        <w:jc w:val="both"/>
      </w:pPr>
      <w:r>
        <w:rPr>
          <w:rFonts w:ascii="Times New Roman"/>
          <w:b w:val="false"/>
          <w:i w:val="false"/>
          <w:color w:val="000000"/>
          <w:sz w:val="28"/>
        </w:rPr>
        <w:t xml:space="preserve">
      Нәтижесі – тіркеу журналына жазу; </w:t>
      </w:r>
    </w:p>
    <w:bookmarkEnd w:id="433"/>
    <w:bookmarkStart w:name="z736" w:id="434"/>
    <w:p>
      <w:pPr>
        <w:spacing w:after="0"/>
        <w:ind w:left="0"/>
        <w:jc w:val="both"/>
      </w:pPr>
      <w:r>
        <w:rPr>
          <w:rFonts w:ascii="Times New Roman"/>
          <w:b w:val="false"/>
          <w:i w:val="false"/>
          <w:color w:val="000000"/>
          <w:sz w:val="28"/>
        </w:rPr>
        <w:t xml:space="preserve">
      2) көрсетілетін қызметті берушінің басшысы 2 (екі) минут ішінде құжаттарын қарайды және көрсетілетін қызметті берушінің жауапты орындаушысын анықтайды. </w:t>
      </w:r>
    </w:p>
    <w:bookmarkEnd w:id="434"/>
    <w:bookmarkStart w:name="z737" w:id="435"/>
    <w:p>
      <w:pPr>
        <w:spacing w:after="0"/>
        <w:ind w:left="0"/>
        <w:jc w:val="both"/>
      </w:pPr>
      <w:r>
        <w:rPr>
          <w:rFonts w:ascii="Times New Roman"/>
          <w:b w:val="false"/>
          <w:i w:val="false"/>
          <w:color w:val="000000"/>
          <w:sz w:val="28"/>
        </w:rPr>
        <w:t xml:space="preserve">
      Нәтижесі – жауапты орындаушыға тапсырма береді; </w:t>
      </w:r>
    </w:p>
    <w:bookmarkEnd w:id="435"/>
    <w:bookmarkStart w:name="z738" w:id="436"/>
    <w:p>
      <w:pPr>
        <w:spacing w:after="0"/>
        <w:ind w:left="0"/>
        <w:jc w:val="both"/>
      </w:pPr>
      <w:r>
        <w:rPr>
          <w:rFonts w:ascii="Times New Roman"/>
          <w:b w:val="false"/>
          <w:i w:val="false"/>
          <w:color w:val="000000"/>
          <w:sz w:val="28"/>
        </w:rPr>
        <w:t xml:space="preserve">
      3) көрсетілетін қызметті берушінің жауапты орындаушысы 3 (үш) минут ішінде мемлекеттік қызмет көрсету нәтижесінің жобасын дайындап, рәсімдейді және көрсетілетін қызметті берушінің басшысына қол қою үшін жолдайды. </w:t>
      </w:r>
    </w:p>
    <w:bookmarkEnd w:id="436"/>
    <w:bookmarkStart w:name="z739" w:id="437"/>
    <w:p>
      <w:pPr>
        <w:spacing w:after="0"/>
        <w:ind w:left="0"/>
        <w:jc w:val="both"/>
      </w:pPr>
      <w:r>
        <w:rPr>
          <w:rFonts w:ascii="Times New Roman"/>
          <w:b w:val="false"/>
          <w:i w:val="false"/>
          <w:color w:val="000000"/>
          <w:sz w:val="28"/>
        </w:rPr>
        <w:t xml:space="preserve">
      Нәтижесі – мемлекеттік қызмет көрсету нәтижесінің жобасы; </w:t>
      </w:r>
    </w:p>
    <w:bookmarkEnd w:id="437"/>
    <w:bookmarkStart w:name="z740" w:id="438"/>
    <w:p>
      <w:pPr>
        <w:spacing w:after="0"/>
        <w:ind w:left="0"/>
        <w:jc w:val="both"/>
      </w:pPr>
      <w:r>
        <w:rPr>
          <w:rFonts w:ascii="Times New Roman"/>
          <w:b w:val="false"/>
          <w:i w:val="false"/>
          <w:color w:val="000000"/>
          <w:sz w:val="28"/>
        </w:rPr>
        <w:t xml:space="preserve">
      4) көрсетілетін қызметті берушінің басшысы 2 (екі) минут ішінде мемлекеттік қызмет көрсету нәтижесінің жобасына қол қояды және көрсетілетін қызметті берушінің кеңсесіне тіркеуге жолдайды. </w:t>
      </w:r>
    </w:p>
    <w:bookmarkEnd w:id="438"/>
    <w:bookmarkStart w:name="z741" w:id="439"/>
    <w:p>
      <w:pPr>
        <w:spacing w:after="0"/>
        <w:ind w:left="0"/>
        <w:jc w:val="both"/>
      </w:pPr>
      <w:r>
        <w:rPr>
          <w:rFonts w:ascii="Times New Roman"/>
          <w:b w:val="false"/>
          <w:i w:val="false"/>
          <w:color w:val="000000"/>
          <w:sz w:val="28"/>
        </w:rPr>
        <w:t xml:space="preserve">
      Нәтижесі – қол қойылған мемлекеттік қызмет көрсету нәтижесі көрсетілетін қызметті берушінің кеңсесіне жіберу; </w:t>
      </w:r>
    </w:p>
    <w:bookmarkEnd w:id="439"/>
    <w:bookmarkStart w:name="z742" w:id="440"/>
    <w:p>
      <w:pPr>
        <w:spacing w:after="0"/>
        <w:ind w:left="0"/>
        <w:jc w:val="both"/>
      </w:pPr>
      <w:r>
        <w:rPr>
          <w:rFonts w:ascii="Times New Roman"/>
          <w:b w:val="false"/>
          <w:i w:val="false"/>
          <w:color w:val="000000"/>
          <w:sz w:val="28"/>
        </w:rPr>
        <w:t xml:space="preserve">
      5) көрсетілетін қызметті берушінің кеңсе қызметкері 1 (бір) минут ішінде мемлекеттік қызмет көрсету нәтижесін тіркейді және көрсетілетін қызметті алушыға береді. </w:t>
      </w:r>
    </w:p>
    <w:bookmarkEnd w:id="440"/>
    <w:bookmarkStart w:name="z743" w:id="441"/>
    <w:p>
      <w:pPr>
        <w:spacing w:after="0"/>
        <w:ind w:left="0"/>
        <w:jc w:val="both"/>
      </w:pPr>
      <w:r>
        <w:rPr>
          <w:rFonts w:ascii="Times New Roman"/>
          <w:b w:val="false"/>
          <w:i w:val="false"/>
          <w:color w:val="000000"/>
          <w:sz w:val="28"/>
        </w:rPr>
        <w:t xml:space="preserve">
      Нәтижесі – көрсетілетін қызметті алушының мемлекеттік қызметтің нәтижесін алуы. </w:t>
      </w:r>
    </w:p>
    <w:bookmarkEnd w:id="441"/>
    <w:bookmarkStart w:name="z744" w:id="442"/>
    <w:p>
      <w:pPr>
        <w:spacing w:after="0"/>
        <w:ind w:left="0"/>
        <w:jc w:val="left"/>
      </w:pPr>
      <w:r>
        <w:rPr>
          <w:rFonts w:ascii="Times New Roman"/>
          <w:b/>
          <w:i w:val="false"/>
          <w:color w:val="000000"/>
        </w:rPr>
        <w:t xml:space="preserve"> 3 бөлім.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442"/>
    <w:bookmarkStart w:name="z745" w:id="443"/>
    <w:p>
      <w:pPr>
        <w:spacing w:after="0"/>
        <w:ind w:left="0"/>
        <w:jc w:val="both"/>
      </w:pPr>
      <w:r>
        <w:rPr>
          <w:rFonts w:ascii="Times New Roman"/>
          <w:b w:val="false"/>
          <w:i w:val="false"/>
          <w:color w:val="000000"/>
          <w:sz w:val="28"/>
        </w:rPr>
        <w:t xml:space="preserve">
      6. Мемлекеттік қызмет көрсету процесіне қатысатын құрылымдық бөлімшелердің (қызметкерлердің) тізбесі: </w:t>
      </w:r>
    </w:p>
    <w:bookmarkEnd w:id="443"/>
    <w:bookmarkStart w:name="z746" w:id="444"/>
    <w:p>
      <w:pPr>
        <w:spacing w:after="0"/>
        <w:ind w:left="0"/>
        <w:jc w:val="both"/>
      </w:pPr>
      <w:r>
        <w:rPr>
          <w:rFonts w:ascii="Times New Roman"/>
          <w:b w:val="false"/>
          <w:i w:val="false"/>
          <w:color w:val="000000"/>
          <w:sz w:val="28"/>
        </w:rPr>
        <w:t xml:space="preserve">
      1) көрсетілетін қызметті берушінің кеңсе қызметкері; </w:t>
      </w:r>
    </w:p>
    <w:bookmarkEnd w:id="444"/>
    <w:bookmarkStart w:name="z747" w:id="445"/>
    <w:p>
      <w:pPr>
        <w:spacing w:after="0"/>
        <w:ind w:left="0"/>
        <w:jc w:val="both"/>
      </w:pPr>
      <w:r>
        <w:rPr>
          <w:rFonts w:ascii="Times New Roman"/>
          <w:b w:val="false"/>
          <w:i w:val="false"/>
          <w:color w:val="000000"/>
          <w:sz w:val="28"/>
        </w:rPr>
        <w:t xml:space="preserve">
      2) көрсетілетін қызметті берушінің басшысы; </w:t>
      </w:r>
    </w:p>
    <w:bookmarkEnd w:id="445"/>
    <w:bookmarkStart w:name="z748" w:id="446"/>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46"/>
    <w:bookmarkStart w:name="z749" w:id="447"/>
    <w:p>
      <w:pPr>
        <w:spacing w:after="0"/>
        <w:ind w:left="0"/>
        <w:jc w:val="both"/>
      </w:pPr>
      <w:r>
        <w:rPr>
          <w:rFonts w:ascii="Times New Roman"/>
          <w:b w:val="false"/>
          <w:i w:val="false"/>
          <w:color w:val="000000"/>
          <w:sz w:val="28"/>
        </w:rPr>
        <w:t xml:space="preserve">
      7. Әрбір рәсімнің (іс-қимылдың) ұзақтығын көрсете отырып, </w:t>
      </w:r>
    </w:p>
    <w:bookmarkEnd w:id="447"/>
    <w:bookmarkStart w:name="z750" w:id="448"/>
    <w:p>
      <w:pPr>
        <w:spacing w:after="0"/>
        <w:ind w:left="0"/>
        <w:jc w:val="both"/>
      </w:pPr>
      <w:r>
        <w:rPr>
          <w:rFonts w:ascii="Times New Roman"/>
          <w:b w:val="false"/>
          <w:i w:val="false"/>
          <w:color w:val="000000"/>
          <w:sz w:val="28"/>
        </w:rPr>
        <w:t>
      құрылымдық бөлімшелер (қызметкерлер) арасындағы рәсімдердің (іс-қимылдардың) реттілігін сипаттауы:</w:t>
      </w:r>
    </w:p>
    <w:bookmarkEnd w:id="448"/>
    <w:bookmarkStart w:name="z751" w:id="449"/>
    <w:p>
      <w:pPr>
        <w:spacing w:after="0"/>
        <w:ind w:left="0"/>
        <w:jc w:val="both"/>
      </w:pPr>
      <w:r>
        <w:rPr>
          <w:rFonts w:ascii="Times New Roman"/>
          <w:b w:val="false"/>
          <w:i w:val="false"/>
          <w:color w:val="000000"/>
          <w:sz w:val="28"/>
        </w:rPr>
        <w:t>
      1) көрсетілетін қызметті берушінің кеңсе қызметкері 2 (екі) минут ішінде алынған құжаттарды тіркейді және көрсетілетін қызметті берушінің басшысына қарау үшін жолдайды;</w:t>
      </w:r>
    </w:p>
    <w:bookmarkEnd w:id="449"/>
    <w:bookmarkStart w:name="z752" w:id="450"/>
    <w:p>
      <w:pPr>
        <w:spacing w:after="0"/>
        <w:ind w:left="0"/>
        <w:jc w:val="both"/>
      </w:pPr>
      <w:r>
        <w:rPr>
          <w:rFonts w:ascii="Times New Roman"/>
          <w:b w:val="false"/>
          <w:i w:val="false"/>
          <w:color w:val="000000"/>
          <w:sz w:val="28"/>
        </w:rPr>
        <w:t>
      2) көрсетілетін қызметті берушінің басшысы 2 (екі) минут ішінде құжаттарын қарайды және көрсетілетін қызметті берушінің жауапты орындаушысын анықтайды;</w:t>
      </w:r>
    </w:p>
    <w:bookmarkEnd w:id="450"/>
    <w:bookmarkStart w:name="z753" w:id="451"/>
    <w:p>
      <w:pPr>
        <w:spacing w:after="0"/>
        <w:ind w:left="0"/>
        <w:jc w:val="both"/>
      </w:pPr>
      <w:r>
        <w:rPr>
          <w:rFonts w:ascii="Times New Roman"/>
          <w:b w:val="false"/>
          <w:i w:val="false"/>
          <w:color w:val="000000"/>
          <w:sz w:val="28"/>
        </w:rPr>
        <w:t xml:space="preserve">
      3) көрсетілетін қызметті берушінің жауапты орындаушысы 3 (үш) минут ішінде мемлекеттік қызмет көрсету нәтижесінің жобасы рәсімдейді және көрсетілетін қызметті берушінің басшысына қол қою үшін жолдайды; </w:t>
      </w:r>
    </w:p>
    <w:bookmarkEnd w:id="451"/>
    <w:bookmarkStart w:name="z754" w:id="452"/>
    <w:p>
      <w:pPr>
        <w:spacing w:after="0"/>
        <w:ind w:left="0"/>
        <w:jc w:val="both"/>
      </w:pPr>
      <w:r>
        <w:rPr>
          <w:rFonts w:ascii="Times New Roman"/>
          <w:b w:val="false"/>
          <w:i w:val="false"/>
          <w:color w:val="000000"/>
          <w:sz w:val="28"/>
        </w:rPr>
        <w:t>
      4) көрсетілетін қызметті берушінің басшысы 2 (екі) минут ішінде мемлекеттік қызмет көрсету нәтижесінің жобасына қол қояды және көрсетілетін қызметті берушінің кеңсесіне тіркеуге жолдайды;</w:t>
      </w:r>
    </w:p>
    <w:bookmarkEnd w:id="452"/>
    <w:bookmarkStart w:name="z755" w:id="453"/>
    <w:p>
      <w:pPr>
        <w:spacing w:after="0"/>
        <w:ind w:left="0"/>
        <w:jc w:val="both"/>
      </w:pPr>
      <w:r>
        <w:rPr>
          <w:rFonts w:ascii="Times New Roman"/>
          <w:b w:val="false"/>
          <w:i w:val="false"/>
          <w:color w:val="000000"/>
          <w:sz w:val="28"/>
        </w:rPr>
        <w:t xml:space="preserve">
      5) көрсетілетін қызметті берушінің кеңсе қызметкері 1 (бір) минут ішінде мемлекеттік қызмет көрсету нәтижесі тіркейді және көрсетілетін қызметті алушыға береді. </w:t>
      </w:r>
    </w:p>
    <w:bookmarkEnd w:id="453"/>
    <w:bookmarkStart w:name="z756" w:id="454"/>
    <w:p>
      <w:pPr>
        <w:spacing w:after="0"/>
        <w:ind w:left="0"/>
        <w:jc w:val="left"/>
      </w:pPr>
      <w:r>
        <w:rPr>
          <w:rFonts w:ascii="Times New Roman"/>
          <w:b/>
          <w:i w:val="false"/>
          <w:color w:val="000000"/>
        </w:rPr>
        <w:t xml:space="preserve"> 4 бөлім.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w:t>
      </w:r>
    </w:p>
    <w:bookmarkEnd w:id="454"/>
    <w:bookmarkStart w:name="z757" w:id="455"/>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p>
    <w:bookmarkEnd w:id="455"/>
    <w:bookmarkStart w:name="z758" w:id="456"/>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іске асырылады) көмегімен порталға тіркеледі;</w:t>
      </w:r>
    </w:p>
    <w:bookmarkEnd w:id="456"/>
    <w:bookmarkStart w:name="z759" w:id="457"/>
    <w:p>
      <w:pPr>
        <w:spacing w:after="0"/>
        <w:ind w:left="0"/>
        <w:jc w:val="both"/>
      </w:pPr>
      <w:r>
        <w:rPr>
          <w:rFonts w:ascii="Times New Roman"/>
          <w:b w:val="false"/>
          <w:i w:val="false"/>
          <w:color w:val="000000"/>
          <w:sz w:val="28"/>
        </w:rPr>
        <w:t>
      2) 1-процесс – көрсетілетін қызметті алу үшін порталда көрсетілетін қызметті алушының ЖСН және паролін (авторизациялау үдерісі) енгізуі;</w:t>
      </w:r>
    </w:p>
    <w:bookmarkEnd w:id="457"/>
    <w:bookmarkStart w:name="z760" w:id="458"/>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дұрыстығын тексеру;</w:t>
      </w:r>
    </w:p>
    <w:bookmarkEnd w:id="458"/>
    <w:bookmarkStart w:name="z761" w:id="459"/>
    <w:p>
      <w:pPr>
        <w:spacing w:after="0"/>
        <w:ind w:left="0"/>
        <w:jc w:val="both"/>
      </w:pPr>
      <w:r>
        <w:rPr>
          <w:rFonts w:ascii="Times New Roman"/>
          <w:b w:val="false"/>
          <w:i w:val="false"/>
          <w:color w:val="000000"/>
          <w:sz w:val="28"/>
        </w:rPr>
        <w:t>
      4) 2-процесс - көрсетілетін қызметті алушының мәліметтерінде кемшіліктердің болуына байланысты порталда авторизациялаудан бас тарту жөніндегі анықтаманың қалыптасуы;</w:t>
      </w:r>
    </w:p>
    <w:bookmarkEnd w:id="459"/>
    <w:bookmarkStart w:name="z762" w:id="460"/>
    <w:p>
      <w:pPr>
        <w:spacing w:after="0"/>
        <w:ind w:left="0"/>
        <w:jc w:val="both"/>
      </w:pPr>
      <w:r>
        <w:rPr>
          <w:rFonts w:ascii="Times New Roman"/>
          <w:b w:val="false"/>
          <w:i w:val="false"/>
          <w:color w:val="000000"/>
          <w:sz w:val="28"/>
        </w:rPr>
        <w:t>
      5) 3-процесс – көрсетілетін қызметті алушы осы регламентте көрсетілген мемлекеттік көрсетілетін қызметті таңдау, қызметті көрсету үшін экранға сұраныстың нысанын шығару нысанды (мәліметтерді енгізу) және үлгі талаптары мен оның құрылымын ескере отырып, көрсетілетін қызметті алушының нысанды (мәліметтерді енгізу) толтыру,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p>
    <w:bookmarkEnd w:id="460"/>
    <w:bookmarkStart w:name="z763" w:id="461"/>
    <w:p>
      <w:pPr>
        <w:spacing w:after="0"/>
        <w:ind w:left="0"/>
        <w:jc w:val="both"/>
      </w:pPr>
      <w:r>
        <w:rPr>
          <w:rFonts w:ascii="Times New Roman"/>
          <w:b w:val="false"/>
          <w:i w:val="false"/>
          <w:color w:val="000000"/>
          <w:sz w:val="28"/>
        </w:rPr>
        <w:t>
      6) 2-шарт – порталда ЭЦҚ тіркеу куәлігінің қолданылу мерзімін және қайтарып алынған (күші жойылған) тіркеу куәліктерінің тізімінде жоқтығын, сондай-ақ бірдейлендіру мәліметтерінің (сұраныста көрсетілген ЖСН және ЭЦҚ тіркеу куәлігінде көрсетілген ЖСН арасындағы) сәйкестігін тексеру;</w:t>
      </w:r>
    </w:p>
    <w:bookmarkEnd w:id="461"/>
    <w:bookmarkStart w:name="z764" w:id="462"/>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анықтама қалыптастыру;</w:t>
      </w:r>
    </w:p>
    <w:bookmarkEnd w:id="462"/>
    <w:bookmarkStart w:name="z765" w:id="463"/>
    <w:p>
      <w:pPr>
        <w:spacing w:after="0"/>
        <w:ind w:left="0"/>
        <w:jc w:val="both"/>
      </w:pPr>
      <w:r>
        <w:rPr>
          <w:rFonts w:ascii="Times New Roman"/>
          <w:b w:val="false"/>
          <w:i w:val="false"/>
          <w:color w:val="000000"/>
          <w:sz w:val="28"/>
        </w:rPr>
        <w:t>
      8) 5-процесс – көрсетілетін қызметті беруші сұранысты өңдеу үшін ЭҮШ арқылы көрсетілетін қызметті алушымен ЭЦҚ куәландырылған (қол қойылған) электрондық құжаттарын (көрсетілетін қызметті алушының сұранысы) ЭҮАШ АЖО жолдауы;</w:t>
      </w:r>
    </w:p>
    <w:bookmarkEnd w:id="463"/>
    <w:bookmarkStart w:name="z766" w:id="464"/>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құжаттарының сәйкестігін тексеруі;</w:t>
      </w:r>
    </w:p>
    <w:bookmarkEnd w:id="464"/>
    <w:bookmarkStart w:name="z767" w:id="465"/>
    <w:p>
      <w:pPr>
        <w:spacing w:after="0"/>
        <w:ind w:left="0"/>
        <w:jc w:val="both"/>
      </w:pPr>
      <w:r>
        <w:rPr>
          <w:rFonts w:ascii="Times New Roman"/>
          <w:b w:val="false"/>
          <w:i w:val="false"/>
          <w:color w:val="000000"/>
          <w:sz w:val="28"/>
        </w:rPr>
        <w:t>
      10) 6-процесс – көрсетілетін қызметті алушының құжаттар топтамасында кемшіліктердің болуына байланысты сұратылып отырған мемлекеттік көрсетілетін қызметі жөнінде анықтаманы қалыптастыруы;</w:t>
      </w:r>
    </w:p>
    <w:bookmarkEnd w:id="465"/>
    <w:bookmarkStart w:name="z768" w:id="466"/>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түріндегі хабарлама) алу. Мемлекеттік қызметті көрсету нәтижесі көрсетілетін қызметті алушының "жеке кабинетіне" көрсетілетін қызметті берушінің уәкілетті тұлғасының ЭЦҚ куәландырылған электрондық құжат нысанында жолданады.</w:t>
      </w:r>
    </w:p>
    <w:bookmarkEnd w:id="466"/>
    <w:bookmarkStart w:name="z769" w:id="467"/>
    <w:p>
      <w:pPr>
        <w:spacing w:after="0"/>
        <w:ind w:left="0"/>
        <w:jc w:val="both"/>
      </w:pPr>
      <w:r>
        <w:rPr>
          <w:rFonts w:ascii="Times New Roman"/>
          <w:b w:val="false"/>
          <w:i w:val="false"/>
          <w:color w:val="000000"/>
          <w:sz w:val="28"/>
        </w:rPr>
        <w:t>
      Портал арқылы мемлекеттік қызмет көрсету кезінде ақпараттық жүйелердің функционалдық өзара іс-қимылдарының диаграммасы осы регламенттің 1-қосымшасында көрсетілген.</w:t>
      </w:r>
    </w:p>
    <w:bookmarkEnd w:id="467"/>
    <w:bookmarkStart w:name="z770" w:id="468"/>
    <w:p>
      <w:pPr>
        <w:spacing w:after="0"/>
        <w:ind w:left="0"/>
        <w:jc w:val="both"/>
      </w:pPr>
      <w:r>
        <w:rPr>
          <w:rFonts w:ascii="Times New Roman"/>
          <w:b w:val="false"/>
          <w:i w:val="false"/>
          <w:color w:val="000000"/>
          <w:sz w:val="28"/>
        </w:rPr>
        <w:t>
      9. 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МК өзара іс-қимыл тәртібінің және мемлекеттік қызмет көрсету процесінде ақпараттық жүйелерді қолдану тәртібінің нақты сипаттамасы осы регламенттің 2-қосымшасына сәйкес мемлекеттік қызмет көрсетудің бизнес-процестерінің анықтамалығында көрсетілген.</w:t>
      </w:r>
    </w:p>
    <w:bookmarkEnd w:id="4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іздеп жүрген адамдарды тіркеу"</w:t>
            </w:r>
            <w:r>
              <w:br/>
            </w:r>
            <w:r>
              <w:rPr>
                <w:rFonts w:ascii="Times New Roman"/>
                <w:b w:val="false"/>
                <w:i w:val="false"/>
                <w:color w:val="000000"/>
                <w:sz w:val="20"/>
              </w:rPr>
              <w:t>мемлекеттік көрсетілетін қызмет регламентіне 1-қосымша</w:t>
            </w:r>
          </w:p>
        </w:tc>
      </w:tr>
    </w:tbl>
    <w:bookmarkStart w:name="z772" w:id="469"/>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іс-қимылдарының диаграммасы</w:t>
      </w:r>
    </w:p>
    <w:bookmarkEnd w:id="469"/>
    <w:bookmarkStart w:name="z773" w:id="470"/>
    <w:p>
      <w:pPr>
        <w:spacing w:after="0"/>
        <w:ind w:left="0"/>
        <w:jc w:val="both"/>
      </w:pPr>
      <w:r>
        <w:rPr>
          <w:rFonts w:ascii="Times New Roman"/>
          <w:b w:val="false"/>
          <w:i w:val="false"/>
          <w:color w:val="000000"/>
          <w:sz w:val="28"/>
        </w:rPr>
        <w:t xml:space="preserve">
      </w:t>
      </w:r>
    </w:p>
    <w:bookmarkEnd w:id="470"/>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4" w:id="471"/>
    <w:p>
      <w:pPr>
        <w:spacing w:after="0"/>
        <w:ind w:left="0"/>
        <w:jc w:val="both"/>
      </w:pPr>
      <w:r>
        <w:rPr>
          <w:rFonts w:ascii="Times New Roman"/>
          <w:b w:val="false"/>
          <w:i w:val="false"/>
          <w:color w:val="000000"/>
          <w:sz w:val="28"/>
        </w:rPr>
        <w:t>
      Шарттық белгілерді толық жазу:</w:t>
      </w:r>
    </w:p>
    <w:bookmarkEnd w:id="471"/>
    <w:bookmarkStart w:name="z775" w:id="472"/>
    <w:p>
      <w:pPr>
        <w:spacing w:after="0"/>
        <w:ind w:left="0"/>
        <w:jc w:val="both"/>
      </w:pPr>
      <w:r>
        <w:rPr>
          <w:rFonts w:ascii="Times New Roman"/>
          <w:b w:val="false"/>
          <w:i w:val="false"/>
          <w:color w:val="000000"/>
          <w:sz w:val="28"/>
        </w:rPr>
        <w:t xml:space="preserve">
      </w:t>
      </w:r>
    </w:p>
    <w:bookmarkEnd w:id="472"/>
    <w:p>
      <w:pPr>
        <w:spacing w:after="0"/>
        <w:ind w:left="0"/>
        <w:jc w:val="both"/>
      </w:pPr>
      <w:r>
        <w:drawing>
          <wp:inline distT="0" distB="0" distL="0" distR="0">
            <wp:extent cx="31877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1877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іздеп жүрген адамдарды тіркеу"</w:t>
            </w:r>
            <w:r>
              <w:br/>
            </w:r>
            <w:r>
              <w:rPr>
                <w:rFonts w:ascii="Times New Roman"/>
                <w:b w:val="false"/>
                <w:i w:val="false"/>
                <w:color w:val="000000"/>
                <w:sz w:val="20"/>
              </w:rPr>
              <w:t xml:space="preserve"> мемлекеттік көрсетілетін қызмет регламентіне 2-қосымша</w:t>
            </w:r>
            <w:r>
              <w:br/>
            </w:r>
          </w:p>
        </w:tc>
      </w:tr>
    </w:tbl>
    <w:bookmarkStart w:name="z89" w:id="473"/>
    <w:p>
      <w:pPr>
        <w:spacing w:after="0"/>
        <w:ind w:left="0"/>
        <w:jc w:val="left"/>
      </w:pPr>
      <w:r>
        <w:rPr>
          <w:rFonts w:ascii="Times New Roman"/>
          <w:b/>
          <w:i w:val="false"/>
          <w:color w:val="000000"/>
        </w:rPr>
        <w:t xml:space="preserve"> "Жұмыс іздеп жүрген адамдарды тіркеу" мемлекеттік қызметін көрсетудің бизнес-процестерінің анықтамалығы</w:t>
      </w:r>
    </w:p>
    <w:bookmarkEnd w:id="473"/>
    <w:bookmarkStart w:name="z90" w:id="474"/>
    <w:p>
      <w:pPr>
        <w:spacing w:after="0"/>
        <w:ind w:left="0"/>
        <w:jc w:val="both"/>
      </w:pPr>
      <w:r>
        <w:rPr>
          <w:rFonts w:ascii="Times New Roman"/>
          <w:b w:val="false"/>
          <w:i w:val="false"/>
          <w:color w:val="000000"/>
          <w:sz w:val="28"/>
        </w:rPr>
        <w:t xml:space="preserve">
      </w:t>
      </w:r>
    </w:p>
    <w:bookmarkEnd w:id="474"/>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30 мамырдағы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37/03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781" w:id="475"/>
    <w:p>
      <w:pPr>
        <w:spacing w:after="0"/>
        <w:ind w:left="0"/>
        <w:jc w:val="left"/>
      </w:pPr>
      <w:r>
        <w:rPr>
          <w:rFonts w:ascii="Times New Roman"/>
          <w:b/>
          <w:i w:val="false"/>
          <w:color w:val="000000"/>
        </w:rPr>
        <w:t xml:space="preserve"> "Жұмыссыз ретінде жұмыс іздеп жүрген адамдарды тіркеу" мемлекеттік көрсетілетін қызмет регламенті</w:t>
      </w:r>
    </w:p>
    <w:bookmarkEnd w:id="475"/>
    <w:bookmarkStart w:name="z782" w:id="476"/>
    <w:p>
      <w:pPr>
        <w:spacing w:after="0"/>
        <w:ind w:left="0"/>
        <w:jc w:val="both"/>
      </w:pPr>
      <w:r>
        <w:rPr>
          <w:rFonts w:ascii="Times New Roman"/>
          <w:b w:val="false"/>
          <w:i w:val="false"/>
          <w:color w:val="ff0000"/>
          <w:sz w:val="28"/>
        </w:rPr>
        <w:t xml:space="preserve">
      Ескерту. Қаулы регламентпен толықтырылды - Қарағанды облысы әкімдігінің 23.11.2017 </w:t>
      </w:r>
      <w:r>
        <w:rPr>
          <w:rFonts w:ascii="Times New Roman"/>
          <w:b w:val="false"/>
          <w:i w:val="false"/>
          <w:color w:val="ff0000"/>
          <w:sz w:val="28"/>
        </w:rPr>
        <w:t>№ 75/02</w:t>
      </w:r>
      <w:r>
        <w:rPr>
          <w:rFonts w:ascii="Times New Roman"/>
          <w:b w:val="false"/>
          <w:i w:val="false"/>
          <w:color w:val="ff0000"/>
          <w:sz w:val="28"/>
        </w:rPr>
        <w:t xml:space="preserve"> (алғаш ресми жарияланған күннен кейін он күнтізбелік күн өткен соң қолданысқа енгізіледі) қаулысымен.</w:t>
      </w:r>
    </w:p>
    <w:bookmarkEnd w:id="476"/>
    <w:bookmarkStart w:name="z783" w:id="477"/>
    <w:p>
      <w:pPr>
        <w:spacing w:after="0"/>
        <w:ind w:left="0"/>
        <w:jc w:val="left"/>
      </w:pPr>
      <w:r>
        <w:rPr>
          <w:rFonts w:ascii="Times New Roman"/>
          <w:b/>
          <w:i w:val="false"/>
          <w:color w:val="000000"/>
        </w:rPr>
        <w:t xml:space="preserve"> 1 бөлім. Жалпы ережелер</w:t>
      </w:r>
    </w:p>
    <w:bookmarkEnd w:id="477"/>
    <w:bookmarkStart w:name="z784" w:id="478"/>
    <w:p>
      <w:pPr>
        <w:spacing w:after="0"/>
        <w:ind w:left="0"/>
        <w:jc w:val="both"/>
      </w:pPr>
      <w:r>
        <w:rPr>
          <w:rFonts w:ascii="Times New Roman"/>
          <w:b w:val="false"/>
          <w:i w:val="false"/>
          <w:color w:val="000000"/>
          <w:sz w:val="28"/>
        </w:rPr>
        <w:t>
      1. "Жұмыссыз ретінде жұмыс іздеп жүрген адамдарды тіркеу" мемлекеттік көрсетілетін қызметі (бұдан әрі – мемлекеттік көрсетілетін қызмет).</w:t>
      </w:r>
    </w:p>
    <w:bookmarkEnd w:id="478"/>
    <w:bookmarkStart w:name="z785" w:id="479"/>
    <w:p>
      <w:pPr>
        <w:spacing w:after="0"/>
        <w:ind w:left="0"/>
        <w:jc w:val="both"/>
      </w:pPr>
      <w:r>
        <w:rPr>
          <w:rFonts w:ascii="Times New Roman"/>
          <w:b w:val="false"/>
          <w:i w:val="false"/>
          <w:color w:val="000000"/>
          <w:sz w:val="28"/>
        </w:rPr>
        <w:t xml:space="preserve">
      Мемлекеттік қызметті "Халықты жұмыспен қамту орталығы" коммуналдық мемлекеттік мекемесі (бұдан әрі – көрсетілетін қызметті беруші)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w:t>
      </w:r>
      <w:r>
        <w:rPr>
          <w:rFonts w:ascii="Times New Roman"/>
          <w:b w:val="false"/>
          <w:i w:val="false"/>
          <w:color w:val="000000"/>
          <w:sz w:val="28"/>
        </w:rPr>
        <w:t xml:space="preserve">бұйрығымен </w:t>
      </w:r>
      <w:r>
        <w:rPr>
          <w:rFonts w:ascii="Times New Roman"/>
          <w:b w:val="false"/>
          <w:i w:val="false"/>
          <w:color w:val="000000"/>
          <w:sz w:val="28"/>
        </w:rPr>
        <w:t xml:space="preserve">бекітілген "Жұмыссыз ретінде жұмыс іздеп жүрген адамдарды тіркеу" мемлекеттік көрсетілетін қызмет стандартына (бұдан әрі - Стандарт) сәйкес көрсетеді. </w:t>
      </w:r>
    </w:p>
    <w:bookmarkEnd w:id="479"/>
    <w:bookmarkStart w:name="z786" w:id="480"/>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берушінің кеңсесі арқылы жүзеге асырылады.</w:t>
      </w:r>
    </w:p>
    <w:bookmarkEnd w:id="480"/>
    <w:bookmarkStart w:name="z787" w:id="481"/>
    <w:p>
      <w:pPr>
        <w:spacing w:after="0"/>
        <w:ind w:left="0"/>
        <w:jc w:val="both"/>
      </w:pPr>
      <w:r>
        <w:rPr>
          <w:rFonts w:ascii="Times New Roman"/>
          <w:b w:val="false"/>
          <w:i w:val="false"/>
          <w:color w:val="000000"/>
          <w:sz w:val="28"/>
        </w:rPr>
        <w:t>
      2. Мемлекеттік қызметті көрсету нысаны: қағаз түрінде.</w:t>
      </w:r>
    </w:p>
    <w:bookmarkEnd w:id="481"/>
    <w:bookmarkStart w:name="z788" w:id="482"/>
    <w:p>
      <w:pPr>
        <w:spacing w:after="0"/>
        <w:ind w:left="0"/>
        <w:jc w:val="both"/>
      </w:pPr>
      <w:r>
        <w:rPr>
          <w:rFonts w:ascii="Times New Roman"/>
          <w:b w:val="false"/>
          <w:i w:val="false"/>
          <w:color w:val="000000"/>
          <w:sz w:val="28"/>
        </w:rPr>
        <w:t>
      3. Мемлекеттік қызметті көрсету нәтижесі – Стандартқа 1-қосымшаға сәйкес жұмыс іздеп жүрген адам ретінде тіркеу туралы қағаз және электрондық түрдегі хабарлама не Стандарттың 10-тармағында көзделген негіздер бойынша мемлекеттік қызметті көрсетуден бас тарту туралы дәлелді жауап.</w:t>
      </w:r>
    </w:p>
    <w:bookmarkEnd w:id="482"/>
    <w:bookmarkStart w:name="z789" w:id="483"/>
    <w:p>
      <w:pPr>
        <w:spacing w:after="0"/>
        <w:ind w:left="0"/>
        <w:jc w:val="left"/>
      </w:pPr>
      <w:r>
        <w:rPr>
          <w:rFonts w:ascii="Times New Roman"/>
          <w:b/>
          <w:i w:val="false"/>
          <w:color w:val="000000"/>
        </w:rPr>
        <w:t xml:space="preserve"> 2 бөлім.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483"/>
    <w:bookmarkStart w:name="z790" w:id="484"/>
    <w:p>
      <w:pPr>
        <w:spacing w:after="0"/>
        <w:ind w:left="0"/>
        <w:jc w:val="both"/>
      </w:pPr>
      <w:r>
        <w:rPr>
          <w:rFonts w:ascii="Times New Roman"/>
          <w:b w:val="false"/>
          <w:i w:val="false"/>
          <w:color w:val="000000"/>
          <w:sz w:val="28"/>
        </w:rPr>
        <w:t>
      4. Мемлекеттік қызметті көрсету бойынша рәсімді (іс-қимылды) бастау үшін негіздеме Стандарттың 9-тармағында көрсетілген құжаттарды (бұдан әрі – құжаттар) ұсынуы.</w:t>
      </w:r>
    </w:p>
    <w:bookmarkEnd w:id="484"/>
    <w:bookmarkStart w:name="z791" w:id="485"/>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w:t>
      </w:r>
    </w:p>
    <w:bookmarkEnd w:id="485"/>
    <w:bookmarkStart w:name="z792" w:id="486"/>
    <w:p>
      <w:pPr>
        <w:spacing w:after="0"/>
        <w:ind w:left="0"/>
        <w:jc w:val="both"/>
      </w:pPr>
      <w:r>
        <w:rPr>
          <w:rFonts w:ascii="Times New Roman"/>
          <w:b w:val="false"/>
          <w:i w:val="false"/>
          <w:color w:val="000000"/>
          <w:sz w:val="28"/>
        </w:rPr>
        <w:t xml:space="preserve">
      1) көрсетілетін қызметті берушінің кеңсе қызметкері 2 (екі) минут ішінде алынған құжаттарды тіркейді және көрсетілетін қызметті берушінің басшысына қарау үшін жолдайды. </w:t>
      </w:r>
    </w:p>
    <w:bookmarkEnd w:id="486"/>
    <w:bookmarkStart w:name="z793" w:id="487"/>
    <w:p>
      <w:pPr>
        <w:spacing w:after="0"/>
        <w:ind w:left="0"/>
        <w:jc w:val="both"/>
      </w:pPr>
      <w:r>
        <w:rPr>
          <w:rFonts w:ascii="Times New Roman"/>
          <w:b w:val="false"/>
          <w:i w:val="false"/>
          <w:color w:val="000000"/>
          <w:sz w:val="28"/>
        </w:rPr>
        <w:t xml:space="preserve">
      Нәтижесі – тіркеу журналына жазу; </w:t>
      </w:r>
    </w:p>
    <w:bookmarkEnd w:id="487"/>
    <w:bookmarkStart w:name="z794" w:id="488"/>
    <w:p>
      <w:pPr>
        <w:spacing w:after="0"/>
        <w:ind w:left="0"/>
        <w:jc w:val="both"/>
      </w:pPr>
      <w:r>
        <w:rPr>
          <w:rFonts w:ascii="Times New Roman"/>
          <w:b w:val="false"/>
          <w:i w:val="false"/>
          <w:color w:val="000000"/>
          <w:sz w:val="28"/>
        </w:rPr>
        <w:t xml:space="preserve">
      2) көрсетілетін қызметті берушінің басшысы 2 (екі) минут ішінде құжаттарын қарайды және көрсетілетін қызметті берушінің жауапты орындаушысын анықтайды. </w:t>
      </w:r>
    </w:p>
    <w:bookmarkEnd w:id="488"/>
    <w:bookmarkStart w:name="z795" w:id="489"/>
    <w:p>
      <w:pPr>
        <w:spacing w:after="0"/>
        <w:ind w:left="0"/>
        <w:jc w:val="both"/>
      </w:pPr>
      <w:r>
        <w:rPr>
          <w:rFonts w:ascii="Times New Roman"/>
          <w:b w:val="false"/>
          <w:i w:val="false"/>
          <w:color w:val="000000"/>
          <w:sz w:val="28"/>
        </w:rPr>
        <w:t xml:space="preserve">
      Нәтижесі – жауапты орындаушыға тапсырма береді; </w:t>
      </w:r>
    </w:p>
    <w:bookmarkEnd w:id="489"/>
    <w:bookmarkStart w:name="z796" w:id="490"/>
    <w:p>
      <w:pPr>
        <w:spacing w:after="0"/>
        <w:ind w:left="0"/>
        <w:jc w:val="both"/>
      </w:pPr>
      <w:r>
        <w:rPr>
          <w:rFonts w:ascii="Times New Roman"/>
          <w:b w:val="false"/>
          <w:i w:val="false"/>
          <w:color w:val="000000"/>
          <w:sz w:val="28"/>
        </w:rPr>
        <w:t xml:space="preserve">
      3) көрсетілетін қызметті берушінің жауапты орындаушысы 3 (үш) минут ішінде мемлекеттік қызмет көрсету нәтижесінің жобасын рәсімдейді және көрсетілетін қызметті берушінің басшысына қол қою үшін жолдайды. </w:t>
      </w:r>
    </w:p>
    <w:bookmarkEnd w:id="490"/>
    <w:bookmarkStart w:name="z797" w:id="491"/>
    <w:p>
      <w:pPr>
        <w:spacing w:after="0"/>
        <w:ind w:left="0"/>
        <w:jc w:val="both"/>
      </w:pPr>
      <w:r>
        <w:rPr>
          <w:rFonts w:ascii="Times New Roman"/>
          <w:b w:val="false"/>
          <w:i w:val="false"/>
          <w:color w:val="000000"/>
          <w:sz w:val="28"/>
        </w:rPr>
        <w:t xml:space="preserve">
      Нәтижесі – мемлекеттік қызмет көрсету нәтижесінің жобасы; </w:t>
      </w:r>
    </w:p>
    <w:bookmarkEnd w:id="491"/>
    <w:bookmarkStart w:name="z798" w:id="492"/>
    <w:p>
      <w:pPr>
        <w:spacing w:after="0"/>
        <w:ind w:left="0"/>
        <w:jc w:val="both"/>
      </w:pPr>
      <w:r>
        <w:rPr>
          <w:rFonts w:ascii="Times New Roman"/>
          <w:b w:val="false"/>
          <w:i w:val="false"/>
          <w:color w:val="000000"/>
          <w:sz w:val="28"/>
        </w:rPr>
        <w:t xml:space="preserve">
      4) көрсетілетін қызметті берушінің басшысы 2 (екі) минут ішінде мемлекеттік қызмет көрсету нәтижесінің жобасына қол қояды және көрсетілетін қызметті берушінің кеңсесіне тіркеуге жолдайды. </w:t>
      </w:r>
    </w:p>
    <w:bookmarkEnd w:id="492"/>
    <w:bookmarkStart w:name="z799" w:id="493"/>
    <w:p>
      <w:pPr>
        <w:spacing w:after="0"/>
        <w:ind w:left="0"/>
        <w:jc w:val="both"/>
      </w:pPr>
      <w:r>
        <w:rPr>
          <w:rFonts w:ascii="Times New Roman"/>
          <w:b w:val="false"/>
          <w:i w:val="false"/>
          <w:color w:val="000000"/>
          <w:sz w:val="28"/>
        </w:rPr>
        <w:t xml:space="preserve">
      Нәтижесі – қол қойылған мемлекеттік қызмет көрсету нәтижесі көрсетілетін қызметті берушінің кеңсесіне жіберу; </w:t>
      </w:r>
    </w:p>
    <w:bookmarkEnd w:id="493"/>
    <w:bookmarkStart w:name="z800" w:id="494"/>
    <w:p>
      <w:pPr>
        <w:spacing w:after="0"/>
        <w:ind w:left="0"/>
        <w:jc w:val="both"/>
      </w:pPr>
      <w:r>
        <w:rPr>
          <w:rFonts w:ascii="Times New Roman"/>
          <w:b w:val="false"/>
          <w:i w:val="false"/>
          <w:color w:val="000000"/>
          <w:sz w:val="28"/>
        </w:rPr>
        <w:t xml:space="preserve">
      5) көрсетілетін қызметті берушінің кеңсе қызметкері 1 (бір) минут ішінде мемлекеттік қызмет көрсету нәтижесін тіркейді және көрсетілетін қызметті алушыға береді. </w:t>
      </w:r>
    </w:p>
    <w:bookmarkEnd w:id="494"/>
    <w:bookmarkStart w:name="z801" w:id="495"/>
    <w:p>
      <w:pPr>
        <w:spacing w:after="0"/>
        <w:ind w:left="0"/>
        <w:jc w:val="both"/>
      </w:pPr>
      <w:r>
        <w:rPr>
          <w:rFonts w:ascii="Times New Roman"/>
          <w:b w:val="false"/>
          <w:i w:val="false"/>
          <w:color w:val="000000"/>
          <w:sz w:val="28"/>
        </w:rPr>
        <w:t xml:space="preserve">
      Нәтижесі – көрсетілетін қызметті алушының мемлекеттік қызметтің нәтижесін алуы. </w:t>
      </w:r>
    </w:p>
    <w:bookmarkEnd w:id="495"/>
    <w:bookmarkStart w:name="z802" w:id="496"/>
    <w:p>
      <w:pPr>
        <w:spacing w:after="0"/>
        <w:ind w:left="0"/>
        <w:jc w:val="left"/>
      </w:pPr>
      <w:r>
        <w:rPr>
          <w:rFonts w:ascii="Times New Roman"/>
          <w:b/>
          <w:i w:val="false"/>
          <w:color w:val="000000"/>
        </w:rPr>
        <w:t xml:space="preserve"> 3 бөлім.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496"/>
    <w:bookmarkStart w:name="z803" w:id="497"/>
    <w:p>
      <w:pPr>
        <w:spacing w:after="0"/>
        <w:ind w:left="0"/>
        <w:jc w:val="both"/>
      </w:pPr>
      <w:r>
        <w:rPr>
          <w:rFonts w:ascii="Times New Roman"/>
          <w:b w:val="false"/>
          <w:i w:val="false"/>
          <w:color w:val="000000"/>
          <w:sz w:val="28"/>
        </w:rPr>
        <w:t xml:space="preserve">
      6. Мемлекеттік қызмет көрсету процесіне қатысатын құрылымдық бөлімшелердің (қызметкерлердің) тізбесі: </w:t>
      </w:r>
    </w:p>
    <w:bookmarkEnd w:id="497"/>
    <w:bookmarkStart w:name="z804" w:id="498"/>
    <w:p>
      <w:pPr>
        <w:spacing w:after="0"/>
        <w:ind w:left="0"/>
        <w:jc w:val="both"/>
      </w:pPr>
      <w:r>
        <w:rPr>
          <w:rFonts w:ascii="Times New Roman"/>
          <w:b w:val="false"/>
          <w:i w:val="false"/>
          <w:color w:val="000000"/>
          <w:sz w:val="28"/>
        </w:rPr>
        <w:t xml:space="preserve">
      1) көрсетілетін қызметті берушінің кеңсе қызметкері; </w:t>
      </w:r>
    </w:p>
    <w:bookmarkEnd w:id="498"/>
    <w:bookmarkStart w:name="z805" w:id="499"/>
    <w:p>
      <w:pPr>
        <w:spacing w:after="0"/>
        <w:ind w:left="0"/>
        <w:jc w:val="both"/>
      </w:pPr>
      <w:r>
        <w:rPr>
          <w:rFonts w:ascii="Times New Roman"/>
          <w:b w:val="false"/>
          <w:i w:val="false"/>
          <w:color w:val="000000"/>
          <w:sz w:val="28"/>
        </w:rPr>
        <w:t xml:space="preserve">
      2) көрсетілетін қызметті берушінің басшысы; </w:t>
      </w:r>
    </w:p>
    <w:bookmarkEnd w:id="499"/>
    <w:bookmarkStart w:name="z806" w:id="50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00"/>
    <w:bookmarkStart w:name="z807" w:id="501"/>
    <w:p>
      <w:pPr>
        <w:spacing w:after="0"/>
        <w:ind w:left="0"/>
        <w:jc w:val="both"/>
      </w:pPr>
      <w:r>
        <w:rPr>
          <w:rFonts w:ascii="Times New Roman"/>
          <w:b w:val="false"/>
          <w:i w:val="false"/>
          <w:color w:val="000000"/>
          <w:sz w:val="28"/>
        </w:rPr>
        <w:t xml:space="preserve">
      7. Әрбір рәсімнің (іс-қимылдың) ұзақтығын көрсете отырып, </w:t>
      </w:r>
    </w:p>
    <w:bookmarkEnd w:id="501"/>
    <w:bookmarkStart w:name="z808" w:id="502"/>
    <w:p>
      <w:pPr>
        <w:spacing w:after="0"/>
        <w:ind w:left="0"/>
        <w:jc w:val="both"/>
      </w:pPr>
      <w:r>
        <w:rPr>
          <w:rFonts w:ascii="Times New Roman"/>
          <w:b w:val="false"/>
          <w:i w:val="false"/>
          <w:color w:val="000000"/>
          <w:sz w:val="28"/>
        </w:rPr>
        <w:t xml:space="preserve">
      құрылымдық бөлімшелер (қызметкерлер) арасындағы рәсімдердің </w:t>
      </w:r>
    </w:p>
    <w:bookmarkEnd w:id="502"/>
    <w:bookmarkStart w:name="z809" w:id="503"/>
    <w:p>
      <w:pPr>
        <w:spacing w:after="0"/>
        <w:ind w:left="0"/>
        <w:jc w:val="both"/>
      </w:pPr>
      <w:r>
        <w:rPr>
          <w:rFonts w:ascii="Times New Roman"/>
          <w:b w:val="false"/>
          <w:i w:val="false"/>
          <w:color w:val="000000"/>
          <w:sz w:val="28"/>
        </w:rPr>
        <w:t>
      (іс-қимылдардың) реттілігін сипаттауы:</w:t>
      </w:r>
    </w:p>
    <w:bookmarkEnd w:id="503"/>
    <w:bookmarkStart w:name="z810" w:id="504"/>
    <w:p>
      <w:pPr>
        <w:spacing w:after="0"/>
        <w:ind w:left="0"/>
        <w:jc w:val="both"/>
      </w:pPr>
      <w:r>
        <w:rPr>
          <w:rFonts w:ascii="Times New Roman"/>
          <w:b w:val="false"/>
          <w:i w:val="false"/>
          <w:color w:val="000000"/>
          <w:sz w:val="28"/>
        </w:rPr>
        <w:t>
      1) көрсетілетін қызметті берушінің кеңсе қызметкері 2 (екі) минут ішінде алынған құжаттарды тіркейді және көрсетілетін қызметті берушінің басшысына қарау үшін жолдайды;</w:t>
      </w:r>
    </w:p>
    <w:bookmarkEnd w:id="504"/>
    <w:bookmarkStart w:name="z811" w:id="505"/>
    <w:p>
      <w:pPr>
        <w:spacing w:after="0"/>
        <w:ind w:left="0"/>
        <w:jc w:val="both"/>
      </w:pPr>
      <w:r>
        <w:rPr>
          <w:rFonts w:ascii="Times New Roman"/>
          <w:b w:val="false"/>
          <w:i w:val="false"/>
          <w:color w:val="000000"/>
          <w:sz w:val="28"/>
        </w:rPr>
        <w:t>
      2) көрсетілетін қызметті берушінің басшысы 2 (екі) минут ішінде құжаттарын қарайды және көрсетілетін қызметті берушінің жауапты орындаушысын анықтайды;</w:t>
      </w:r>
    </w:p>
    <w:bookmarkEnd w:id="505"/>
    <w:bookmarkStart w:name="z812" w:id="506"/>
    <w:p>
      <w:pPr>
        <w:spacing w:after="0"/>
        <w:ind w:left="0"/>
        <w:jc w:val="both"/>
      </w:pPr>
      <w:r>
        <w:rPr>
          <w:rFonts w:ascii="Times New Roman"/>
          <w:b w:val="false"/>
          <w:i w:val="false"/>
          <w:color w:val="000000"/>
          <w:sz w:val="28"/>
        </w:rPr>
        <w:t xml:space="preserve">
      3) көрсетілетін қызметті берушінің жауапты орындаушысы 3 (үш) минут ішінде мемлекеттік қызмет көрсету нәтижесінің жобасы рәсімдейді және көрсетілетін қызметті берушінің басшысына қол қою үшін жолдайды; </w:t>
      </w:r>
    </w:p>
    <w:bookmarkEnd w:id="506"/>
    <w:bookmarkStart w:name="z813" w:id="507"/>
    <w:p>
      <w:pPr>
        <w:spacing w:after="0"/>
        <w:ind w:left="0"/>
        <w:jc w:val="both"/>
      </w:pPr>
      <w:r>
        <w:rPr>
          <w:rFonts w:ascii="Times New Roman"/>
          <w:b w:val="false"/>
          <w:i w:val="false"/>
          <w:color w:val="000000"/>
          <w:sz w:val="28"/>
        </w:rPr>
        <w:t>
      4) көрсетілетін қызметті берушінің басшысы 2 (екі) минут ішінде мемлекеттік қызмет көрсету нәтижесінің жобасына қол қояды және көрсетілетін қызметті берушінің кеңсесіне тіркеуге жолдайды;</w:t>
      </w:r>
    </w:p>
    <w:bookmarkEnd w:id="507"/>
    <w:bookmarkStart w:name="z814" w:id="508"/>
    <w:p>
      <w:pPr>
        <w:spacing w:after="0"/>
        <w:ind w:left="0"/>
        <w:jc w:val="both"/>
      </w:pPr>
      <w:r>
        <w:rPr>
          <w:rFonts w:ascii="Times New Roman"/>
          <w:b w:val="false"/>
          <w:i w:val="false"/>
          <w:color w:val="000000"/>
          <w:sz w:val="28"/>
        </w:rPr>
        <w:t xml:space="preserve">
      5) көрсетілетін қызметті берушінің кеңсе қызметкері 1 (бір) минут ішінде мемлекеттік қызмет көрсету нәтижесі тіркейді және көрсетілетін қызметті алушыға береді. </w:t>
      </w:r>
    </w:p>
    <w:bookmarkEnd w:id="508"/>
    <w:bookmarkStart w:name="z815" w:id="509"/>
    <w:p>
      <w:pPr>
        <w:spacing w:after="0"/>
        <w:ind w:left="0"/>
        <w:jc w:val="left"/>
      </w:pPr>
      <w:r>
        <w:rPr>
          <w:rFonts w:ascii="Times New Roman"/>
          <w:b/>
          <w:i w:val="false"/>
          <w:color w:val="000000"/>
        </w:rPr>
        <w:t xml:space="preserve"> 4 бөлім.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w:t>
      </w:r>
    </w:p>
    <w:bookmarkEnd w:id="509"/>
    <w:bookmarkStart w:name="z816" w:id="510"/>
    <w:p>
      <w:pPr>
        <w:spacing w:after="0"/>
        <w:ind w:left="0"/>
        <w:jc w:val="both"/>
      </w:pPr>
      <w:r>
        <w:rPr>
          <w:rFonts w:ascii="Times New Roman"/>
          <w:b w:val="false"/>
          <w:i w:val="false"/>
          <w:color w:val="000000"/>
          <w:sz w:val="28"/>
        </w:rPr>
        <w:t>
      8. Мемлекеттік көрсетілетін қызмет мемлекеттік "Азаматтарға арналған үкімет" корпорациясымен көрсетілмейді.</w:t>
      </w:r>
    </w:p>
    <w:bookmarkEnd w:id="5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ретінде жұмыс іздеп жүрген адамдарды тіркеу"</w:t>
            </w:r>
            <w:r>
              <w:br/>
            </w:r>
            <w:r>
              <w:rPr>
                <w:rFonts w:ascii="Times New Roman"/>
                <w:b w:val="false"/>
                <w:i w:val="false"/>
                <w:color w:val="000000"/>
                <w:sz w:val="20"/>
              </w:rPr>
              <w:t xml:space="preserve"> мемлекеттік көрсетілетін қызмет регламентіне 1-қосымша</w:t>
            </w:r>
            <w:r>
              <w:br/>
            </w:r>
          </w:p>
        </w:tc>
      </w:tr>
    </w:tbl>
    <w:bookmarkStart w:name="z818" w:id="511"/>
    <w:p>
      <w:pPr>
        <w:spacing w:after="0"/>
        <w:ind w:left="0"/>
        <w:jc w:val="left"/>
      </w:pPr>
      <w:r>
        <w:rPr>
          <w:rFonts w:ascii="Times New Roman"/>
          <w:b/>
          <w:i w:val="false"/>
          <w:color w:val="000000"/>
        </w:rPr>
        <w:t xml:space="preserve"> "Жұмыссыз ретінде жұмыс іздеп жүрген адамдарды тіркеу" мемлекеттік қызметін көрсетудің бизнес-процестерінің анықтамалығы</w:t>
      </w:r>
    </w:p>
    <w:bookmarkEnd w:id="511"/>
    <w:bookmarkStart w:name="z133" w:id="512"/>
    <w:p>
      <w:pPr>
        <w:spacing w:after="0"/>
        <w:ind w:left="0"/>
        <w:jc w:val="both"/>
      </w:pPr>
      <w:r>
        <w:rPr>
          <w:rFonts w:ascii="Times New Roman"/>
          <w:b w:val="false"/>
          <w:i w:val="false"/>
          <w:color w:val="000000"/>
          <w:sz w:val="28"/>
        </w:rPr>
        <w:t xml:space="preserve">
      </w:t>
      </w:r>
    </w:p>
    <w:bookmarkEnd w:id="512"/>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header.xml" Type="http://schemas.openxmlformats.org/officeDocument/2006/relationships/header" Id="rId3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