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5761" w14:textId="8fa5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30 мамырдағы № 37/03 қаулысы. Қарағанды облысының Әділет департаментінде 2016 жылғы 22 маусымда № 3866 болып тіркелді. Күші жойылды - Қарағанды облысының әкімдігінің 2019 жылғы 18 маусымдағы № 37/02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18.06.2019 № 37/02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облысы әкімдігінің 23.11.2017 </w:t>
      </w:r>
      <w:r>
        <w:rPr>
          <w:rFonts w:ascii="Times New Roman"/>
          <w:b w:val="false"/>
          <w:i w:val="false"/>
          <w:color w:val="00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Қарағанды облысы әкімдігінің 23.11.2017 </w:t>
      </w:r>
      <w:r>
        <w:rPr>
          <w:rFonts w:ascii="Times New Roman"/>
          <w:b w:val="false"/>
          <w:i w:val="false"/>
          <w:color w:val="00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6)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7)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8)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9)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8"/>
    <w:p>
      <w:pPr>
        <w:spacing w:after="0"/>
        <w:ind w:left="0"/>
        <w:jc w:val="both"/>
      </w:pPr>
      <w:r>
        <w:rPr>
          <w:rFonts w:ascii="Times New Roman"/>
          <w:b w:val="false"/>
          <w:i w:val="false"/>
          <w:color w:val="000000"/>
          <w:sz w:val="28"/>
        </w:rPr>
        <w:t xml:space="preserve">
      10)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Қарағанды облысы әкімдігінің 23.11.2017 </w:t>
      </w:r>
      <w:r>
        <w:rPr>
          <w:rFonts w:ascii="Times New Roman"/>
          <w:b w:val="false"/>
          <w:i w:val="false"/>
          <w:color w:val="00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2. Қарағанды облысы әкімдігінің 2015 жылғы 22 қыркүйектегі "Әлеуметтік-еңбек саласындағы мемлекеттік көрсетілетін қызмет регламенттерін бекіту туралы" № 55/04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3462 болып тіркелген, "Орталық Қазақстан" 2015 жылғы 10 қарашадағы № 185-186 (22 070), "Индустриальная Караганда" 2015 жылғы 10 қарашадағы № 161-162 (21912-21913) газеттерінде, 2015 жылғы 10 қарашада "Әділет" ақпараттық-құқықтық жүйесінде жарияланған).</w:t>
      </w:r>
    </w:p>
    <w:bookmarkEnd w:id="9"/>
    <w:bookmarkStart w:name="z16" w:id="10"/>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алғашқы ресми жарияланған күнiнен кейін он күнтізбелік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2"/>
    <w:bookmarkStart w:name="z21" w:id="13"/>
    <w:p>
      <w:pPr>
        <w:spacing w:after="0"/>
        <w:ind w:left="0"/>
        <w:jc w:val="left"/>
      </w:pPr>
      <w:r>
        <w:rPr>
          <w:rFonts w:ascii="Times New Roman"/>
          <w:b/>
          <w:i w:val="false"/>
          <w:color w:val="000000"/>
        </w:rPr>
        <w:t xml:space="preserve"> 1. Жалпы ережелер</w:t>
      </w:r>
    </w:p>
    <w:bookmarkEnd w:id="13"/>
    <w:bookmarkStart w:name="z22" w:id="14"/>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p>
    <w:bookmarkEnd w:id="14"/>
    <w:bookmarkStart w:name="z23" w:id="15"/>
    <w:p>
      <w:pPr>
        <w:spacing w:after="0"/>
        <w:ind w:left="0"/>
        <w:jc w:val="both"/>
      </w:pPr>
      <w:r>
        <w:rPr>
          <w:rFonts w:ascii="Times New Roman"/>
          <w:b w:val="false"/>
          <w:i w:val="false"/>
          <w:color w:val="000000"/>
          <w:sz w:val="28"/>
        </w:rPr>
        <w:t xml:space="preserve">
      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5"/>
    <w:bookmarkStart w:name="z24"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5"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МК);</w:t>
      </w:r>
    </w:p>
    <w:bookmarkEnd w:id="17"/>
    <w:bookmarkStart w:name="z26" w:id="18"/>
    <w:p>
      <w:pPr>
        <w:spacing w:after="0"/>
        <w:ind w:left="0"/>
        <w:jc w:val="both"/>
      </w:pPr>
      <w:r>
        <w:rPr>
          <w:rFonts w:ascii="Times New Roman"/>
          <w:b w:val="false"/>
          <w:i w:val="false"/>
          <w:color w:val="000000"/>
          <w:sz w:val="28"/>
        </w:rPr>
        <w:t>
      2) көрсетілетін қызметті беруші;</w:t>
      </w:r>
    </w:p>
    <w:bookmarkEnd w:id="18"/>
    <w:bookmarkStart w:name="z27" w:id="19"/>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округтің әкімі (бұдан әрі – ауылдық округ әкімі) арқылы жүзеге асырылады.</w:t>
      </w:r>
    </w:p>
    <w:bookmarkEnd w:id="19"/>
    <w:bookmarkStart w:name="z28" w:id="20"/>
    <w:p>
      <w:pPr>
        <w:spacing w:after="0"/>
        <w:ind w:left="0"/>
        <w:jc w:val="both"/>
      </w:pPr>
      <w:r>
        <w:rPr>
          <w:rFonts w:ascii="Times New Roman"/>
          <w:b w:val="false"/>
          <w:i w:val="false"/>
          <w:color w:val="000000"/>
          <w:sz w:val="28"/>
        </w:rPr>
        <w:t>
      2. Мемлекеттік қызметті көрсету нысаны: қағаз түрінде.</w:t>
      </w:r>
    </w:p>
    <w:bookmarkEnd w:id="20"/>
    <w:bookmarkStart w:name="z29" w:id="21"/>
    <w:p>
      <w:pPr>
        <w:spacing w:after="0"/>
        <w:ind w:left="0"/>
        <w:jc w:val="both"/>
      </w:pPr>
      <w:r>
        <w:rPr>
          <w:rFonts w:ascii="Times New Roman"/>
          <w:b w:val="false"/>
          <w:i w:val="false"/>
          <w:color w:val="000000"/>
          <w:sz w:val="28"/>
        </w:rPr>
        <w:t>
      3. Мемлекеттік қызметті көрсету нәтижесі - мемлекеттік атаулы әлеуметтік көмек тағайындау (тағайындаудан бас тарту) туралы хабарлама.</w:t>
      </w:r>
    </w:p>
    <w:bookmarkEnd w:id="21"/>
    <w:bookmarkStart w:name="z30" w:id="2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
    <w:bookmarkStart w:name="z31"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2" w:id="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w:t>
      </w:r>
    </w:p>
    <w:bookmarkEnd w:id="24"/>
    <w:bookmarkStart w:name="z33"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5"/>
    <w:bookmarkStart w:name="z34" w:id="26"/>
    <w:p>
      <w:pPr>
        <w:spacing w:after="0"/>
        <w:ind w:left="0"/>
        <w:jc w:val="both"/>
      </w:pPr>
      <w:r>
        <w:rPr>
          <w:rFonts w:ascii="Times New Roman"/>
          <w:b w:val="false"/>
          <w:i w:val="false"/>
          <w:color w:val="000000"/>
          <w:sz w:val="28"/>
        </w:rPr>
        <w:t>
      1) көрсетілетін қызметті берушіге жүгінген кезде:</w:t>
      </w:r>
    </w:p>
    <w:bookmarkEnd w:id="26"/>
    <w:bookmarkStart w:name="z35" w:id="27"/>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27"/>
    <w:bookmarkStart w:name="z36" w:id="28"/>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bookmarkEnd w:id="28"/>
    <w:bookmarkStart w:name="z37" w:id="29"/>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29"/>
    <w:bookmarkStart w:name="z38" w:id="30"/>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30"/>
    <w:bookmarkStart w:name="z39" w:id="31"/>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31"/>
    <w:bookmarkStart w:name="z40" w:id="32"/>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берушінің басшысына қол қою үшін жолдайды;</w:t>
      </w:r>
    </w:p>
    <w:bookmarkEnd w:id="32"/>
    <w:bookmarkStart w:name="z41" w:id="33"/>
    <w:p>
      <w:pPr>
        <w:spacing w:after="0"/>
        <w:ind w:left="0"/>
        <w:jc w:val="both"/>
      </w:pPr>
      <w:r>
        <w:rPr>
          <w:rFonts w:ascii="Times New Roman"/>
          <w:b w:val="false"/>
          <w:i w:val="false"/>
          <w:color w:val="000000"/>
          <w:sz w:val="28"/>
        </w:rPr>
        <w:t>
      көрсетілетін қызметті берушінің басшысы мемлекеттік атаулы әлеуметтік көмек тағайындау (тағайындаудан бас тарту) туралы хабарламаға қол қояды - 1 (бір) сағат.</w:t>
      </w:r>
    </w:p>
    <w:bookmarkEnd w:id="33"/>
    <w:bookmarkStart w:name="z42" w:id="34"/>
    <w:p>
      <w:pPr>
        <w:spacing w:after="0"/>
        <w:ind w:left="0"/>
        <w:jc w:val="both"/>
      </w:pPr>
      <w:r>
        <w:rPr>
          <w:rFonts w:ascii="Times New Roman"/>
          <w:b w:val="false"/>
          <w:i w:val="false"/>
          <w:color w:val="000000"/>
          <w:sz w:val="28"/>
        </w:rPr>
        <w:t>
      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тіркеуге жолдайды;</w:t>
      </w:r>
    </w:p>
    <w:bookmarkEnd w:id="34"/>
    <w:bookmarkStart w:name="z43" w:id="35"/>
    <w:p>
      <w:pPr>
        <w:spacing w:after="0"/>
        <w:ind w:left="0"/>
        <w:jc w:val="both"/>
      </w:pPr>
      <w:r>
        <w:rPr>
          <w:rFonts w:ascii="Times New Roman"/>
          <w:b w:val="false"/>
          <w:i w:val="false"/>
          <w:color w:val="000000"/>
          <w:sz w:val="28"/>
        </w:rPr>
        <w:t>
      көрсетілетін қызметті берушінің кеңсе қызметкері мемлекеттік атаулы әлеуметтік көмек тағайындау (тағайындаудан бас тарту) туралы хабарламаны тіркейді және көрсетілетін қызметті алушыға береді - 15 (он бес) минут.</w:t>
      </w:r>
    </w:p>
    <w:bookmarkEnd w:id="35"/>
    <w:bookmarkStart w:name="z44" w:id="36"/>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алушыға береді;</w:t>
      </w:r>
    </w:p>
    <w:bookmarkEnd w:id="36"/>
    <w:bookmarkStart w:name="z45" w:id="37"/>
    <w:p>
      <w:pPr>
        <w:spacing w:after="0"/>
        <w:ind w:left="0"/>
        <w:jc w:val="both"/>
      </w:pPr>
      <w:r>
        <w:rPr>
          <w:rFonts w:ascii="Times New Roman"/>
          <w:b w:val="false"/>
          <w:i w:val="false"/>
          <w:color w:val="000000"/>
          <w:sz w:val="28"/>
        </w:rPr>
        <w:t xml:space="preserve">
      2) ауылдық округ әкіміне жүгінген кезде: </w:t>
      </w:r>
    </w:p>
    <w:bookmarkEnd w:id="37"/>
    <w:bookmarkStart w:name="z46" w:id="38"/>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- 15 (он бес) минут.</w:t>
      </w:r>
    </w:p>
    <w:bookmarkEnd w:id="38"/>
    <w:bookmarkStart w:name="z47" w:id="39"/>
    <w:p>
      <w:pPr>
        <w:spacing w:after="0"/>
        <w:ind w:left="0"/>
        <w:jc w:val="both"/>
      </w:pPr>
      <w:r>
        <w:rPr>
          <w:rFonts w:ascii="Times New Roman"/>
          <w:b w:val="false"/>
          <w:i w:val="false"/>
          <w:color w:val="000000"/>
          <w:sz w:val="28"/>
        </w:rPr>
        <w:t>
      Нәтижесі – құжаттарды ауылдық округ әкіміне бұрыштама қоюға жолдайды;</w:t>
      </w:r>
    </w:p>
    <w:bookmarkEnd w:id="39"/>
    <w:bookmarkStart w:name="z48" w:id="40"/>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w:t>
      </w:r>
    </w:p>
    <w:bookmarkEnd w:id="40"/>
    <w:bookmarkStart w:name="z49" w:id="41"/>
    <w:p>
      <w:pPr>
        <w:spacing w:after="0"/>
        <w:ind w:left="0"/>
        <w:jc w:val="both"/>
      </w:pPr>
      <w:r>
        <w:rPr>
          <w:rFonts w:ascii="Times New Roman"/>
          <w:b w:val="false"/>
          <w:i w:val="false"/>
          <w:color w:val="000000"/>
          <w:sz w:val="28"/>
        </w:rPr>
        <w:t>
      Нәтижесі – құжаттарды ауылдық округ әкімі аппаратының жауапты орындаушысына жолдайды;</w:t>
      </w:r>
    </w:p>
    <w:bookmarkEnd w:id="41"/>
    <w:bookmarkStart w:name="z50" w:id="42"/>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- 8 (сегіз) жұмыс күн.</w:t>
      </w:r>
    </w:p>
    <w:bookmarkEnd w:id="42"/>
    <w:bookmarkStart w:name="z51" w:id="43"/>
    <w:p>
      <w:pPr>
        <w:spacing w:after="0"/>
        <w:ind w:left="0"/>
        <w:jc w:val="both"/>
      </w:pP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p>
    <w:bookmarkEnd w:id="43"/>
    <w:bookmarkStart w:name="z52" w:id="44"/>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 хатқа қол қояды -1 (бір) жұмыс күн.</w:t>
      </w:r>
    </w:p>
    <w:bookmarkEnd w:id="44"/>
    <w:bookmarkStart w:name="z53" w:id="45"/>
    <w:p>
      <w:pPr>
        <w:spacing w:after="0"/>
        <w:ind w:left="0"/>
        <w:jc w:val="both"/>
      </w:pPr>
      <w:r>
        <w:rPr>
          <w:rFonts w:ascii="Times New Roman"/>
          <w:b w:val="false"/>
          <w:i w:val="false"/>
          <w:color w:val="000000"/>
          <w:sz w:val="28"/>
        </w:rPr>
        <w:t>
      Нәтижесі – қол қойылған ілеспе хатты көрсетілетін қызметті алушының құжаттарымен қоса көрсетілетін қызметті берушіге жолдайды;</w:t>
      </w:r>
    </w:p>
    <w:bookmarkEnd w:id="45"/>
    <w:bookmarkStart w:name="z54" w:id="46"/>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46"/>
    <w:bookmarkStart w:name="z55" w:id="47"/>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bookmarkEnd w:id="47"/>
    <w:bookmarkStart w:name="z56" w:id="48"/>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48"/>
    <w:bookmarkStart w:name="z57" w:id="49"/>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49"/>
    <w:bookmarkStart w:name="z58" w:id="50"/>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50"/>
    <w:bookmarkStart w:name="z59" w:id="51"/>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берушінің басшысына қол қою үшін жолдайды;</w:t>
      </w:r>
    </w:p>
    <w:bookmarkEnd w:id="51"/>
    <w:bookmarkStart w:name="z60" w:id="52"/>
    <w:p>
      <w:pPr>
        <w:spacing w:after="0"/>
        <w:ind w:left="0"/>
        <w:jc w:val="both"/>
      </w:pPr>
      <w:r>
        <w:rPr>
          <w:rFonts w:ascii="Times New Roman"/>
          <w:b w:val="false"/>
          <w:i w:val="false"/>
          <w:color w:val="000000"/>
          <w:sz w:val="28"/>
        </w:rPr>
        <w:t>
      көрсетілетін қызметті берушінің басшысы мемлекеттік атаулы әлеуметтік көмек тағайындау (тағайындаудан бас тарту) туралы хабарламаға қол қояды - 1 (бір) сағат.</w:t>
      </w:r>
    </w:p>
    <w:bookmarkEnd w:id="52"/>
    <w:bookmarkStart w:name="z61" w:id="53"/>
    <w:p>
      <w:pPr>
        <w:spacing w:after="0"/>
        <w:ind w:left="0"/>
        <w:jc w:val="both"/>
      </w:pPr>
      <w:r>
        <w:rPr>
          <w:rFonts w:ascii="Times New Roman"/>
          <w:b w:val="false"/>
          <w:i w:val="false"/>
          <w:color w:val="000000"/>
          <w:sz w:val="28"/>
        </w:rPr>
        <w:t>
      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тіркеуге жолдайды;</w:t>
      </w:r>
    </w:p>
    <w:bookmarkEnd w:id="53"/>
    <w:bookmarkStart w:name="z62" w:id="54"/>
    <w:p>
      <w:pPr>
        <w:spacing w:after="0"/>
        <w:ind w:left="0"/>
        <w:jc w:val="both"/>
      </w:pPr>
      <w:r>
        <w:rPr>
          <w:rFonts w:ascii="Times New Roman"/>
          <w:b w:val="false"/>
          <w:i w:val="false"/>
          <w:color w:val="000000"/>
          <w:sz w:val="28"/>
        </w:rPr>
        <w:t>
      көрсетілетін қызметті берушінің кеңсе қызметкері мемлекеттік атаулы әлеуметтік көмек тағайындау (тағайындаудан бас тарту) туралы хабарламаны тіркеу журналына тіркейді және ауылдық округ әкіміне жолдайды - 15 (он бес) минут.</w:t>
      </w:r>
    </w:p>
    <w:bookmarkEnd w:id="54"/>
    <w:bookmarkStart w:name="z63" w:id="55"/>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ауылдық округ әкіміне жолдайды;</w:t>
      </w:r>
    </w:p>
    <w:bookmarkEnd w:id="55"/>
    <w:bookmarkStart w:name="z64" w:id="56"/>
    <w:p>
      <w:pPr>
        <w:spacing w:after="0"/>
        <w:ind w:left="0"/>
        <w:jc w:val="both"/>
      </w:pPr>
      <w:r>
        <w:rPr>
          <w:rFonts w:ascii="Times New Roman"/>
          <w:b w:val="false"/>
          <w:i w:val="false"/>
          <w:color w:val="000000"/>
          <w:sz w:val="28"/>
        </w:rPr>
        <w:t>
      ауылдық округ әкімі мемлекеттік атаулы әлеуметтік көмек тағайындау (тағайындаудан бас тарту) туралы хабарламаны көрсетілетін қызметті алушыға береді -1 (бір) жұмыс күн.</w:t>
      </w:r>
    </w:p>
    <w:bookmarkEnd w:id="56"/>
    <w:bookmarkStart w:name="z65" w:id="57"/>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алушыға беру.</w:t>
      </w:r>
    </w:p>
    <w:bookmarkEnd w:id="57"/>
    <w:bookmarkStart w:name="z66"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
    <w:bookmarkStart w:name="z67" w:id="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p>
    <w:bookmarkEnd w:id="59"/>
    <w:bookmarkStart w:name="z68" w:id="60"/>
    <w:p>
      <w:pPr>
        <w:spacing w:after="0"/>
        <w:ind w:left="0"/>
        <w:jc w:val="both"/>
      </w:pPr>
      <w:r>
        <w:rPr>
          <w:rFonts w:ascii="Times New Roman"/>
          <w:b w:val="false"/>
          <w:i w:val="false"/>
          <w:color w:val="000000"/>
          <w:sz w:val="28"/>
        </w:rPr>
        <w:t>
      1) көрсетілетін қызметті берушінің кеңсе қызметкері;</w:t>
      </w:r>
    </w:p>
    <w:bookmarkEnd w:id="60"/>
    <w:bookmarkStart w:name="z69" w:id="61"/>
    <w:p>
      <w:pPr>
        <w:spacing w:after="0"/>
        <w:ind w:left="0"/>
        <w:jc w:val="both"/>
      </w:pPr>
      <w:r>
        <w:rPr>
          <w:rFonts w:ascii="Times New Roman"/>
          <w:b w:val="false"/>
          <w:i w:val="false"/>
          <w:color w:val="000000"/>
          <w:sz w:val="28"/>
        </w:rPr>
        <w:t>
      2) көрсетілетін қызметті берушінің басшысы;</w:t>
      </w:r>
    </w:p>
    <w:bookmarkEnd w:id="61"/>
    <w:bookmarkStart w:name="z70" w:id="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2"/>
    <w:bookmarkStart w:name="z71" w:id="63"/>
    <w:p>
      <w:pPr>
        <w:spacing w:after="0"/>
        <w:ind w:left="0"/>
        <w:jc w:val="both"/>
      </w:pPr>
      <w:r>
        <w:rPr>
          <w:rFonts w:ascii="Times New Roman"/>
          <w:b w:val="false"/>
          <w:i w:val="false"/>
          <w:color w:val="000000"/>
          <w:sz w:val="28"/>
        </w:rPr>
        <w:t>
      4) ауылдық округ әкімінің маманы;</w:t>
      </w:r>
    </w:p>
    <w:bookmarkEnd w:id="63"/>
    <w:bookmarkStart w:name="z72" w:id="64"/>
    <w:p>
      <w:pPr>
        <w:spacing w:after="0"/>
        <w:ind w:left="0"/>
        <w:jc w:val="both"/>
      </w:pPr>
      <w:r>
        <w:rPr>
          <w:rFonts w:ascii="Times New Roman"/>
          <w:b w:val="false"/>
          <w:i w:val="false"/>
          <w:color w:val="000000"/>
          <w:sz w:val="28"/>
        </w:rPr>
        <w:t>
      5) ауылдық округ әкімі;</w:t>
      </w:r>
    </w:p>
    <w:bookmarkEnd w:id="64"/>
    <w:bookmarkStart w:name="z73" w:id="65"/>
    <w:p>
      <w:pPr>
        <w:spacing w:after="0"/>
        <w:ind w:left="0"/>
        <w:jc w:val="both"/>
      </w:pPr>
      <w:r>
        <w:rPr>
          <w:rFonts w:ascii="Times New Roman"/>
          <w:b w:val="false"/>
          <w:i w:val="false"/>
          <w:color w:val="000000"/>
          <w:sz w:val="28"/>
        </w:rPr>
        <w:t>
      6) ауылдық округ әкімінің жауапты орындаушысы.</w:t>
      </w:r>
    </w:p>
    <w:bookmarkEnd w:id="65"/>
    <w:bookmarkStart w:name="z74" w:id="6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сипаттауы:</w:t>
      </w:r>
    </w:p>
    <w:bookmarkEnd w:id="66"/>
    <w:bookmarkStart w:name="z75" w:id="67"/>
    <w:p>
      <w:pPr>
        <w:spacing w:after="0"/>
        <w:ind w:left="0"/>
        <w:jc w:val="both"/>
      </w:pPr>
      <w:r>
        <w:rPr>
          <w:rFonts w:ascii="Times New Roman"/>
          <w:b w:val="false"/>
          <w:i w:val="false"/>
          <w:color w:val="000000"/>
          <w:sz w:val="28"/>
        </w:rPr>
        <w:t>
      1) көрсетілетін қызметті берушіге жүгінген кезде:</w:t>
      </w:r>
    </w:p>
    <w:bookmarkEnd w:id="67"/>
    <w:bookmarkStart w:name="z76" w:id="68"/>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68"/>
    <w:bookmarkStart w:name="z77" w:id="69"/>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69"/>
    <w:bookmarkStart w:name="z78" w:id="70"/>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70"/>
    <w:bookmarkStart w:name="z79" w:id="71"/>
    <w:p>
      <w:pPr>
        <w:spacing w:after="0"/>
        <w:ind w:left="0"/>
        <w:jc w:val="both"/>
      </w:pPr>
      <w:r>
        <w:rPr>
          <w:rFonts w:ascii="Times New Roman"/>
          <w:b w:val="false"/>
          <w:i w:val="false"/>
          <w:color w:val="000000"/>
          <w:sz w:val="28"/>
        </w:rPr>
        <w:t>
      көрсетілетін қызметті берушінің басшысы мемлекеттік атаулы әлеуметтік көмек тағайындау (тағайындаудан бас тарту) туралы хабарламаға қол қояды - 1 (бір) сағат;</w:t>
      </w:r>
    </w:p>
    <w:bookmarkEnd w:id="71"/>
    <w:bookmarkStart w:name="z80" w:id="72"/>
    <w:p>
      <w:pPr>
        <w:spacing w:after="0"/>
        <w:ind w:left="0"/>
        <w:jc w:val="both"/>
      </w:pPr>
      <w:r>
        <w:rPr>
          <w:rFonts w:ascii="Times New Roman"/>
          <w:b w:val="false"/>
          <w:i w:val="false"/>
          <w:color w:val="000000"/>
          <w:sz w:val="28"/>
        </w:rPr>
        <w:t>
      көрсетілетін қызметті берушінің кеңсе қызметкері мемлекеттік атаулы әлеуметтік көмек тағайындау (тағайындаудан бас тарту) туралы хабарламаны тіркейді және көрсетілетін қызметті алушыға береді - 15 (он бес) минут.</w:t>
      </w:r>
    </w:p>
    <w:bookmarkEnd w:id="72"/>
    <w:bookmarkStart w:name="z91" w:id="73"/>
    <w:p>
      <w:pPr>
        <w:spacing w:after="0"/>
        <w:ind w:left="0"/>
        <w:jc w:val="both"/>
      </w:pPr>
      <w:r>
        <w:rPr>
          <w:rFonts w:ascii="Times New Roman"/>
          <w:b w:val="false"/>
          <w:i w:val="false"/>
          <w:color w:val="000000"/>
          <w:sz w:val="28"/>
        </w:rPr>
        <w:t xml:space="preserve">
      2) ауылдық округ әкіміне жүгінген кезде: </w:t>
      </w:r>
    </w:p>
    <w:bookmarkEnd w:id="73"/>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- 15 (он бес) минут;</w:t>
      </w:r>
    </w:p>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w:t>
      </w:r>
    </w:p>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ілеспехат әзірлейді - 8 (сегіз) жұмыс күн;</w:t>
      </w:r>
    </w:p>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ілеспехатқа қол қояды -1 (бір) жұмыс күн;</w:t>
      </w:r>
    </w:p>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қызметті берушінің басшысына қарауға жібереді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p>
      <w:pPr>
        <w:spacing w:after="0"/>
        <w:ind w:left="0"/>
        <w:jc w:val="both"/>
      </w:pPr>
      <w:r>
        <w:rPr>
          <w:rFonts w:ascii="Times New Roman"/>
          <w:b w:val="false"/>
          <w:i w:val="false"/>
          <w:color w:val="000000"/>
          <w:sz w:val="28"/>
        </w:rPr>
        <w:t>
      көрсетілетін қызметті берушінің басшысы мемлекеттік атаулы әлеуметтік көмек тағайындау (тағайындаудан бас тарту) туралы хабарламаға қол қояды - 1 (бір) сағат;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атаулы әлеуметтік көмек тағайындау (тағайындаудан бас тарту) туралы хабарламаны тіркейді және ауылдық округ әкіміне жолдайды - 15 (он бес) минут;</w:t>
      </w:r>
    </w:p>
    <w:p>
      <w:pPr>
        <w:spacing w:after="0"/>
        <w:ind w:left="0"/>
        <w:jc w:val="both"/>
      </w:pPr>
      <w:r>
        <w:rPr>
          <w:rFonts w:ascii="Times New Roman"/>
          <w:b w:val="false"/>
          <w:i w:val="false"/>
          <w:color w:val="000000"/>
          <w:sz w:val="28"/>
        </w:rPr>
        <w:t>
      ауылдық округ әкімі мемлекеттік атаулы әлеуметтік көмек тағайындау (тағайындаудан бас тарту) туралы хабарламаны көрсетілетін қызметті алушыға береді -1 (бір)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әкімдігінің 29.06.2017 № 38/07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2" w:id="7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74"/>
    <w:bookmarkStart w:name="z93" w:id="75"/>
    <w:p>
      <w:pPr>
        <w:spacing w:after="0"/>
        <w:ind w:left="0"/>
        <w:jc w:val="both"/>
      </w:pPr>
      <w:r>
        <w:rPr>
          <w:rFonts w:ascii="Times New Roman"/>
          <w:b w:val="false"/>
          <w:i w:val="false"/>
          <w:color w:val="000000"/>
          <w:sz w:val="28"/>
        </w:rPr>
        <w:t>
      8. МК жүгіну тетігінің сипаттамасы, көрсетілетін қызметті алушының өтінішін өңдеудің ұзақтығы:</w:t>
      </w:r>
    </w:p>
    <w:bookmarkEnd w:id="75"/>
    <w:bookmarkStart w:name="z94" w:id="76"/>
    <w:p>
      <w:pPr>
        <w:spacing w:after="0"/>
        <w:ind w:left="0"/>
        <w:jc w:val="both"/>
      </w:pPr>
      <w:r>
        <w:rPr>
          <w:rFonts w:ascii="Times New Roman"/>
          <w:b w:val="false"/>
          <w:i w:val="false"/>
          <w:color w:val="000000"/>
          <w:sz w:val="28"/>
        </w:rPr>
        <w:t>
      1) көрсетілетін қызметті алушы қажетті құжаттарды және өтінішті МК қызметкеріне береді, ол электрондық кезек ретімен "кедергісіз" қызмет көрсету арқылы операциялық залда жүзеге асырылады – 2 (екі) минут ішінде;</w:t>
      </w:r>
    </w:p>
    <w:bookmarkEnd w:id="76"/>
    <w:bookmarkStart w:name="z95" w:id="77"/>
    <w:p>
      <w:pPr>
        <w:spacing w:after="0"/>
        <w:ind w:left="0"/>
        <w:jc w:val="both"/>
      </w:pPr>
      <w:r>
        <w:rPr>
          <w:rFonts w:ascii="Times New Roman"/>
          <w:b w:val="false"/>
          <w:i w:val="false"/>
          <w:color w:val="000000"/>
          <w:sz w:val="28"/>
        </w:rPr>
        <w:t>
      2) 1-процесс – мемлекеттік көрсетілетін қызметті көрсету үшін МК қызметкерінің Мемлекеттік корпорациясының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p>
    <w:bookmarkEnd w:id="77"/>
    <w:bookmarkStart w:name="z96" w:id="78"/>
    <w:p>
      <w:pPr>
        <w:spacing w:after="0"/>
        <w:ind w:left="0"/>
        <w:jc w:val="both"/>
      </w:pPr>
      <w:r>
        <w:rPr>
          <w:rFonts w:ascii="Times New Roman"/>
          <w:b w:val="false"/>
          <w:i w:val="false"/>
          <w:color w:val="000000"/>
          <w:sz w:val="28"/>
        </w:rPr>
        <w:t>
      3) 2-процесс – МК қызметкерінің мемлекеттік көрсетілетін қызметті таңдауы, экранға мемлекеттік қызметті көрсету үшін сұраныс нысаны шығуы және МК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78"/>
    <w:bookmarkStart w:name="z97" w:id="79"/>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p>
    <w:bookmarkEnd w:id="79"/>
    <w:bookmarkStart w:name="z98" w:id="80"/>
    <w:p>
      <w:pPr>
        <w:spacing w:after="0"/>
        <w:ind w:left="0"/>
        <w:jc w:val="both"/>
      </w:pPr>
      <w:r>
        <w:rPr>
          <w:rFonts w:ascii="Times New Roman"/>
          <w:b w:val="false"/>
          <w:i w:val="false"/>
          <w:color w:val="000000"/>
          <w:sz w:val="28"/>
        </w:rPr>
        <w:t>
      5) 1 шарт - ЖТ МДҚ көрсетілетін қызметті алушы мәліметтерінің және БНАЖ сенімхат мәліметтерінің бар болуын тексеруі - 1 (бір) минут ішінде;</w:t>
      </w:r>
    </w:p>
    <w:bookmarkEnd w:id="80"/>
    <w:bookmarkStart w:name="z99" w:id="81"/>
    <w:p>
      <w:pPr>
        <w:spacing w:after="0"/>
        <w:ind w:left="0"/>
        <w:jc w:val="both"/>
      </w:pPr>
      <w:r>
        <w:rPr>
          <w:rFonts w:ascii="Times New Roman"/>
          <w:b w:val="false"/>
          <w:i w:val="false"/>
          <w:color w:val="000000"/>
          <w:sz w:val="28"/>
        </w:rPr>
        <w:t>
      6) 4-процесс–ЖТ МДҚ көрсетілетін қызметті алушы мәліметтерінің немесе БНАЖ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81"/>
    <w:bookmarkStart w:name="z100" w:id="82"/>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МК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82"/>
    <w:bookmarkStart w:name="z101" w:id="83"/>
    <w:p>
      <w:pPr>
        <w:spacing w:after="0"/>
        <w:ind w:left="0"/>
        <w:jc w:val="both"/>
      </w:pPr>
      <w:r>
        <w:rPr>
          <w:rFonts w:ascii="Times New Roman"/>
          <w:b w:val="false"/>
          <w:i w:val="false"/>
          <w:color w:val="000000"/>
          <w:sz w:val="28"/>
        </w:rPr>
        <w:t>
      9. МК арқылы мемлекеттік қызмет көрсетудің нәтижесін алу процесінің сипаттамасы, оның ұзақтығы:</w:t>
      </w:r>
    </w:p>
    <w:bookmarkEnd w:id="83"/>
    <w:bookmarkStart w:name="z102" w:id="84"/>
    <w:p>
      <w:pPr>
        <w:spacing w:after="0"/>
        <w:ind w:left="0"/>
        <w:jc w:val="both"/>
      </w:pPr>
      <w:r>
        <w:rPr>
          <w:rFonts w:ascii="Times New Roman"/>
          <w:b w:val="false"/>
          <w:i w:val="false"/>
          <w:color w:val="000000"/>
          <w:sz w:val="28"/>
        </w:rPr>
        <w:t>
      1) 6-процесс – электрондық құжаттарын ЭҮАШ АЖО тіркеуі - 1 (бір) минут ішінде;</w:t>
      </w:r>
    </w:p>
    <w:bookmarkEnd w:id="84"/>
    <w:bookmarkStart w:name="z103" w:id="85"/>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85"/>
    <w:bookmarkStart w:name="z104" w:id="8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86"/>
    <w:bookmarkStart w:name="z105" w:id="87"/>
    <w:p>
      <w:pPr>
        <w:spacing w:after="0"/>
        <w:ind w:left="0"/>
        <w:jc w:val="both"/>
      </w:pPr>
      <w:r>
        <w:rPr>
          <w:rFonts w:ascii="Times New Roman"/>
          <w:b w:val="false"/>
          <w:i w:val="false"/>
          <w:color w:val="000000"/>
          <w:sz w:val="28"/>
        </w:rPr>
        <w:t>
      4) 8-процесс – көрсетілетін қызметті алушы МК қызметкері арқылы ЭҮАШ АЖО қалыптастырылған мемлекеттік көрсетілетін қызметтің нәтижесін (мемлекеттік атаулы әлеуметтік көмек тағайындау (тағайындаудан бас тарту) туралы хабарлама) алуы – 2 (екі) минут ішінде.</w:t>
      </w:r>
    </w:p>
    <w:bookmarkEnd w:id="87"/>
    <w:bookmarkStart w:name="z106" w:id="88"/>
    <w:p>
      <w:pPr>
        <w:spacing w:after="0"/>
        <w:ind w:left="0"/>
        <w:jc w:val="both"/>
      </w:pPr>
      <w:r>
        <w:rPr>
          <w:rFonts w:ascii="Times New Roman"/>
          <w:b w:val="false"/>
          <w:i w:val="false"/>
          <w:color w:val="000000"/>
          <w:sz w:val="28"/>
        </w:rPr>
        <w:t xml:space="preserve">
      МК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8"/>
    <w:bookmarkStart w:name="z107" w:id="8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 берушілермен және (немесе) МК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109" w:id="90"/>
    <w:p>
      <w:pPr>
        <w:spacing w:after="0"/>
        <w:ind w:left="0"/>
        <w:jc w:val="left"/>
      </w:pPr>
      <w:r>
        <w:rPr>
          <w:rFonts w:ascii="Times New Roman"/>
          <w:b/>
          <w:i w:val="false"/>
          <w:color w:val="000000"/>
        </w:rPr>
        <w:t xml:space="preserve"> МК арқылы мемлекеттік қызметті көрсету кезінде іске қосылатын ақпараттық жүйелердің функционалдық өзара іс-қимылдарының диаграммасы</w:t>
      </w:r>
    </w:p>
    <w:bookmarkEnd w:id="90"/>
    <w:bookmarkStart w:name="z110" w:id="91"/>
    <w:p>
      <w:pPr>
        <w:spacing w:after="0"/>
        <w:ind w:left="0"/>
        <w:jc w:val="left"/>
      </w:pPr>
    </w:p>
    <w:bookmarkEnd w:id="91"/>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p>
    <w:bookmarkStart w:name="z111" w:id="92"/>
    <w:p>
      <w:pPr>
        <w:spacing w:after="0"/>
        <w:ind w:left="0"/>
        <w:jc w:val="left"/>
      </w:pPr>
      <w:r>
        <w:rPr>
          <w:rFonts w:ascii="Times New Roman"/>
          <w:b/>
          <w:i w:val="false"/>
          <w:color w:val="000000"/>
        </w:rPr>
        <w:t xml:space="preserve"> Шарттық белгілерді толық жазу:</w:t>
      </w:r>
    </w:p>
    <w:bookmarkEnd w:id="92"/>
    <w:bookmarkStart w:name="z112" w:id="93"/>
    <w:p>
      <w:pPr>
        <w:spacing w:after="0"/>
        <w:ind w:left="0"/>
        <w:jc w:val="left"/>
      </w:pPr>
    </w:p>
    <w:bookmarkEnd w:id="93"/>
    <w:p>
      <w:pPr>
        <w:spacing w:after="0"/>
        <w:ind w:left="0"/>
        <w:jc w:val="both"/>
      </w:pPr>
      <w:r>
        <w:drawing>
          <wp:inline distT="0" distB="0" distL="0" distR="0">
            <wp:extent cx="48387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114" w:id="94"/>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 МК, көрсетілетін қызметті берушіге және (немесе) ауылдық округтің әкіміне жүгінген кезде</w:t>
      </w:r>
    </w:p>
    <w:bookmarkEnd w:id="94"/>
    <w:bookmarkStart w:name="z11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6"/>
    <w:p>
      <w:pPr>
        <w:spacing w:after="0"/>
        <w:ind w:left="0"/>
        <w:jc w:val="left"/>
      </w:pPr>
      <w:r>
        <w:rPr>
          <w:rFonts w:ascii="Times New Roman"/>
          <w:b/>
          <w:i w:val="false"/>
          <w:color w:val="000000"/>
        </w:rPr>
        <w:t xml:space="preserve"> Шарттық белгілерді толық жазу:</w:t>
      </w:r>
    </w:p>
    <w:bookmarkEnd w:id="96"/>
    <w:bookmarkStart w:name="z11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119" w:id="9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98"/>
    <w:bookmarkStart w:name="z120" w:id="99"/>
    <w:p>
      <w:pPr>
        <w:spacing w:after="0"/>
        <w:ind w:left="0"/>
        <w:jc w:val="left"/>
      </w:pPr>
      <w:r>
        <w:rPr>
          <w:rFonts w:ascii="Times New Roman"/>
          <w:b/>
          <w:i w:val="false"/>
          <w:color w:val="000000"/>
        </w:rPr>
        <w:t xml:space="preserve"> 1. Жалпы ережелер</w:t>
      </w:r>
    </w:p>
    <w:bookmarkEnd w:id="99"/>
    <w:bookmarkStart w:name="z121" w:id="100"/>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мемлекеттік көрсетілетін қызмет).</w:t>
      </w:r>
    </w:p>
    <w:bookmarkEnd w:id="100"/>
    <w:bookmarkStart w:name="z122" w:id="101"/>
    <w:p>
      <w:pPr>
        <w:spacing w:after="0"/>
        <w:ind w:left="0"/>
        <w:jc w:val="both"/>
      </w:pPr>
      <w:r>
        <w:rPr>
          <w:rFonts w:ascii="Times New Roman"/>
          <w:b w:val="false"/>
          <w:i w:val="false"/>
          <w:color w:val="000000"/>
          <w:sz w:val="28"/>
        </w:rPr>
        <w:t xml:space="preserve">
      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p>
    <w:bookmarkEnd w:id="101"/>
    <w:bookmarkStart w:name="z123" w:id="10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2"/>
    <w:bookmarkStart w:name="z124" w:id="10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МК);</w:t>
      </w:r>
    </w:p>
    <w:bookmarkEnd w:id="103"/>
    <w:bookmarkStart w:name="z125" w:id="104"/>
    <w:p>
      <w:pPr>
        <w:spacing w:after="0"/>
        <w:ind w:left="0"/>
        <w:jc w:val="both"/>
      </w:pPr>
      <w:r>
        <w:rPr>
          <w:rFonts w:ascii="Times New Roman"/>
          <w:b w:val="false"/>
          <w:i w:val="false"/>
          <w:color w:val="000000"/>
          <w:sz w:val="28"/>
        </w:rPr>
        <w:t>
      2) көрсетілетін қызметті беруші;</w:t>
      </w:r>
    </w:p>
    <w:bookmarkEnd w:id="104"/>
    <w:bookmarkStart w:name="z126" w:id="105"/>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End w:id="105"/>
    <w:bookmarkStart w:name="z127" w:id="106"/>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06"/>
    <w:bookmarkStart w:name="z128" w:id="107"/>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w:t>
      </w:r>
    </w:p>
    <w:bookmarkEnd w:id="107"/>
    <w:bookmarkStart w:name="z129" w:id="10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8"/>
    <w:bookmarkStart w:name="z130" w:id="1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9"/>
    <w:bookmarkStart w:name="z131" w:id="1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w:t>
      </w:r>
    </w:p>
    <w:bookmarkEnd w:id="110"/>
    <w:bookmarkStart w:name="z132" w:id="1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1"/>
    <w:bookmarkStart w:name="z143" w:id="112"/>
    <w:p>
      <w:pPr>
        <w:spacing w:after="0"/>
        <w:ind w:left="0"/>
        <w:jc w:val="both"/>
      </w:pPr>
      <w:r>
        <w:rPr>
          <w:rFonts w:ascii="Times New Roman"/>
          <w:b w:val="false"/>
          <w:i w:val="false"/>
          <w:color w:val="000000"/>
          <w:sz w:val="28"/>
        </w:rPr>
        <w:t>
      1) көрсетілетін қызметті берушіге жүгінген кезде:</w:t>
      </w:r>
    </w:p>
    <w:bookmarkEnd w:id="112"/>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қызметті берушінің басшысына қарауға жібереді - 15 (он бес) минут.</w:t>
      </w:r>
    </w:p>
    <w:p>
      <w:pPr>
        <w:spacing w:after="0"/>
        <w:ind w:left="0"/>
        <w:jc w:val="both"/>
      </w:pPr>
      <w:r>
        <w:rPr>
          <w:rFonts w:ascii="Times New Roman"/>
          <w:b w:val="false"/>
          <w:i w:val="false"/>
          <w:color w:val="000000"/>
          <w:sz w:val="28"/>
        </w:rPr>
        <w:t>
      Нәтижесі – тіркеу журналындағы жазба;</w:t>
      </w:r>
    </w:p>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он сегіз жасқа дейінгі балаларға мемлекеттік жәрдемақы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көрсетілетін қызметті берушінің басшысы он сегіз жасқа дейінгі балаларға мемлекеттік жәрдемақы тағайындау (тағайындаудан бас тарту) туралы хабарламаға қол қояды және көрсетілетін қызметті берушінің кеңсесіне тіркеуге жолдайды - 1 (бір) сағат.</w:t>
      </w:r>
    </w:p>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берушінің кеңсесіне тіркеуге жолдайды;</w:t>
      </w:r>
    </w:p>
    <w:p>
      <w:pPr>
        <w:spacing w:after="0"/>
        <w:ind w:left="0"/>
        <w:jc w:val="both"/>
      </w:pPr>
      <w:r>
        <w:rPr>
          <w:rFonts w:ascii="Times New Roman"/>
          <w:b w:val="false"/>
          <w:i w:val="false"/>
          <w:color w:val="000000"/>
          <w:sz w:val="28"/>
        </w:rPr>
        <w:t>
      көрсетілетін қызметті берушінің кеңсе қызметкері он сегіз жасқа дейінгі балаларға мемлекеттік жәрдемақы тағайындау (тағайындаудан бас тарту) туралы хабарламаны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алушыға береді.</w:t>
      </w:r>
    </w:p>
    <w:bookmarkStart w:name="z144" w:id="113"/>
    <w:p>
      <w:pPr>
        <w:spacing w:after="0"/>
        <w:ind w:left="0"/>
        <w:jc w:val="both"/>
      </w:pPr>
      <w:r>
        <w:rPr>
          <w:rFonts w:ascii="Times New Roman"/>
          <w:b w:val="false"/>
          <w:i w:val="false"/>
          <w:color w:val="000000"/>
          <w:sz w:val="28"/>
        </w:rPr>
        <w:t xml:space="preserve">
      2) ауылдық округ әкіміне жүгінген кезде: </w:t>
      </w:r>
    </w:p>
    <w:bookmarkEnd w:id="113"/>
    <w:bookmarkStart w:name="z145" w:id="114"/>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- 15 (он бес) минут.</w:t>
      </w:r>
    </w:p>
    <w:bookmarkEnd w:id="114"/>
    <w:bookmarkStart w:name="z146" w:id="115"/>
    <w:p>
      <w:pPr>
        <w:spacing w:after="0"/>
        <w:ind w:left="0"/>
        <w:jc w:val="both"/>
      </w:pPr>
      <w:r>
        <w:rPr>
          <w:rFonts w:ascii="Times New Roman"/>
          <w:b w:val="false"/>
          <w:i w:val="false"/>
          <w:color w:val="000000"/>
          <w:sz w:val="28"/>
        </w:rPr>
        <w:t>
      Нәтижесі – құжаттарды ауылдық округ әкіміне бұрыштама қоюға жолдайды;</w:t>
      </w:r>
    </w:p>
    <w:bookmarkEnd w:id="115"/>
    <w:bookmarkStart w:name="z147" w:id="116"/>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w:t>
      </w:r>
    </w:p>
    <w:bookmarkEnd w:id="116"/>
    <w:bookmarkStart w:name="z148" w:id="117"/>
    <w:p>
      <w:pPr>
        <w:spacing w:after="0"/>
        <w:ind w:left="0"/>
        <w:jc w:val="both"/>
      </w:pPr>
      <w:r>
        <w:rPr>
          <w:rFonts w:ascii="Times New Roman"/>
          <w:b w:val="false"/>
          <w:i w:val="false"/>
          <w:color w:val="000000"/>
          <w:sz w:val="28"/>
        </w:rPr>
        <w:t>
      Нәтижесі – құжаттарды ауылдық округ әкімі аппаратының жауапты орындаушысына жолдайды;</w:t>
      </w:r>
    </w:p>
    <w:bookmarkEnd w:id="117"/>
    <w:bookmarkStart w:name="z149" w:id="118"/>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- 8 (сегіз) жұмыс күн.</w:t>
      </w:r>
    </w:p>
    <w:bookmarkEnd w:id="118"/>
    <w:bookmarkStart w:name="z150" w:id="119"/>
    <w:p>
      <w:pPr>
        <w:spacing w:after="0"/>
        <w:ind w:left="0"/>
        <w:jc w:val="both"/>
      </w:pP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p>
    <w:bookmarkEnd w:id="119"/>
    <w:bookmarkStart w:name="z151" w:id="120"/>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 хатқа қол қояды -1 (бір) жұмыс күн.</w:t>
      </w:r>
    </w:p>
    <w:bookmarkEnd w:id="120"/>
    <w:bookmarkStart w:name="z152" w:id="121"/>
    <w:p>
      <w:pPr>
        <w:spacing w:after="0"/>
        <w:ind w:left="0"/>
        <w:jc w:val="both"/>
      </w:pPr>
      <w:r>
        <w:rPr>
          <w:rFonts w:ascii="Times New Roman"/>
          <w:b w:val="false"/>
          <w:i w:val="false"/>
          <w:color w:val="000000"/>
          <w:sz w:val="28"/>
        </w:rPr>
        <w:t>
      Нәтижесі – қол қойылған ілеспе хатты көрсетілетін қызметті алушының құжаттарымен қоса көрсетілетін қызметті берушіге жолдайды;</w:t>
      </w:r>
    </w:p>
    <w:bookmarkEnd w:id="121"/>
    <w:bookmarkStart w:name="z153" w:id="122"/>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122"/>
    <w:bookmarkStart w:name="z154" w:id="123"/>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bookmarkEnd w:id="123"/>
    <w:bookmarkStart w:name="z155" w:id="124"/>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124"/>
    <w:bookmarkStart w:name="z156" w:id="125"/>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125"/>
    <w:bookmarkStart w:name="z157" w:id="126"/>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он сегіз жасқа дейінгі балаларға мемлекеттік жәрдемақы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126"/>
    <w:bookmarkStart w:name="z158" w:id="127"/>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берушінің басшысына қол қою үшін жолдайды;</w:t>
      </w:r>
    </w:p>
    <w:bookmarkEnd w:id="127"/>
    <w:bookmarkStart w:name="z159" w:id="128"/>
    <w:p>
      <w:pPr>
        <w:spacing w:after="0"/>
        <w:ind w:left="0"/>
        <w:jc w:val="both"/>
      </w:pPr>
      <w:r>
        <w:rPr>
          <w:rFonts w:ascii="Times New Roman"/>
          <w:b w:val="false"/>
          <w:i w:val="false"/>
          <w:color w:val="000000"/>
          <w:sz w:val="28"/>
        </w:rPr>
        <w:t>
      көрсетілетін қызметті берушінің басшысы он сегіз жасқа дейінгі балаларға мемлекеттік жәрдемақы тағайындау (тағайындаудан бас тарту) туралы хабарламаға қол қояды - 1 (бір) сағат.</w:t>
      </w:r>
    </w:p>
    <w:bookmarkEnd w:id="128"/>
    <w:bookmarkStart w:name="z160" w:id="129"/>
    <w:p>
      <w:pPr>
        <w:spacing w:after="0"/>
        <w:ind w:left="0"/>
        <w:jc w:val="both"/>
      </w:pPr>
      <w:r>
        <w:rPr>
          <w:rFonts w:ascii="Times New Roman"/>
          <w:b w:val="false"/>
          <w:i w:val="false"/>
          <w:color w:val="000000"/>
          <w:sz w:val="28"/>
        </w:rPr>
        <w:t>
      Нәтижесі – қол қойылған он сегіз жасқа дейінгі балаларға мемлекеттік жәрдемақы тағайындау (тағайындаудан бас тарту) туралы хабарламаны көрсетілетін қызметті берушінің кеңсесіне тіркеуге жолдайды;</w:t>
      </w:r>
    </w:p>
    <w:bookmarkEnd w:id="129"/>
    <w:bookmarkStart w:name="z161" w:id="130"/>
    <w:p>
      <w:pPr>
        <w:spacing w:after="0"/>
        <w:ind w:left="0"/>
        <w:jc w:val="both"/>
      </w:pPr>
      <w:r>
        <w:rPr>
          <w:rFonts w:ascii="Times New Roman"/>
          <w:b w:val="false"/>
          <w:i w:val="false"/>
          <w:color w:val="000000"/>
          <w:sz w:val="28"/>
        </w:rPr>
        <w:t>
      көрсетілетін қызметті берушінің кеңсе қызметкері он сегіз жасқа дейінгі балаларға мемлекеттік жәрдемақы тағайындау (тағайындаудан бас тарту) туралы хабарламаны тіркеу журналына тіркейді және ауылдық округ әкіміне жолдайды - 15 (он бес) минут.</w:t>
      </w:r>
    </w:p>
    <w:bookmarkEnd w:id="130"/>
    <w:bookmarkStart w:name="z162" w:id="131"/>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ауылдық округ әкіміне жолдайды;</w:t>
      </w:r>
    </w:p>
    <w:bookmarkEnd w:id="131"/>
    <w:bookmarkStart w:name="z163" w:id="132"/>
    <w:p>
      <w:pPr>
        <w:spacing w:after="0"/>
        <w:ind w:left="0"/>
        <w:jc w:val="both"/>
      </w:pPr>
      <w:r>
        <w:rPr>
          <w:rFonts w:ascii="Times New Roman"/>
          <w:b w:val="false"/>
          <w:i w:val="false"/>
          <w:color w:val="000000"/>
          <w:sz w:val="28"/>
        </w:rPr>
        <w:t>
      ауылдық округ әкімі он сегіз жасқа дейінгі балаларға мемлекеттік жәрдемақы тағайындау (тағайындаудан бас тарту) туралы хабарламаны көрсетілетін қызметті алушыға береді - 1 (бір) жұмыс күн.</w:t>
      </w:r>
    </w:p>
    <w:bookmarkEnd w:id="132"/>
    <w:bookmarkStart w:name="z164" w:id="133"/>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алушыға беру.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29.06.2017 № 38/07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65" w:id="1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4"/>
    <w:bookmarkStart w:name="z166" w:id="135"/>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p>
    <w:bookmarkEnd w:id="135"/>
    <w:bookmarkStart w:name="z167" w:id="136"/>
    <w:p>
      <w:pPr>
        <w:spacing w:after="0"/>
        <w:ind w:left="0"/>
        <w:jc w:val="both"/>
      </w:pPr>
      <w:r>
        <w:rPr>
          <w:rFonts w:ascii="Times New Roman"/>
          <w:b w:val="false"/>
          <w:i w:val="false"/>
          <w:color w:val="000000"/>
          <w:sz w:val="28"/>
        </w:rPr>
        <w:t>
      1) көрсетілетін қызметті берушінің кеңсе қызметкері;</w:t>
      </w:r>
    </w:p>
    <w:bookmarkEnd w:id="136"/>
    <w:bookmarkStart w:name="z168" w:id="137"/>
    <w:p>
      <w:pPr>
        <w:spacing w:after="0"/>
        <w:ind w:left="0"/>
        <w:jc w:val="both"/>
      </w:pPr>
      <w:r>
        <w:rPr>
          <w:rFonts w:ascii="Times New Roman"/>
          <w:b w:val="false"/>
          <w:i w:val="false"/>
          <w:color w:val="000000"/>
          <w:sz w:val="28"/>
        </w:rPr>
        <w:t>
      2) көрсетілетін қызметті берушінің басшысы;</w:t>
      </w:r>
    </w:p>
    <w:bookmarkEnd w:id="137"/>
    <w:bookmarkStart w:name="z169" w:id="1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8"/>
    <w:bookmarkStart w:name="z170" w:id="139"/>
    <w:p>
      <w:pPr>
        <w:spacing w:after="0"/>
        <w:ind w:left="0"/>
        <w:jc w:val="both"/>
      </w:pPr>
      <w:r>
        <w:rPr>
          <w:rFonts w:ascii="Times New Roman"/>
          <w:b w:val="false"/>
          <w:i w:val="false"/>
          <w:color w:val="000000"/>
          <w:sz w:val="28"/>
        </w:rPr>
        <w:t>
      4) ауылдық округ әкімі аппаратының маманы;</w:t>
      </w:r>
    </w:p>
    <w:bookmarkEnd w:id="139"/>
    <w:bookmarkStart w:name="z171" w:id="140"/>
    <w:p>
      <w:pPr>
        <w:spacing w:after="0"/>
        <w:ind w:left="0"/>
        <w:jc w:val="both"/>
      </w:pPr>
      <w:r>
        <w:rPr>
          <w:rFonts w:ascii="Times New Roman"/>
          <w:b w:val="false"/>
          <w:i w:val="false"/>
          <w:color w:val="000000"/>
          <w:sz w:val="28"/>
        </w:rPr>
        <w:t>
      5) ауылдық округ әкімі;</w:t>
      </w:r>
    </w:p>
    <w:bookmarkEnd w:id="140"/>
    <w:bookmarkStart w:name="z172" w:id="141"/>
    <w:p>
      <w:pPr>
        <w:spacing w:after="0"/>
        <w:ind w:left="0"/>
        <w:jc w:val="both"/>
      </w:pPr>
      <w:r>
        <w:rPr>
          <w:rFonts w:ascii="Times New Roman"/>
          <w:b w:val="false"/>
          <w:i w:val="false"/>
          <w:color w:val="000000"/>
          <w:sz w:val="28"/>
        </w:rPr>
        <w:t>
      6) ауылдық округ әкімі аппаратының жауапты орындаушысы.</w:t>
      </w:r>
    </w:p>
    <w:bookmarkEnd w:id="141"/>
    <w:bookmarkStart w:name="z173" w:id="1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сипаттауы:</w:t>
      </w:r>
    </w:p>
    <w:bookmarkEnd w:id="142"/>
    <w:bookmarkStart w:name="z174" w:id="143"/>
    <w:p>
      <w:pPr>
        <w:spacing w:after="0"/>
        <w:ind w:left="0"/>
        <w:jc w:val="both"/>
      </w:pPr>
      <w:r>
        <w:rPr>
          <w:rFonts w:ascii="Times New Roman"/>
          <w:b w:val="false"/>
          <w:i w:val="false"/>
          <w:color w:val="000000"/>
          <w:sz w:val="28"/>
        </w:rPr>
        <w:t>
      1) көрсетілетін қызметті берушіге жүгінген кезде:</w:t>
      </w:r>
    </w:p>
    <w:bookmarkEnd w:id="143"/>
    <w:bookmarkStart w:name="z175" w:id="144"/>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144"/>
    <w:bookmarkStart w:name="z176" w:id="145"/>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145"/>
    <w:bookmarkStart w:name="z177" w:id="146"/>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он сегіз жасқа дейінгі балаларға мемлекеттік жәрдемақы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146"/>
    <w:bookmarkStart w:name="z178" w:id="147"/>
    <w:p>
      <w:pPr>
        <w:spacing w:after="0"/>
        <w:ind w:left="0"/>
        <w:jc w:val="both"/>
      </w:pPr>
      <w:r>
        <w:rPr>
          <w:rFonts w:ascii="Times New Roman"/>
          <w:b w:val="false"/>
          <w:i w:val="false"/>
          <w:color w:val="000000"/>
          <w:sz w:val="28"/>
        </w:rPr>
        <w:t>
      көрсетілетін қызметті берушінің басшысы он сегіз жасқа дейінгі балаларға мемлекеттік жәрдемақы тағайындау (тағайындаудан бас тарту) туралы хабарламаға қол қояды - 1 (бір) сағат;</w:t>
      </w:r>
    </w:p>
    <w:bookmarkEnd w:id="147"/>
    <w:bookmarkStart w:name="z179" w:id="148"/>
    <w:p>
      <w:pPr>
        <w:spacing w:after="0"/>
        <w:ind w:left="0"/>
        <w:jc w:val="both"/>
      </w:pPr>
      <w:r>
        <w:rPr>
          <w:rFonts w:ascii="Times New Roman"/>
          <w:b w:val="false"/>
          <w:i w:val="false"/>
          <w:color w:val="000000"/>
          <w:sz w:val="28"/>
        </w:rPr>
        <w:t>
      көрсетілетін қызметті берушінің кеңсе қызметкері он сегіз жасқа дейінгі балаларға мемлекеттік жәрдемақы тағайындау (тағайындаудан бас тарту) туралы хабарламаны тіркейді және көрсетілетін қызметті алушыға береді - 15 (он бес) минут.</w:t>
      </w:r>
    </w:p>
    <w:bookmarkEnd w:id="148"/>
    <w:bookmarkStart w:name="z180" w:id="149"/>
    <w:p>
      <w:pPr>
        <w:spacing w:after="0"/>
        <w:ind w:left="0"/>
        <w:jc w:val="both"/>
      </w:pPr>
      <w:r>
        <w:rPr>
          <w:rFonts w:ascii="Times New Roman"/>
          <w:b w:val="false"/>
          <w:i w:val="false"/>
          <w:color w:val="000000"/>
          <w:sz w:val="28"/>
        </w:rPr>
        <w:t xml:space="preserve">
      2) ауылдық округ әкіміне жүгінген кезде: </w:t>
      </w:r>
    </w:p>
    <w:bookmarkEnd w:id="149"/>
    <w:bookmarkStart w:name="z181" w:id="150"/>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- 15 (он бес) минут;</w:t>
      </w:r>
    </w:p>
    <w:bookmarkEnd w:id="150"/>
    <w:bookmarkStart w:name="z182" w:id="151"/>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w:t>
      </w:r>
    </w:p>
    <w:bookmarkEnd w:id="151"/>
    <w:bookmarkStart w:name="z183" w:id="152"/>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- 8 (сегіз) жұмыс күн;</w:t>
      </w:r>
    </w:p>
    <w:bookmarkEnd w:id="152"/>
    <w:bookmarkStart w:name="z184" w:id="153"/>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 хатқа қол қояды -1 (бір) жұмыс күн;</w:t>
      </w:r>
    </w:p>
    <w:bookmarkEnd w:id="153"/>
    <w:bookmarkStart w:name="z185" w:id="154"/>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154"/>
    <w:bookmarkStart w:name="z186" w:id="155"/>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155"/>
    <w:bookmarkStart w:name="z187" w:id="156"/>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он сегіз жасқа дейінгі балаларға мемлекеттік жәрдемақы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156"/>
    <w:bookmarkStart w:name="z188" w:id="157"/>
    <w:p>
      <w:pPr>
        <w:spacing w:after="0"/>
        <w:ind w:left="0"/>
        <w:jc w:val="both"/>
      </w:pPr>
      <w:r>
        <w:rPr>
          <w:rFonts w:ascii="Times New Roman"/>
          <w:b w:val="false"/>
          <w:i w:val="false"/>
          <w:color w:val="000000"/>
          <w:sz w:val="28"/>
        </w:rPr>
        <w:t>
      көрсетілетін қызметті берушінің басшысы он сегіз жасқа дейінгі балаларға мемлекеттік жәрдемақы тағайындау (тағайындаудан бас тарту) туралы хабарламаға қол қояды - 1 (бір) сағат;</w:t>
      </w:r>
    </w:p>
    <w:bookmarkEnd w:id="157"/>
    <w:bookmarkStart w:name="z189" w:id="158"/>
    <w:p>
      <w:pPr>
        <w:spacing w:after="0"/>
        <w:ind w:left="0"/>
        <w:jc w:val="both"/>
      </w:pPr>
      <w:r>
        <w:rPr>
          <w:rFonts w:ascii="Times New Roman"/>
          <w:b w:val="false"/>
          <w:i w:val="false"/>
          <w:color w:val="000000"/>
          <w:sz w:val="28"/>
        </w:rPr>
        <w:t>
      көрсетілетін қызметті берушінің кеңсе қызметкері он сегіз жасқа дейінгі балаларға мемлекеттік жәрдемақы тағайындау (тағайындаудан бас тарту) туралы хабарламаны тіркеу журналына тіркейді және ауылдық округ әкіміне жолдайды - 15 (он бес) минут;</w:t>
      </w:r>
    </w:p>
    <w:bookmarkEnd w:id="158"/>
    <w:bookmarkStart w:name="z190" w:id="159"/>
    <w:p>
      <w:pPr>
        <w:spacing w:after="0"/>
        <w:ind w:left="0"/>
        <w:jc w:val="both"/>
      </w:pPr>
      <w:r>
        <w:rPr>
          <w:rFonts w:ascii="Times New Roman"/>
          <w:b w:val="false"/>
          <w:i w:val="false"/>
          <w:color w:val="000000"/>
          <w:sz w:val="28"/>
        </w:rPr>
        <w:t>
      ауылдық округ әкімі он сегіз жасқа дейінгі балаларға мемлекеттік жәрдемақы тағайындау (тағайындаудан бас тарту) туралы хабарламаны көрсетілетін қызметті алушыға береді -1 (бір) жұмыс күн.</w:t>
      </w:r>
    </w:p>
    <w:bookmarkEnd w:id="159"/>
    <w:bookmarkStart w:name="z191" w:id="1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60"/>
    <w:bookmarkStart w:name="z192" w:id="161"/>
    <w:p>
      <w:pPr>
        <w:spacing w:after="0"/>
        <w:ind w:left="0"/>
        <w:jc w:val="both"/>
      </w:pPr>
      <w:r>
        <w:rPr>
          <w:rFonts w:ascii="Times New Roman"/>
          <w:b w:val="false"/>
          <w:i w:val="false"/>
          <w:color w:val="000000"/>
          <w:sz w:val="28"/>
        </w:rPr>
        <w:t>
      8. МК жүгіну тетігінің сипаттамасы, көрсетілетін қызметті алушының сұранысын өңдеу ұзақтығы:</w:t>
      </w:r>
    </w:p>
    <w:bookmarkEnd w:id="161"/>
    <w:bookmarkStart w:name="z193" w:id="162"/>
    <w:p>
      <w:pPr>
        <w:spacing w:after="0"/>
        <w:ind w:left="0"/>
        <w:jc w:val="both"/>
      </w:pPr>
      <w:r>
        <w:rPr>
          <w:rFonts w:ascii="Times New Roman"/>
          <w:b w:val="false"/>
          <w:i w:val="false"/>
          <w:color w:val="000000"/>
          <w:sz w:val="28"/>
        </w:rPr>
        <w:t>
      1) көрсетілетін қызметті алушы қажетті құжаттарды және өтінішті МК қызметкеріне береді, ол электрондық кезек ретімен "кедергісіз" қызмет көрсету арқылы операциялық залда жүзеге асырылады – 2 (екі) минут ішінде;</w:t>
      </w:r>
    </w:p>
    <w:bookmarkEnd w:id="162"/>
    <w:bookmarkStart w:name="z194" w:id="163"/>
    <w:p>
      <w:pPr>
        <w:spacing w:after="0"/>
        <w:ind w:left="0"/>
        <w:jc w:val="both"/>
      </w:pPr>
      <w:r>
        <w:rPr>
          <w:rFonts w:ascii="Times New Roman"/>
          <w:b w:val="false"/>
          <w:i w:val="false"/>
          <w:color w:val="000000"/>
          <w:sz w:val="28"/>
        </w:rPr>
        <w:t>
      2) 1-процесс – мемлекеттік көрсетілетін қызметті көрсету үшін МК қызметкері МК Ықпалдастырылған ақпараттық жүйесінің автоматтандырылған жұмыс орнына (бұдан әрі - ЫАЖ АЖО) логинді және парольді (авторландыру процесі) енгізуі –1 (бір) минут ішінде;</w:t>
      </w:r>
    </w:p>
    <w:bookmarkEnd w:id="163"/>
    <w:bookmarkStart w:name="z195" w:id="164"/>
    <w:p>
      <w:pPr>
        <w:spacing w:after="0"/>
        <w:ind w:left="0"/>
        <w:jc w:val="both"/>
      </w:pPr>
      <w:r>
        <w:rPr>
          <w:rFonts w:ascii="Times New Roman"/>
          <w:b w:val="false"/>
          <w:i w:val="false"/>
          <w:color w:val="000000"/>
          <w:sz w:val="28"/>
        </w:rPr>
        <w:t>
      3) 2-процесс – МК қызметкері мемлекеттік көрсетілетін қызметті таңдауы, экранға мемлекеттік қызметті көрсету үшін сұраныс нысаны шығуы және МК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164"/>
    <w:bookmarkStart w:name="z196" w:id="165"/>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p>
    <w:bookmarkEnd w:id="165"/>
    <w:bookmarkStart w:name="z197" w:id="166"/>
    <w:p>
      <w:pPr>
        <w:spacing w:after="0"/>
        <w:ind w:left="0"/>
        <w:jc w:val="both"/>
      </w:pPr>
      <w:r>
        <w:rPr>
          <w:rFonts w:ascii="Times New Roman"/>
          <w:b w:val="false"/>
          <w:i w:val="false"/>
          <w:color w:val="000000"/>
          <w:sz w:val="28"/>
        </w:rPr>
        <w:t>
      5) 1 шарт - ЖТ МДҚ көрсетілетін қызметті алушы мәліметтерінің және БНАЖ сенімхат мәліметтерінің бар болуын тексеруі - 1 (бір) минут ішінде;</w:t>
      </w:r>
    </w:p>
    <w:bookmarkEnd w:id="166"/>
    <w:bookmarkStart w:name="z198" w:id="167"/>
    <w:p>
      <w:pPr>
        <w:spacing w:after="0"/>
        <w:ind w:left="0"/>
        <w:jc w:val="both"/>
      </w:pPr>
      <w:r>
        <w:rPr>
          <w:rFonts w:ascii="Times New Roman"/>
          <w:b w:val="false"/>
          <w:i w:val="false"/>
          <w:color w:val="000000"/>
          <w:sz w:val="28"/>
        </w:rPr>
        <w:t>
      6) 4-процесс–ЖТ МДҚ көрсетілетін қызметті алушы мәліметтерінің немесе БНАЖ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167"/>
    <w:bookmarkStart w:name="z199" w:id="168"/>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МК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168"/>
    <w:bookmarkStart w:name="z200" w:id="169"/>
    <w:p>
      <w:pPr>
        <w:spacing w:after="0"/>
        <w:ind w:left="0"/>
        <w:jc w:val="both"/>
      </w:pPr>
      <w:r>
        <w:rPr>
          <w:rFonts w:ascii="Times New Roman"/>
          <w:b w:val="false"/>
          <w:i w:val="false"/>
          <w:color w:val="000000"/>
          <w:sz w:val="28"/>
        </w:rPr>
        <w:t>
      9. Мемлекеттік қызмет көрсетудің нәтижесін МК арқылы алу процесінің сипаттамасы, оның ұзақтығы:</w:t>
      </w:r>
    </w:p>
    <w:bookmarkEnd w:id="169"/>
    <w:bookmarkStart w:name="z201" w:id="170"/>
    <w:p>
      <w:pPr>
        <w:spacing w:after="0"/>
        <w:ind w:left="0"/>
        <w:jc w:val="both"/>
      </w:pPr>
      <w:r>
        <w:rPr>
          <w:rFonts w:ascii="Times New Roman"/>
          <w:b w:val="false"/>
          <w:i w:val="false"/>
          <w:color w:val="000000"/>
          <w:sz w:val="28"/>
        </w:rPr>
        <w:t>
      1) 6-процесс – электрондық құжаттарын ЭҮАШ АЖО тіркеуі - 1 (бір)минут ішінде;</w:t>
      </w:r>
    </w:p>
    <w:bookmarkEnd w:id="170"/>
    <w:bookmarkStart w:name="z202" w:id="171"/>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(бір)минут ішінде;</w:t>
      </w:r>
    </w:p>
    <w:bookmarkEnd w:id="171"/>
    <w:bookmarkStart w:name="z203" w:id="17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(бір)минут ішінде;</w:t>
      </w:r>
    </w:p>
    <w:bookmarkEnd w:id="172"/>
    <w:bookmarkStart w:name="z204" w:id="173"/>
    <w:p>
      <w:pPr>
        <w:spacing w:after="0"/>
        <w:ind w:left="0"/>
        <w:jc w:val="both"/>
      </w:pPr>
      <w:r>
        <w:rPr>
          <w:rFonts w:ascii="Times New Roman"/>
          <w:b w:val="false"/>
          <w:i w:val="false"/>
          <w:color w:val="000000"/>
          <w:sz w:val="28"/>
        </w:rPr>
        <w:t>
      4) 8-процесс – көрсетілетін қызметті алушы МК қызметкері арқылы ЭҮАШ АЖО қалыптастырылған мемлекеттік көрсетілетін қызметтің нәтижесін (хабарламаны немесе бас тарту туралы дәлелді жауапты) алуы – 2 (екі)минут ішінде.</w:t>
      </w:r>
    </w:p>
    <w:bookmarkEnd w:id="173"/>
    <w:bookmarkStart w:name="z205" w:id="174"/>
    <w:p>
      <w:pPr>
        <w:spacing w:after="0"/>
        <w:ind w:left="0"/>
        <w:jc w:val="both"/>
      </w:pPr>
      <w:r>
        <w:rPr>
          <w:rFonts w:ascii="Times New Roman"/>
          <w:b w:val="false"/>
          <w:i w:val="false"/>
          <w:color w:val="000000"/>
          <w:sz w:val="28"/>
        </w:rPr>
        <w:t xml:space="preserve">
      МК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174"/>
    <w:bookmarkStart w:name="z206" w:id="175"/>
    <w:p>
      <w:pPr>
        <w:spacing w:after="0"/>
        <w:ind w:left="0"/>
        <w:jc w:val="both"/>
      </w:pPr>
      <w:r>
        <w:rPr>
          <w:rFonts w:ascii="Times New Roman"/>
          <w:b w:val="false"/>
          <w:i w:val="false"/>
          <w:color w:val="000000"/>
          <w:sz w:val="28"/>
        </w:rPr>
        <w:t xml:space="preserve">
      10.Мемлекеттік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іс-қимылдарыреттілігініңтолық сипаттамасы, сондай-ақ өзге көрсетілген қызметті берушілермен және (немесе) МК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 қосымша</w:t>
            </w:r>
          </w:p>
        </w:tc>
      </w:tr>
    </w:tbl>
    <w:bookmarkStart w:name="z208" w:id="176"/>
    <w:p>
      <w:pPr>
        <w:spacing w:after="0"/>
        <w:ind w:left="0"/>
        <w:jc w:val="left"/>
      </w:pPr>
      <w:r>
        <w:rPr>
          <w:rFonts w:ascii="Times New Roman"/>
          <w:b/>
          <w:i w:val="false"/>
          <w:color w:val="000000"/>
        </w:rPr>
        <w:t xml:space="preserve"> МК арқылы мемлекеттік қызметті көрсету кезінде іске қосылатын ақпараттық жүйелердің функционалдық өзара іс-қимылдары диаграммасы</w:t>
      </w:r>
    </w:p>
    <w:bookmarkEnd w:id="176"/>
    <w:bookmarkStart w:name="z209" w:id="177"/>
    <w:p>
      <w:pPr>
        <w:spacing w:after="0"/>
        <w:ind w:left="0"/>
        <w:jc w:val="left"/>
      </w:pPr>
    </w:p>
    <w:bookmarkEnd w:id="17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95800"/>
                    </a:xfrm>
                    <a:prstGeom prst="rect">
                      <a:avLst/>
                    </a:prstGeom>
                  </pic:spPr>
                </pic:pic>
              </a:graphicData>
            </a:graphic>
          </wp:inline>
        </w:drawing>
      </w:r>
    </w:p>
    <w:p>
      <w:pPr>
        <w:spacing w:after="0"/>
        <w:ind w:left="0"/>
        <w:jc w:val="left"/>
      </w:pPr>
      <w:r>
        <w:br/>
      </w:r>
    </w:p>
    <w:bookmarkStart w:name="z210" w:id="178"/>
    <w:p>
      <w:pPr>
        <w:spacing w:after="0"/>
        <w:ind w:left="0"/>
        <w:jc w:val="left"/>
      </w:pPr>
      <w:r>
        <w:rPr>
          <w:rFonts w:ascii="Times New Roman"/>
          <w:b/>
          <w:i w:val="false"/>
          <w:color w:val="000000"/>
        </w:rPr>
        <w:t xml:space="preserve"> Шарттық белгілерді толық жазу:</w:t>
      </w:r>
    </w:p>
    <w:bookmarkEnd w:id="178"/>
    <w:bookmarkStart w:name="z211" w:id="179"/>
    <w:p>
      <w:pPr>
        <w:spacing w:after="0"/>
        <w:ind w:left="0"/>
        <w:jc w:val="left"/>
      </w:pPr>
    </w:p>
    <w:bookmarkEnd w:id="179"/>
    <w:p>
      <w:pPr>
        <w:spacing w:after="0"/>
        <w:ind w:left="0"/>
        <w:jc w:val="both"/>
      </w:pPr>
      <w:r>
        <w:drawing>
          <wp:inline distT="0" distB="0" distL="0" distR="0">
            <wp:extent cx="4800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006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2-қосымша</w:t>
            </w:r>
          </w:p>
        </w:tc>
      </w:tr>
    </w:tbl>
    <w:bookmarkStart w:name="z213" w:id="180"/>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бизнес-процестерінің анықтамалығы МК, көрсетілетін қызметті берушіге және (немесе) ауылдық округтің әкіміне жүгінген кезде</w:t>
      </w:r>
    </w:p>
    <w:bookmarkEnd w:id="180"/>
    <w:bookmarkStart w:name="z214" w:id="181"/>
    <w:p>
      <w:pPr>
        <w:spacing w:after="0"/>
        <w:ind w:left="0"/>
        <w:jc w:val="left"/>
      </w:pPr>
    </w:p>
    <w:bookmarkEnd w:id="18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80000"/>
                    </a:xfrm>
                    <a:prstGeom prst="rect">
                      <a:avLst/>
                    </a:prstGeom>
                  </pic:spPr>
                </pic:pic>
              </a:graphicData>
            </a:graphic>
          </wp:inline>
        </w:drawing>
      </w:r>
    </w:p>
    <w:p>
      <w:pPr>
        <w:spacing w:after="0"/>
        <w:ind w:left="0"/>
        <w:jc w:val="left"/>
      </w:pPr>
      <w:r>
        <w:br/>
      </w:r>
    </w:p>
    <w:bookmarkStart w:name="z215" w:id="182"/>
    <w:p>
      <w:pPr>
        <w:spacing w:after="0"/>
        <w:ind w:left="0"/>
        <w:jc w:val="left"/>
      </w:pPr>
      <w:r>
        <w:rPr>
          <w:rFonts w:ascii="Times New Roman"/>
          <w:b/>
          <w:i w:val="false"/>
          <w:color w:val="000000"/>
        </w:rPr>
        <w:t xml:space="preserve"> Шарттық белгілерді толық жазу:</w:t>
      </w:r>
    </w:p>
    <w:bookmarkEnd w:id="182"/>
    <w:bookmarkStart w:name="z216" w:id="183"/>
    <w:p>
      <w:pPr>
        <w:spacing w:after="0"/>
        <w:ind w:left="0"/>
        <w:jc w:val="left"/>
      </w:pPr>
    </w:p>
    <w:bookmarkEnd w:id="183"/>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3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219" w:id="184"/>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 мемлекеттік көрсетілетін қызмет регламенті</w:t>
      </w:r>
    </w:p>
    <w:bookmarkEnd w:id="184"/>
    <w:bookmarkStart w:name="z220" w:id="185"/>
    <w:p>
      <w:pPr>
        <w:spacing w:after="0"/>
        <w:ind w:left="0"/>
        <w:jc w:val="left"/>
      </w:pPr>
      <w:r>
        <w:rPr>
          <w:rFonts w:ascii="Times New Roman"/>
          <w:b/>
          <w:i w:val="false"/>
          <w:color w:val="000000"/>
        </w:rPr>
        <w:t xml:space="preserve"> 1. Жалпы ережелер</w:t>
      </w:r>
    </w:p>
    <w:bookmarkEnd w:id="185"/>
    <w:bookmarkStart w:name="z221" w:id="186"/>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p>
    <w:bookmarkEnd w:id="186"/>
    <w:bookmarkStart w:name="z222" w:id="187"/>
    <w:p>
      <w:pPr>
        <w:spacing w:after="0"/>
        <w:ind w:left="0"/>
        <w:jc w:val="both"/>
      </w:pPr>
      <w:r>
        <w:rPr>
          <w:rFonts w:ascii="Times New Roman"/>
          <w:b w:val="false"/>
          <w:i w:val="false"/>
          <w:color w:val="000000"/>
          <w:sz w:val="28"/>
        </w:rPr>
        <w:t xml:space="preserve">
      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87"/>
    <w:bookmarkStart w:name="z223" w:id="1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88"/>
    <w:bookmarkStart w:name="z224" w:id="18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МК);</w:t>
      </w:r>
    </w:p>
    <w:bookmarkEnd w:id="189"/>
    <w:bookmarkStart w:name="z225" w:id="190"/>
    <w:p>
      <w:pPr>
        <w:spacing w:after="0"/>
        <w:ind w:left="0"/>
        <w:jc w:val="both"/>
      </w:pPr>
      <w:r>
        <w:rPr>
          <w:rFonts w:ascii="Times New Roman"/>
          <w:b w:val="false"/>
          <w:i w:val="false"/>
          <w:color w:val="000000"/>
          <w:sz w:val="28"/>
        </w:rPr>
        <w:t>
      2) көрсетілетін қызметті беруші;</w:t>
      </w:r>
    </w:p>
    <w:bookmarkEnd w:id="190"/>
    <w:bookmarkStart w:name="z226" w:id="191"/>
    <w:p>
      <w:pPr>
        <w:spacing w:after="0"/>
        <w:ind w:left="0"/>
        <w:jc w:val="both"/>
      </w:pPr>
      <w:r>
        <w:rPr>
          <w:rFonts w:ascii="Times New Roman"/>
          <w:b w:val="false"/>
          <w:i w:val="false"/>
          <w:color w:val="000000"/>
          <w:sz w:val="28"/>
        </w:rPr>
        <w:t>
      3) кент, ауыл, ауылдық округ әкімі (бұдан әрі - ауылдық округ әкімі);</w:t>
      </w:r>
    </w:p>
    <w:bookmarkEnd w:id="191"/>
    <w:bookmarkStart w:name="z227" w:id="192"/>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Қарағанды облысы әкімдігінің 23.11.2017 </w:t>
      </w:r>
      <w:r>
        <w:rPr>
          <w:rFonts w:ascii="Times New Roman"/>
          <w:b w:val="false"/>
          <w:i w:val="false"/>
          <w:color w:val="00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28" w:id="193"/>
    <w:p>
      <w:pPr>
        <w:spacing w:after="0"/>
        <w:ind w:left="0"/>
        <w:jc w:val="both"/>
      </w:pPr>
      <w:r>
        <w:rPr>
          <w:rFonts w:ascii="Times New Roman"/>
          <w:b w:val="false"/>
          <w:i w:val="false"/>
          <w:color w:val="000000"/>
          <w:sz w:val="28"/>
        </w:rPr>
        <w:t xml:space="preserve">
      2. Мемлекеттік көрсетілетін қызметті көрсету нысаны: қағаз түрінде. </w:t>
      </w:r>
    </w:p>
    <w:bookmarkEnd w:id="193"/>
    <w:bookmarkStart w:name="z229" w:id="194"/>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анықтама).</w:t>
      </w:r>
    </w:p>
    <w:bookmarkEnd w:id="194"/>
    <w:bookmarkStart w:name="z230" w:id="19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5"/>
    <w:bookmarkStart w:name="z231" w:id="19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 берушінің іс-қимыл тәртібін сипаттау</w:t>
      </w:r>
    </w:p>
    <w:bookmarkEnd w:id="196"/>
    <w:bookmarkStart w:name="z232" w:id="19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(бұдан әрі – құжаттар) тапсыру болып табылады.</w:t>
      </w:r>
    </w:p>
    <w:bookmarkEnd w:id="197"/>
    <w:bookmarkStart w:name="z233" w:id="1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98"/>
    <w:bookmarkStart w:name="z244" w:id="199"/>
    <w:p>
      <w:pPr>
        <w:spacing w:after="0"/>
        <w:ind w:left="0"/>
        <w:jc w:val="both"/>
      </w:pPr>
      <w:r>
        <w:rPr>
          <w:rFonts w:ascii="Times New Roman"/>
          <w:b w:val="false"/>
          <w:i w:val="false"/>
          <w:color w:val="000000"/>
          <w:sz w:val="28"/>
        </w:rPr>
        <w:t>
      1) көрсетілетін қызметті берушіге жүгінген кезде:</w:t>
      </w:r>
    </w:p>
    <w:bookmarkEnd w:id="199"/>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көрсетілген қызмет беруші басшысының қарауына жолдайды - 3 (үш) минут.</w:t>
      </w:r>
    </w:p>
    <w:p>
      <w:pPr>
        <w:spacing w:after="0"/>
        <w:ind w:left="0"/>
        <w:jc w:val="both"/>
      </w:pPr>
      <w:r>
        <w:rPr>
          <w:rFonts w:ascii="Times New Roman"/>
          <w:b w:val="false"/>
          <w:i w:val="false"/>
          <w:color w:val="000000"/>
          <w:sz w:val="28"/>
        </w:rPr>
        <w:t xml:space="preserve">
      Нәтижесі – тіркеу журналындағы жазба; </w:t>
      </w:r>
    </w:p>
    <w:p>
      <w:pPr>
        <w:spacing w:after="0"/>
        <w:ind w:left="0"/>
        <w:jc w:val="both"/>
      </w:pPr>
      <w:r>
        <w:rPr>
          <w:rFonts w:ascii="Times New Roman"/>
          <w:b w:val="false"/>
          <w:i w:val="false"/>
          <w:color w:val="000000"/>
          <w:sz w:val="28"/>
        </w:rPr>
        <w:t>
      көрсетілетін қызметті берушінің басшысы құжаттар топтамасымен танысады және көрсетілетін қызметті берушінің жауапты орындаушысын анықтайды - 3 (үш) минут.</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келіп түскен құжаттарды қарайды, анықтама дайындайды және көрсетілетін қызметті берушінің басшысына қол қою үшін жібереді - 3 (үш) минут. </w:t>
      </w:r>
    </w:p>
    <w:p>
      <w:pPr>
        <w:spacing w:after="0"/>
        <w:ind w:left="0"/>
        <w:jc w:val="both"/>
      </w:pPr>
      <w:r>
        <w:rPr>
          <w:rFonts w:ascii="Times New Roman"/>
          <w:b w:val="false"/>
          <w:i w:val="false"/>
          <w:color w:val="000000"/>
          <w:sz w:val="28"/>
        </w:rPr>
        <w:t>
      Нәтижесі – анықтаманы қол қою үшін жолдайды;</w:t>
      </w:r>
    </w:p>
    <w:p>
      <w:pPr>
        <w:spacing w:after="0"/>
        <w:ind w:left="0"/>
        <w:jc w:val="both"/>
      </w:pPr>
      <w:r>
        <w:rPr>
          <w:rFonts w:ascii="Times New Roman"/>
          <w:b w:val="false"/>
          <w:i w:val="false"/>
          <w:color w:val="000000"/>
          <w:sz w:val="28"/>
        </w:rPr>
        <w:t>
      көрсетілетін қызметті берушінің басшысы анықтамаға қол қояды және көрсетілетін қызметті берушінің кеңсесіне жолдайды - 3 (үш) минут.</w:t>
      </w:r>
    </w:p>
    <w:p>
      <w:pPr>
        <w:spacing w:after="0"/>
        <w:ind w:left="0"/>
        <w:jc w:val="both"/>
      </w:pPr>
      <w:r>
        <w:rPr>
          <w:rFonts w:ascii="Times New Roman"/>
          <w:b w:val="false"/>
          <w:i w:val="false"/>
          <w:color w:val="000000"/>
          <w:sz w:val="28"/>
        </w:rPr>
        <w:t>
      Нәтижесі –анықтаманы көрсетілетін қызметті берушінің кеңсесіне тіркеуге жолдайды;</w:t>
      </w:r>
    </w:p>
    <w:p>
      <w:pPr>
        <w:spacing w:after="0"/>
        <w:ind w:left="0"/>
        <w:jc w:val="both"/>
      </w:pPr>
      <w:r>
        <w:rPr>
          <w:rFonts w:ascii="Times New Roman"/>
          <w:b w:val="false"/>
          <w:i w:val="false"/>
          <w:color w:val="000000"/>
          <w:sz w:val="28"/>
        </w:rPr>
        <w:t>
      көрсетілетін қызметті берушінің кеңсе қызметкері анықтаманы тіркейді және көрсетілетін қызметті алушыға береді - 3 (үш) минут.</w:t>
      </w:r>
    </w:p>
    <w:p>
      <w:pPr>
        <w:spacing w:after="0"/>
        <w:ind w:left="0"/>
        <w:jc w:val="both"/>
      </w:pPr>
      <w:r>
        <w:rPr>
          <w:rFonts w:ascii="Times New Roman"/>
          <w:b w:val="false"/>
          <w:i w:val="false"/>
          <w:color w:val="000000"/>
          <w:sz w:val="28"/>
        </w:rPr>
        <w:t>
      Нәтижесі - анықтаманы береді;</w:t>
      </w:r>
    </w:p>
    <w:bookmarkStart w:name="z245" w:id="200"/>
    <w:p>
      <w:pPr>
        <w:spacing w:after="0"/>
        <w:ind w:left="0"/>
        <w:jc w:val="both"/>
      </w:pPr>
      <w:r>
        <w:rPr>
          <w:rFonts w:ascii="Times New Roman"/>
          <w:b w:val="false"/>
          <w:i w:val="false"/>
          <w:color w:val="000000"/>
          <w:sz w:val="28"/>
        </w:rPr>
        <w:t xml:space="preserve">
      2) ауылдық округ әкіміне жүгінген кезде: </w:t>
      </w:r>
    </w:p>
    <w:bookmarkEnd w:id="200"/>
    <w:bookmarkStart w:name="z246" w:id="201"/>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- 3 (үш) минут.</w:t>
      </w:r>
    </w:p>
    <w:bookmarkEnd w:id="201"/>
    <w:bookmarkStart w:name="z247" w:id="202"/>
    <w:p>
      <w:pPr>
        <w:spacing w:after="0"/>
        <w:ind w:left="0"/>
        <w:jc w:val="both"/>
      </w:pPr>
      <w:r>
        <w:rPr>
          <w:rFonts w:ascii="Times New Roman"/>
          <w:b w:val="false"/>
          <w:i w:val="false"/>
          <w:color w:val="000000"/>
          <w:sz w:val="28"/>
        </w:rPr>
        <w:t>
      Нәтижесі – құжаттарды ауылдық округ әкіміне бұрыштама қоюға жолдайды;</w:t>
      </w:r>
    </w:p>
    <w:bookmarkEnd w:id="202"/>
    <w:bookmarkStart w:name="z248" w:id="203"/>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- 3 (үш) минут.</w:t>
      </w:r>
    </w:p>
    <w:bookmarkEnd w:id="203"/>
    <w:bookmarkStart w:name="z249" w:id="204"/>
    <w:p>
      <w:pPr>
        <w:spacing w:after="0"/>
        <w:ind w:left="0"/>
        <w:jc w:val="both"/>
      </w:pPr>
      <w:r>
        <w:rPr>
          <w:rFonts w:ascii="Times New Roman"/>
          <w:b w:val="false"/>
          <w:i w:val="false"/>
          <w:color w:val="000000"/>
          <w:sz w:val="28"/>
        </w:rPr>
        <w:t>
      Нәтижесі – құжаттарды ауылдық округ әкімі аппаратының жауапты орындаушысына жолдайды;</w:t>
      </w:r>
    </w:p>
    <w:bookmarkEnd w:id="204"/>
    <w:bookmarkStart w:name="z250" w:id="205"/>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анықтама дайындайды және ауылдық округ әкіміне қол қою үшін жібереді - 3 (үш) минут.</w:t>
      </w:r>
    </w:p>
    <w:bookmarkEnd w:id="205"/>
    <w:bookmarkStart w:name="z251" w:id="206"/>
    <w:p>
      <w:pPr>
        <w:spacing w:after="0"/>
        <w:ind w:left="0"/>
        <w:jc w:val="both"/>
      </w:pPr>
      <w:r>
        <w:rPr>
          <w:rFonts w:ascii="Times New Roman"/>
          <w:b w:val="false"/>
          <w:i w:val="false"/>
          <w:color w:val="000000"/>
          <w:sz w:val="28"/>
        </w:rPr>
        <w:t>
      Нәтижесі – анықтаманы ауылдық округ әкіміне қол қою үшін жолдайды;</w:t>
      </w:r>
    </w:p>
    <w:bookmarkEnd w:id="206"/>
    <w:bookmarkStart w:name="z252" w:id="207"/>
    <w:p>
      <w:pPr>
        <w:spacing w:after="0"/>
        <w:ind w:left="0"/>
        <w:jc w:val="both"/>
      </w:pPr>
      <w:r>
        <w:rPr>
          <w:rFonts w:ascii="Times New Roman"/>
          <w:b w:val="false"/>
          <w:i w:val="false"/>
          <w:color w:val="000000"/>
          <w:sz w:val="28"/>
        </w:rPr>
        <w:t>
      ауылдық округ әкімі анықтамаға қол қояды - 3 (үш) минут.</w:t>
      </w:r>
    </w:p>
    <w:bookmarkEnd w:id="207"/>
    <w:bookmarkStart w:name="z253" w:id="208"/>
    <w:p>
      <w:pPr>
        <w:spacing w:after="0"/>
        <w:ind w:left="0"/>
        <w:jc w:val="both"/>
      </w:pPr>
      <w:r>
        <w:rPr>
          <w:rFonts w:ascii="Times New Roman"/>
          <w:b w:val="false"/>
          <w:i w:val="false"/>
          <w:color w:val="000000"/>
          <w:sz w:val="28"/>
        </w:rPr>
        <w:t>
      Нәтижесі – қол қойылған анықтаманы ауылдық округ әкімі аппаратының кеңсесіне тіркеуге жолдайды;</w:t>
      </w:r>
    </w:p>
    <w:bookmarkEnd w:id="208"/>
    <w:bookmarkStart w:name="z254" w:id="209"/>
    <w:p>
      <w:pPr>
        <w:spacing w:after="0"/>
        <w:ind w:left="0"/>
        <w:jc w:val="both"/>
      </w:pPr>
      <w:r>
        <w:rPr>
          <w:rFonts w:ascii="Times New Roman"/>
          <w:b w:val="false"/>
          <w:i w:val="false"/>
          <w:color w:val="000000"/>
          <w:sz w:val="28"/>
        </w:rPr>
        <w:t>
      ауылдық округ әкімі аппаратының кеңсе қызметкері анықтаманы көрсетілетін қызметті алушыға береді - 3 (үш) минут.</w:t>
      </w:r>
    </w:p>
    <w:bookmarkEnd w:id="209"/>
    <w:bookmarkStart w:name="z255" w:id="210"/>
    <w:p>
      <w:pPr>
        <w:spacing w:after="0"/>
        <w:ind w:left="0"/>
        <w:jc w:val="both"/>
      </w:pPr>
      <w:r>
        <w:rPr>
          <w:rFonts w:ascii="Times New Roman"/>
          <w:b w:val="false"/>
          <w:i w:val="false"/>
          <w:color w:val="000000"/>
          <w:sz w:val="28"/>
        </w:rPr>
        <w:t>
      Нәтижесі - анықтаманы көрсетілетін қызметті алушыға береді.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29.06.2017 № 38/07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56" w:id="211"/>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211"/>
    <w:bookmarkStart w:name="z257" w:id="21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p>
    <w:bookmarkEnd w:id="212"/>
    <w:bookmarkStart w:name="z258" w:id="213"/>
    <w:p>
      <w:pPr>
        <w:spacing w:after="0"/>
        <w:ind w:left="0"/>
        <w:jc w:val="both"/>
      </w:pPr>
      <w:r>
        <w:rPr>
          <w:rFonts w:ascii="Times New Roman"/>
          <w:b w:val="false"/>
          <w:i w:val="false"/>
          <w:color w:val="000000"/>
          <w:sz w:val="28"/>
        </w:rPr>
        <w:t>
      1) көрсетілетін қызметті берушінің кеңсе маманы немесе ауылдық округ әкімі аппаратының маманы;</w:t>
      </w:r>
    </w:p>
    <w:bookmarkEnd w:id="213"/>
    <w:bookmarkStart w:name="z259" w:id="214"/>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w:t>
      </w:r>
    </w:p>
    <w:bookmarkEnd w:id="214"/>
    <w:bookmarkStart w:name="z260" w:id="215"/>
    <w:p>
      <w:pPr>
        <w:spacing w:after="0"/>
        <w:ind w:left="0"/>
        <w:jc w:val="both"/>
      </w:pPr>
      <w:r>
        <w:rPr>
          <w:rFonts w:ascii="Times New Roman"/>
          <w:b w:val="false"/>
          <w:i w:val="false"/>
          <w:color w:val="000000"/>
          <w:sz w:val="28"/>
        </w:rPr>
        <w:t>
      3) көрсетілетін қызметті берушінің жауапты орындаушысы немесе ауылдық округ әкімі аппаратының жауапты орындаушысы.</w:t>
      </w:r>
    </w:p>
    <w:bookmarkEnd w:id="215"/>
    <w:bookmarkStart w:name="z261" w:id="21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сипаттауы:</w:t>
      </w:r>
    </w:p>
    <w:bookmarkEnd w:id="216"/>
    <w:bookmarkStart w:name="z267" w:id="217"/>
    <w:p>
      <w:pPr>
        <w:spacing w:after="0"/>
        <w:ind w:left="0"/>
        <w:jc w:val="both"/>
      </w:pPr>
      <w:r>
        <w:rPr>
          <w:rFonts w:ascii="Times New Roman"/>
          <w:b w:val="false"/>
          <w:i w:val="false"/>
          <w:color w:val="000000"/>
          <w:sz w:val="28"/>
        </w:rPr>
        <w:t>
      1) көрсетілетін қызметті берушіге жүгінген кезде:</w:t>
      </w:r>
    </w:p>
    <w:bookmarkEnd w:id="217"/>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қызметті берушінің басшысына қарауға жібереді - 3 (үш) минут;</w:t>
      </w:r>
    </w:p>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- 3 (үш) минут;</w:t>
      </w:r>
    </w:p>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анықтама дайындайды және көрсетілетін қызметті берушінің басшысына қол қою үшін жібереді - 3 (үш) минут;</w:t>
      </w:r>
    </w:p>
    <w:p>
      <w:pPr>
        <w:spacing w:after="0"/>
        <w:ind w:left="0"/>
        <w:jc w:val="both"/>
      </w:pPr>
      <w:r>
        <w:rPr>
          <w:rFonts w:ascii="Times New Roman"/>
          <w:b w:val="false"/>
          <w:i w:val="false"/>
          <w:color w:val="000000"/>
          <w:sz w:val="28"/>
        </w:rPr>
        <w:t>
      көрсетілетін қызметті берушінің басшысы анықтамаға қол қояды және көрсетілетін қызметті берушінің кеңсесіне жолдайды - 3 (үш) минут;</w:t>
      </w:r>
    </w:p>
    <w:p>
      <w:pPr>
        <w:spacing w:after="0"/>
        <w:ind w:left="0"/>
        <w:jc w:val="both"/>
      </w:pPr>
      <w:r>
        <w:rPr>
          <w:rFonts w:ascii="Times New Roman"/>
          <w:b w:val="false"/>
          <w:i w:val="false"/>
          <w:color w:val="000000"/>
          <w:sz w:val="28"/>
        </w:rPr>
        <w:t>
      көрсетілетін қызметті берушінің кеңсе қызметкері анықтаманы тіркейді және көрсетілетін қызметті алушыға береді - 3 (үш) минут.</w:t>
      </w:r>
    </w:p>
    <w:bookmarkStart w:name="z273" w:id="218"/>
    <w:p>
      <w:pPr>
        <w:spacing w:after="0"/>
        <w:ind w:left="0"/>
        <w:jc w:val="both"/>
      </w:pPr>
      <w:r>
        <w:rPr>
          <w:rFonts w:ascii="Times New Roman"/>
          <w:b w:val="false"/>
          <w:i w:val="false"/>
          <w:color w:val="000000"/>
          <w:sz w:val="28"/>
        </w:rPr>
        <w:t xml:space="preserve">
      2) ауылдық округ әкіміне жүгінген кезде: </w:t>
      </w:r>
    </w:p>
    <w:bookmarkEnd w:id="218"/>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- 3 (үш) минут;</w:t>
      </w:r>
    </w:p>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- 3 (үш) минут;</w:t>
      </w:r>
    </w:p>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анықтама дайындайды және ауылдық округ әкіміне қол қою үшін жібереді - 3 (үш) минут;</w:t>
      </w:r>
    </w:p>
    <w:p>
      <w:pPr>
        <w:spacing w:after="0"/>
        <w:ind w:left="0"/>
        <w:jc w:val="both"/>
      </w:pPr>
      <w:r>
        <w:rPr>
          <w:rFonts w:ascii="Times New Roman"/>
          <w:b w:val="false"/>
          <w:i w:val="false"/>
          <w:color w:val="000000"/>
          <w:sz w:val="28"/>
        </w:rPr>
        <w:t>
      ауылдық округ әкімі анықтамаға қол қояды және ауылдық округ әкімі аппаратының кеңсесіне жолдайды - 3 (үш) минут;</w:t>
      </w:r>
    </w:p>
    <w:p>
      <w:pPr>
        <w:spacing w:after="0"/>
        <w:ind w:left="0"/>
        <w:jc w:val="both"/>
      </w:pPr>
      <w:r>
        <w:rPr>
          <w:rFonts w:ascii="Times New Roman"/>
          <w:b w:val="false"/>
          <w:i w:val="false"/>
          <w:color w:val="000000"/>
          <w:sz w:val="28"/>
        </w:rPr>
        <w:t>
      ауылдық округ әкімі аппаратының қызметкері анықтаманы тіркейді және көрсетілетін қызметті алушыға береді - 3 (үш)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әкімдігінің 29.06.2017 № 38/07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74" w:id="2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219"/>
    <w:bookmarkStart w:name="z275" w:id="220"/>
    <w:p>
      <w:pPr>
        <w:spacing w:after="0"/>
        <w:ind w:left="0"/>
        <w:jc w:val="both"/>
      </w:pPr>
      <w:r>
        <w:rPr>
          <w:rFonts w:ascii="Times New Roman"/>
          <w:b w:val="false"/>
          <w:i w:val="false"/>
          <w:color w:val="000000"/>
          <w:sz w:val="28"/>
        </w:rPr>
        <w:t>
      8. МК жүгіну тетігінің сипаттамасы, өтінішті өңдеудің ұзақтығы:</w:t>
      </w:r>
    </w:p>
    <w:bookmarkEnd w:id="220"/>
    <w:bookmarkStart w:name="z276" w:id="221"/>
    <w:p>
      <w:pPr>
        <w:spacing w:after="0"/>
        <w:ind w:left="0"/>
        <w:jc w:val="both"/>
      </w:pPr>
      <w:r>
        <w:rPr>
          <w:rFonts w:ascii="Times New Roman"/>
          <w:b w:val="false"/>
          <w:i w:val="false"/>
          <w:color w:val="000000"/>
          <w:sz w:val="28"/>
        </w:rPr>
        <w:t>
      1) көрсетілетін қызметті алушы қажетті құжаттарды және өтінішті МК қызметкеріне береді, ол электрондық кезек ретімен "кедергісіз" қызмет көрсету арқылы операциялық залда жүзеге асырылады – 2 (екі) минут ішінде;</w:t>
      </w:r>
    </w:p>
    <w:bookmarkEnd w:id="221"/>
    <w:bookmarkStart w:name="z277" w:id="222"/>
    <w:p>
      <w:pPr>
        <w:spacing w:after="0"/>
        <w:ind w:left="0"/>
        <w:jc w:val="both"/>
      </w:pPr>
      <w:r>
        <w:rPr>
          <w:rFonts w:ascii="Times New Roman"/>
          <w:b w:val="false"/>
          <w:i w:val="false"/>
          <w:color w:val="000000"/>
          <w:sz w:val="28"/>
        </w:rPr>
        <w:t>
      2) 1-процесс – мемлекеттік көрсетілетін қызметті көрсету үшін МК қызметкері МК Ықпалдастырылған ақпараттық жүйесінің автоматтандырылған жұмыс орнына (бұдан әрі – МК ЫАЖ АЖО) логинді және парольді (авторизациялау үдерісі) енгізуі - 1 (бір) минут ішінде;</w:t>
      </w:r>
    </w:p>
    <w:bookmarkEnd w:id="222"/>
    <w:bookmarkStart w:name="z278" w:id="223"/>
    <w:p>
      <w:pPr>
        <w:spacing w:after="0"/>
        <w:ind w:left="0"/>
        <w:jc w:val="both"/>
      </w:pPr>
      <w:r>
        <w:rPr>
          <w:rFonts w:ascii="Times New Roman"/>
          <w:b w:val="false"/>
          <w:i w:val="false"/>
          <w:color w:val="000000"/>
          <w:sz w:val="28"/>
        </w:rPr>
        <w:t>
      3) 2-процесс – МК қызметкері мемлекеттік көрсетілетін қызметті таңдауы, экранға мемлекеттік қызметті көрсету үшін сұраныс нысаны шығуы және МК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223"/>
    <w:bookmarkStart w:name="z279" w:id="22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p>
    <w:bookmarkEnd w:id="224"/>
    <w:bookmarkStart w:name="z280" w:id="225"/>
    <w:p>
      <w:pPr>
        <w:spacing w:after="0"/>
        <w:ind w:left="0"/>
        <w:jc w:val="both"/>
      </w:pPr>
      <w:r>
        <w:rPr>
          <w:rFonts w:ascii="Times New Roman"/>
          <w:b w:val="false"/>
          <w:i w:val="false"/>
          <w:color w:val="000000"/>
          <w:sz w:val="28"/>
        </w:rPr>
        <w:t>
      5) 1 шарт - ЖТ МДҚ көрсетілетін қызметті алушы мәліметтерінің және БНАЖ сенімхат мәліметтерінің бар болуын тексеруі - 1 (бір) минут ішінде;</w:t>
      </w:r>
    </w:p>
    <w:bookmarkEnd w:id="225"/>
    <w:bookmarkStart w:name="z281" w:id="226"/>
    <w:p>
      <w:pPr>
        <w:spacing w:after="0"/>
        <w:ind w:left="0"/>
        <w:jc w:val="both"/>
      </w:pPr>
      <w:r>
        <w:rPr>
          <w:rFonts w:ascii="Times New Roman"/>
          <w:b w:val="false"/>
          <w:i w:val="false"/>
          <w:color w:val="000000"/>
          <w:sz w:val="28"/>
        </w:rPr>
        <w:t>
      6) 4-процесс – ЖТ МДҚ көрсетілетін қызметті алушы мәліметтерінің немесе БНАЖ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226"/>
    <w:bookmarkStart w:name="z282" w:id="227"/>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МК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227"/>
    <w:bookmarkStart w:name="z283" w:id="228"/>
    <w:p>
      <w:pPr>
        <w:spacing w:after="0"/>
        <w:ind w:left="0"/>
        <w:jc w:val="both"/>
      </w:pPr>
      <w:r>
        <w:rPr>
          <w:rFonts w:ascii="Times New Roman"/>
          <w:b w:val="false"/>
          <w:i w:val="false"/>
          <w:color w:val="000000"/>
          <w:sz w:val="28"/>
        </w:rPr>
        <w:t>
      9. Мемлекеттік қызмет көрсетудің нәтижесін МК арқылы алу процесінің сипаттамасы, оның ұзақтығы:</w:t>
      </w:r>
    </w:p>
    <w:bookmarkEnd w:id="228"/>
    <w:bookmarkStart w:name="z284" w:id="229"/>
    <w:p>
      <w:pPr>
        <w:spacing w:after="0"/>
        <w:ind w:left="0"/>
        <w:jc w:val="both"/>
      </w:pPr>
      <w:r>
        <w:rPr>
          <w:rFonts w:ascii="Times New Roman"/>
          <w:b w:val="false"/>
          <w:i w:val="false"/>
          <w:color w:val="000000"/>
          <w:sz w:val="28"/>
        </w:rPr>
        <w:t>
      1) 6-процесс – электрондыққұжаттарын ЭҮАШ АЖО тіркеуі - 1 (бір) минут ішінде;</w:t>
      </w:r>
    </w:p>
    <w:bookmarkEnd w:id="229"/>
    <w:bookmarkStart w:name="z285" w:id="230"/>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230"/>
    <w:bookmarkStart w:name="z286" w:id="23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231"/>
    <w:bookmarkStart w:name="z287" w:id="232"/>
    <w:p>
      <w:pPr>
        <w:spacing w:after="0"/>
        <w:ind w:left="0"/>
        <w:jc w:val="both"/>
      </w:pPr>
      <w:r>
        <w:rPr>
          <w:rFonts w:ascii="Times New Roman"/>
          <w:b w:val="false"/>
          <w:i w:val="false"/>
          <w:color w:val="000000"/>
          <w:sz w:val="28"/>
        </w:rPr>
        <w:t>
      4) 8-процесс – көрсетілетін қызметті алушы МК қызметкері арқылы ЭҮАШ АЖО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232"/>
    <w:bookmarkStart w:name="z288" w:id="233"/>
    <w:p>
      <w:pPr>
        <w:spacing w:after="0"/>
        <w:ind w:left="0"/>
        <w:jc w:val="both"/>
      </w:pPr>
      <w:r>
        <w:rPr>
          <w:rFonts w:ascii="Times New Roman"/>
          <w:b w:val="false"/>
          <w:i w:val="false"/>
          <w:color w:val="000000"/>
          <w:sz w:val="28"/>
        </w:rPr>
        <w:t xml:space="preserve">
      МК арқылы мемлекеттік қызметті көрсету кезінде іске қосылатын ақпараттық жүйелердің функционалдық өзара іс-қимылдары диаграммасы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233"/>
    <w:bookmarkStart w:name="z289" w:id="234"/>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234"/>
    <w:bookmarkStart w:name="z290" w:id="23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235"/>
    <w:bookmarkStart w:name="z291" w:id="236"/>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p>
    <w:bookmarkEnd w:id="236"/>
    <w:bookmarkStart w:name="z292" w:id="237"/>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237"/>
    <w:bookmarkStart w:name="z293" w:id="238"/>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p>
    <w:bookmarkEnd w:id="238"/>
    <w:bookmarkStart w:name="z294" w:id="239"/>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239"/>
    <w:bookmarkStart w:name="z295" w:id="240"/>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240"/>
    <w:bookmarkStart w:name="z296" w:id="24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қызметі жөнінде хабарлама қалыптастыру;</w:t>
      </w:r>
    </w:p>
    <w:bookmarkEnd w:id="241"/>
    <w:bookmarkStart w:name="z297" w:id="242"/>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 жолдауы;</w:t>
      </w:r>
    </w:p>
    <w:bookmarkEnd w:id="242"/>
    <w:bookmarkStart w:name="z298" w:id="243"/>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bookmarkEnd w:id="243"/>
    <w:bookmarkStart w:name="z299" w:id="244"/>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қызметі жөнінде хабарламаны қалыптастыруы;</w:t>
      </w:r>
    </w:p>
    <w:bookmarkEnd w:id="244"/>
    <w:bookmarkStart w:name="z300" w:id="245"/>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bookmarkEnd w:id="245"/>
    <w:bookmarkStart w:name="z301" w:id="246"/>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46"/>
    <w:bookmarkStart w:name="z302" w:id="24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МК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атаулы </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04" w:id="248"/>
    <w:p>
      <w:pPr>
        <w:spacing w:after="0"/>
        <w:ind w:left="0"/>
        <w:jc w:val="left"/>
      </w:pPr>
      <w:r>
        <w:rPr>
          <w:rFonts w:ascii="Times New Roman"/>
          <w:b/>
          <w:i w:val="false"/>
          <w:color w:val="000000"/>
        </w:rPr>
        <w:t xml:space="preserve"> МК арқылы мемлекеттік қызметті көрсету кезінде іске қосылатын ақпараттық жүйелердің функционалдық өзара іс-қимылдарының диаграммасы</w:t>
      </w:r>
    </w:p>
    <w:bookmarkEnd w:id="248"/>
    <w:bookmarkStart w:name="z305" w:id="249"/>
    <w:p>
      <w:pPr>
        <w:spacing w:after="0"/>
        <w:ind w:left="0"/>
        <w:jc w:val="left"/>
      </w:pPr>
    </w:p>
    <w:bookmarkEnd w:id="249"/>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p>
    <w:bookmarkStart w:name="z306" w:id="250"/>
    <w:p>
      <w:pPr>
        <w:spacing w:after="0"/>
        <w:ind w:left="0"/>
        <w:jc w:val="left"/>
      </w:pPr>
      <w:r>
        <w:rPr>
          <w:rFonts w:ascii="Times New Roman"/>
          <w:b/>
          <w:i w:val="false"/>
          <w:color w:val="000000"/>
        </w:rPr>
        <w:t xml:space="preserve"> Шарттық белгілерді толық жазу:</w:t>
      </w:r>
    </w:p>
    <w:bookmarkEnd w:id="250"/>
    <w:bookmarkStart w:name="z307" w:id="251"/>
    <w:p>
      <w:pPr>
        <w:spacing w:after="0"/>
        <w:ind w:left="0"/>
        <w:jc w:val="left"/>
      </w:pPr>
    </w:p>
    <w:bookmarkEnd w:id="251"/>
    <w:p>
      <w:pPr>
        <w:spacing w:after="0"/>
        <w:ind w:left="0"/>
        <w:jc w:val="both"/>
      </w:pPr>
      <w:r>
        <w:drawing>
          <wp:inline distT="0" distB="0" distL="0" distR="0">
            <wp:extent cx="44577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57700" cy="290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w:t>
            </w:r>
            <w:r>
              <w:br/>
            </w:r>
            <w:r>
              <w:rPr>
                <w:rFonts w:ascii="Times New Roman"/>
                <w:b w:val="false"/>
                <w:i w:val="false"/>
                <w:color w:val="000000"/>
                <w:sz w:val="20"/>
              </w:rPr>
              <w:t>көмек алушыларға тиесілігін растайтын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09" w:id="25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252"/>
    <w:bookmarkStart w:name="z310" w:id="253"/>
    <w:p>
      <w:pPr>
        <w:spacing w:after="0"/>
        <w:ind w:left="0"/>
        <w:jc w:val="left"/>
      </w:pPr>
    </w:p>
    <w:bookmarkEnd w:id="25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30600"/>
                    </a:xfrm>
                    <a:prstGeom prst="rect">
                      <a:avLst/>
                    </a:prstGeom>
                  </pic:spPr>
                </pic:pic>
              </a:graphicData>
            </a:graphic>
          </wp:inline>
        </w:drawing>
      </w:r>
    </w:p>
    <w:p>
      <w:pPr>
        <w:spacing w:after="0"/>
        <w:ind w:left="0"/>
        <w:jc w:val="left"/>
      </w:pPr>
      <w:r>
        <w:br/>
      </w:r>
    </w:p>
    <w:bookmarkStart w:name="z311" w:id="254"/>
    <w:p>
      <w:pPr>
        <w:spacing w:after="0"/>
        <w:ind w:left="0"/>
        <w:jc w:val="left"/>
      </w:pPr>
      <w:r>
        <w:rPr>
          <w:rFonts w:ascii="Times New Roman"/>
          <w:b/>
          <w:i w:val="false"/>
          <w:color w:val="000000"/>
        </w:rPr>
        <w:t xml:space="preserve"> Шарттық белгілерді толық жазу:</w:t>
      </w:r>
    </w:p>
    <w:bookmarkEnd w:id="254"/>
    <w:bookmarkStart w:name="z312" w:id="255"/>
    <w:p>
      <w:pPr>
        <w:spacing w:after="0"/>
        <w:ind w:left="0"/>
        <w:jc w:val="left"/>
      </w:pPr>
    </w:p>
    <w:bookmarkEnd w:id="255"/>
    <w:p>
      <w:pPr>
        <w:spacing w:after="0"/>
        <w:ind w:left="0"/>
        <w:jc w:val="both"/>
      </w:pPr>
      <w:r>
        <w:drawing>
          <wp:inline distT="0" distB="0" distL="0" distR="0">
            <wp:extent cx="5041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419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атаулы әлеуметтік </w:t>
            </w:r>
            <w:r>
              <w:br/>
            </w:r>
            <w:r>
              <w:rPr>
                <w:rFonts w:ascii="Times New Roman"/>
                <w:b w:val="false"/>
                <w:i w:val="false"/>
                <w:color w:val="000000"/>
                <w:sz w:val="20"/>
              </w:rPr>
              <w:t>көмек алушыларға тиесілігін растайтын анықтама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bookmarkStart w:name="z314" w:id="25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 МК, порталға, көрсетілетін қызметті берушіге және (немесе) ауылдық округтің әкіміне жүгінген кезде</w:t>
      </w:r>
    </w:p>
    <w:bookmarkEnd w:id="256"/>
    <w:bookmarkStart w:name="z315" w:id="257"/>
    <w:p>
      <w:pPr>
        <w:spacing w:after="0"/>
        <w:ind w:left="0"/>
        <w:jc w:val="left"/>
      </w:pPr>
    </w:p>
    <w:bookmarkEnd w:id="257"/>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78400"/>
                    </a:xfrm>
                    <a:prstGeom prst="rect">
                      <a:avLst/>
                    </a:prstGeom>
                  </pic:spPr>
                </pic:pic>
              </a:graphicData>
            </a:graphic>
          </wp:inline>
        </w:drawing>
      </w:r>
    </w:p>
    <w:p>
      <w:pPr>
        <w:spacing w:after="0"/>
        <w:ind w:left="0"/>
        <w:jc w:val="left"/>
      </w:pPr>
      <w:r>
        <w:rPr>
          <w:rFonts w:ascii="Times New Roman"/>
          <w:b/>
          <w:i w:val="false"/>
          <w:color w:val="000000"/>
          <w:sz w:val="28"/>
        </w:rPr>
        <w:t>Шарттық белгілерді толық жазу:</w:t>
      </w:r>
      <w:r>
        <w:br/>
      </w:r>
    </w:p>
    <w:bookmarkStart w:name="z31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318" w:id="259"/>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259"/>
    <w:p>
      <w:pPr>
        <w:spacing w:after="0"/>
        <w:ind w:left="0"/>
        <w:jc w:val="both"/>
      </w:pPr>
      <w:r>
        <w:rPr>
          <w:rFonts w:ascii="Times New Roman"/>
          <w:b w:val="false"/>
          <w:i w:val="false"/>
          <w:color w:val="ff0000"/>
          <w:sz w:val="28"/>
        </w:rPr>
        <w:t xml:space="preserve">
      Ескерту. Регламент алынып тасталды - Қарағанды облысы әкімдігінің 23.11.2017 </w:t>
      </w:r>
      <w:r>
        <w:rPr>
          <w:rFonts w:ascii="Times New Roman"/>
          <w:b w:val="false"/>
          <w:i w:val="false"/>
          <w:color w:val="ff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96" w:id="260"/>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260"/>
    <w:p>
      <w:pPr>
        <w:spacing w:after="0"/>
        <w:ind w:left="0"/>
        <w:jc w:val="both"/>
      </w:pPr>
      <w:r>
        <w:rPr>
          <w:rFonts w:ascii="Times New Roman"/>
          <w:b w:val="false"/>
          <w:i w:val="false"/>
          <w:color w:val="ff0000"/>
          <w:sz w:val="28"/>
        </w:rPr>
        <w:t xml:space="preserve">
      Ескерту. Регламент алынып тасталды - Қарағанды облысы әкімдігінің 23.11.2017 </w:t>
      </w:r>
      <w:r>
        <w:rPr>
          <w:rFonts w:ascii="Times New Roman"/>
          <w:b w:val="false"/>
          <w:i w:val="false"/>
          <w:color w:val="ff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537" w:id="261"/>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261"/>
    <w:p>
      <w:pPr>
        <w:spacing w:after="0"/>
        <w:ind w:left="0"/>
        <w:jc w:val="both"/>
      </w:pPr>
      <w:r>
        <w:rPr>
          <w:rFonts w:ascii="Times New Roman"/>
          <w:b w:val="false"/>
          <w:i w:val="false"/>
          <w:color w:val="ff0000"/>
          <w:sz w:val="28"/>
        </w:rPr>
        <w:t xml:space="preserve">
      Ескерту. Қаулы жаңа редакцияда - Қарағанды облысы әкімдігінің 23.11.2017 </w:t>
      </w:r>
      <w:r>
        <w:rPr>
          <w:rFonts w:ascii="Times New Roman"/>
          <w:b w:val="false"/>
          <w:i w:val="false"/>
          <w:color w:val="ff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p>
      <w:pPr>
        <w:spacing w:after="0"/>
        <w:ind w:left="0"/>
        <w:jc w:val="left"/>
      </w:pPr>
      <w:r>
        <w:rPr>
          <w:rFonts w:ascii="Times New Roman"/>
          <w:b/>
          <w:i w:val="false"/>
          <w:color w:val="000000"/>
        </w:rPr>
        <w:t xml:space="preserve"> 1 бөлім. Жалпы ережелер</w:t>
      </w:r>
    </w:p>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xml:space="preserve">
      Мемлекеттік қызметті "Халықты жұмыспен қамту орталығы" коммуналдық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"Адамдарға жұмыспен қамтуға жәрдемдесудің белсенді шараларына қатысуға жолдамалар беру" мемлекеттік көрсетілетін қызмет стандартына (бұдан әрі - Стандарт) сәйкес көрсетеді. </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ол мыналарды қамтиды:</w:t>
      </w:r>
    </w:p>
    <w:p>
      <w:pPr>
        <w:spacing w:after="0"/>
        <w:ind w:left="0"/>
        <w:jc w:val="both"/>
      </w:pPr>
      <w:r>
        <w:rPr>
          <w:rFonts w:ascii="Times New Roman"/>
          <w:b w:val="false"/>
          <w:i w:val="false"/>
          <w:color w:val="000000"/>
          <w:sz w:val="28"/>
        </w:rPr>
        <w:t>
      1) Стандарттың 1-қосымшасына сәйкес жұмысқа орналасуға жолдама;</w:t>
      </w:r>
    </w:p>
    <w:p>
      <w:pPr>
        <w:spacing w:after="0"/>
        <w:ind w:left="0"/>
        <w:jc w:val="both"/>
      </w:pPr>
      <w:r>
        <w:rPr>
          <w:rFonts w:ascii="Times New Roman"/>
          <w:b w:val="false"/>
          <w:i w:val="false"/>
          <w:color w:val="000000"/>
          <w:sz w:val="28"/>
        </w:rPr>
        <w:t>
      2) Стандарттың 2-қосымшасына сәйкес жастар практикасына жолдама;</w:t>
      </w:r>
    </w:p>
    <w:p>
      <w:pPr>
        <w:spacing w:after="0"/>
        <w:ind w:left="0"/>
        <w:jc w:val="both"/>
      </w:pPr>
      <w:r>
        <w:rPr>
          <w:rFonts w:ascii="Times New Roman"/>
          <w:b w:val="false"/>
          <w:i w:val="false"/>
          <w:color w:val="000000"/>
          <w:sz w:val="28"/>
        </w:rPr>
        <w:t>
      3) Стандарттың 3-қосымшасына сәйкес әлеуметтік жұмыс орындарына жолдама;</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left"/>
      </w:pPr>
      <w:r>
        <w:rPr>
          <w:rFonts w:ascii="Times New Roman"/>
          <w:b/>
          <w:i w:val="false"/>
          <w:color w:val="000000"/>
        </w:rPr>
        <w:t xml:space="preserve"> 2 бөлім.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құжаттарды (бұдан әрі – құжаттар) ұсынуы. </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p>
      <w:pPr>
        <w:spacing w:after="0"/>
        <w:ind w:left="0"/>
        <w:jc w:val="both"/>
      </w:pPr>
      <w:r>
        <w:rPr>
          <w:rFonts w:ascii="Times New Roman"/>
          <w:b w:val="false"/>
          <w:i w:val="false"/>
          <w:color w:val="000000"/>
          <w:sz w:val="28"/>
        </w:rPr>
        <w:t xml:space="preserve">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p>
    <w:p>
      <w:pPr>
        <w:spacing w:after="0"/>
        <w:ind w:left="0"/>
        <w:jc w:val="both"/>
      </w:pPr>
      <w:r>
        <w:rPr>
          <w:rFonts w:ascii="Times New Roman"/>
          <w:b w:val="false"/>
          <w:i w:val="false"/>
          <w:color w:val="000000"/>
          <w:sz w:val="28"/>
        </w:rPr>
        <w:t xml:space="preserve">
      Нәтижесі – тіркеу журналына жазу; </w:t>
      </w:r>
    </w:p>
    <w:p>
      <w:pPr>
        <w:spacing w:after="0"/>
        <w:ind w:left="0"/>
        <w:jc w:val="both"/>
      </w:pPr>
      <w:r>
        <w:rPr>
          <w:rFonts w:ascii="Times New Roman"/>
          <w:b w:val="false"/>
          <w:i w:val="false"/>
          <w:color w:val="000000"/>
          <w:sz w:val="28"/>
        </w:rPr>
        <w:t xml:space="preserve">
      2) көрсетілетін қызметті берушінің басшысы 5 (бес) минут ішінде құжаттарды қарайды және көрсетілетін қызметті берушінің жауапты орындаушысын анықтайды. </w:t>
      </w:r>
    </w:p>
    <w:p>
      <w:pPr>
        <w:spacing w:after="0"/>
        <w:ind w:left="0"/>
        <w:jc w:val="both"/>
      </w:pPr>
      <w:r>
        <w:rPr>
          <w:rFonts w:ascii="Times New Roman"/>
          <w:b w:val="false"/>
          <w:i w:val="false"/>
          <w:color w:val="000000"/>
          <w:sz w:val="28"/>
        </w:rPr>
        <w:t xml:space="preserve">
      Нәтижесі – жауапты орындаушыға тапсырма береді;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20 (жиырма) минут ішінде мемлекеттік қызмет көрсету нәтижесінің жобасын дайындап, рәсімдейді және көрсетілетін қызметті берушінің басшысына қол қою үшін жолдайды. </w:t>
      </w:r>
    </w:p>
    <w:p>
      <w:pPr>
        <w:spacing w:after="0"/>
        <w:ind w:left="0"/>
        <w:jc w:val="both"/>
      </w:pPr>
      <w:r>
        <w:rPr>
          <w:rFonts w:ascii="Times New Roman"/>
          <w:b w:val="false"/>
          <w:i w:val="false"/>
          <w:color w:val="000000"/>
          <w:sz w:val="28"/>
        </w:rPr>
        <w:t>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2 (екі) минут ішінде мемлекеттік қызмет көрсету нәтижесінің жобасына қол қояды және көрсетілетін қызметті берушінің кеңсесіне тіркеуге жолдайды.</w:t>
      </w:r>
    </w:p>
    <w:p>
      <w:pPr>
        <w:spacing w:after="0"/>
        <w:ind w:left="0"/>
        <w:jc w:val="both"/>
      </w:pPr>
      <w:r>
        <w:rPr>
          <w:rFonts w:ascii="Times New Roman"/>
          <w:b w:val="false"/>
          <w:i w:val="false"/>
          <w:color w:val="000000"/>
          <w:sz w:val="28"/>
        </w:rPr>
        <w:t xml:space="preserve">
      Нәтижесі – қол қойылған мемлекеттік қызмет көрсету нәтижесі көрсетілетін қызметті берушінің кеңсесіне жіберу; </w:t>
      </w:r>
    </w:p>
    <w:p>
      <w:pPr>
        <w:spacing w:after="0"/>
        <w:ind w:left="0"/>
        <w:jc w:val="both"/>
      </w:pPr>
      <w:r>
        <w:rPr>
          <w:rFonts w:ascii="Times New Roman"/>
          <w:b w:val="false"/>
          <w:i w:val="false"/>
          <w:color w:val="000000"/>
          <w:sz w:val="28"/>
        </w:rPr>
        <w:t xml:space="preserve">
      5) көрсетілетін қызметті берушінің кеңсе қызметкері 1 (бір) минут ішінде мемлекеттік қызмет көрсету нәтижесін тіркейді және көрсетілетін қызметті алушыға береді. </w:t>
      </w:r>
    </w:p>
    <w:p>
      <w:pPr>
        <w:spacing w:after="0"/>
        <w:ind w:left="0"/>
        <w:jc w:val="both"/>
      </w:pPr>
      <w:r>
        <w:rPr>
          <w:rFonts w:ascii="Times New Roman"/>
          <w:b w:val="false"/>
          <w:i w:val="false"/>
          <w:color w:val="000000"/>
          <w:sz w:val="28"/>
        </w:rPr>
        <w:t>
      Нәтижесі – көрсетілетін қызметті алушының мемлекеттік қызметтің нәтижесін алуы.</w:t>
      </w:r>
    </w:p>
    <w:p>
      <w:pPr>
        <w:spacing w:after="0"/>
        <w:ind w:left="0"/>
        <w:jc w:val="left"/>
      </w:pPr>
      <w:r>
        <w:rPr>
          <w:rFonts w:ascii="Times New Roman"/>
          <w:b/>
          <w:i w:val="false"/>
          <w:color w:val="000000"/>
        </w:rPr>
        <w:t xml:space="preserve"> 3 бөлім.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7. Әрбір рәсімнің (іс-қимылдың) ұзақтығын көрсете отырып, </w:t>
      </w:r>
    </w:p>
    <w:p>
      <w:pPr>
        <w:spacing w:after="0"/>
        <w:ind w:left="0"/>
        <w:jc w:val="both"/>
      </w:pPr>
      <w:r>
        <w:rPr>
          <w:rFonts w:ascii="Times New Roman"/>
          <w:b w:val="false"/>
          <w:i w:val="false"/>
          <w:color w:val="000000"/>
          <w:sz w:val="28"/>
        </w:rPr>
        <w:t xml:space="preserve">
      құрылымдық бөлімшелер (қызметкерлер) арасындағы рәсімдердің </w:t>
      </w:r>
    </w:p>
    <w:p>
      <w:pPr>
        <w:spacing w:after="0"/>
        <w:ind w:left="0"/>
        <w:jc w:val="both"/>
      </w:pPr>
      <w:r>
        <w:rPr>
          <w:rFonts w:ascii="Times New Roman"/>
          <w:b w:val="false"/>
          <w:i w:val="false"/>
          <w:color w:val="000000"/>
          <w:sz w:val="28"/>
        </w:rPr>
        <w:t>
      (іс-қимылдардың) реттілігін сипаттауы:</w:t>
      </w:r>
    </w:p>
    <w:p>
      <w:pPr>
        <w:spacing w:after="0"/>
        <w:ind w:left="0"/>
        <w:jc w:val="both"/>
      </w:pPr>
      <w:r>
        <w:rPr>
          <w:rFonts w:ascii="Times New Roman"/>
          <w:b w:val="false"/>
          <w:i w:val="false"/>
          <w:color w:val="000000"/>
          <w:sz w:val="28"/>
        </w:rPr>
        <w:t xml:space="preserve">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p>
    <w:p>
      <w:pPr>
        <w:spacing w:after="0"/>
        <w:ind w:left="0"/>
        <w:jc w:val="both"/>
      </w:pPr>
      <w:r>
        <w:rPr>
          <w:rFonts w:ascii="Times New Roman"/>
          <w:b w:val="false"/>
          <w:i w:val="false"/>
          <w:color w:val="000000"/>
          <w:sz w:val="28"/>
        </w:rPr>
        <w:t>
      2) көрсетілетін қызметті берушінің басшысы 5 (бес) минут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20 (жиырма) минут ішінде мемлекеттік қызмет көрсету нәтижесінің жобасы рәсімдейді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2 (екі) минут ішінде мемлекеттік қызмет көрсету нәтижесінің жобасына қол қояды және көрсетілетін қызметті берушінің кеңсесіне тіркеуге жолдайды;</w:t>
      </w:r>
    </w:p>
    <w:p>
      <w:pPr>
        <w:spacing w:after="0"/>
        <w:ind w:left="0"/>
        <w:jc w:val="both"/>
      </w:pPr>
      <w:r>
        <w:rPr>
          <w:rFonts w:ascii="Times New Roman"/>
          <w:b w:val="false"/>
          <w:i w:val="false"/>
          <w:color w:val="000000"/>
          <w:sz w:val="28"/>
        </w:rPr>
        <w:t xml:space="preserve">
      5) көрсетілетін қызметті берушінің кеңсе қызметкері 1 (бір) минут ішінде мемлекеттік қызмет көрсету нәтижесі тіркейді және көрсетілетін қызметті алушыға береді. </w:t>
      </w:r>
    </w:p>
    <w:p>
      <w:pPr>
        <w:spacing w:after="0"/>
        <w:ind w:left="0"/>
        <w:jc w:val="left"/>
      </w:pPr>
      <w:r>
        <w:rPr>
          <w:rFonts w:ascii="Times New Roman"/>
          <w:b/>
          <w:i w:val="false"/>
          <w:color w:val="000000"/>
        </w:rPr>
        <w:t xml:space="preserve"> 4 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w:t>
      </w:r>
    </w:p>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 </w:t>
      </w:r>
    </w:p>
    <w:p>
      <w:pPr>
        <w:spacing w:after="0"/>
        <w:ind w:left="0"/>
        <w:jc w:val="both"/>
      </w:pPr>
      <w:r>
        <w:rPr>
          <w:rFonts w:ascii="Times New Roman"/>
          <w:b w:val="false"/>
          <w:i w:val="false"/>
          <w:color w:val="000000"/>
          <w:sz w:val="28"/>
        </w:rPr>
        <w:t xml:space="preserve">
      2) 1-процесс – көрсетілетін қызметті алу үшін порталда көрсетілетін қызметті алушының ЖСН және паролін (авторизациялау үдерісі) енгізуі; </w:t>
      </w:r>
    </w:p>
    <w:p>
      <w:pPr>
        <w:spacing w:after="0"/>
        <w:ind w:left="0"/>
        <w:jc w:val="both"/>
      </w:pPr>
      <w:r>
        <w:rPr>
          <w:rFonts w:ascii="Times New Roman"/>
          <w:b w:val="false"/>
          <w:i w:val="false"/>
          <w:color w:val="000000"/>
          <w:sz w:val="28"/>
        </w:rPr>
        <w:t xml:space="preserve">
      3) 1-шарт – порталда ЖСН және пароль арқылы тіркелген көрсетілетін қызметті алушы мәліметтерінің дұрыстығын тексеру; </w:t>
      </w:r>
    </w:p>
    <w:p>
      <w:pPr>
        <w:spacing w:after="0"/>
        <w:ind w:left="0"/>
        <w:jc w:val="both"/>
      </w:pPr>
      <w:r>
        <w:rPr>
          <w:rFonts w:ascii="Times New Roman"/>
          <w:b w:val="false"/>
          <w:i w:val="false"/>
          <w:color w:val="000000"/>
          <w:sz w:val="28"/>
        </w:rPr>
        <w:t xml:space="preserve">
      4) 2-процесс - көрсетілетін қызметті алушының мәліметтерінде кемшіліктердің болуына байланысты порталда авторизациялаудан бас тарту жөніндегі жолдаманың қалыптасуы; </w:t>
      </w:r>
    </w:p>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 </w:t>
      </w:r>
    </w:p>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 </w:t>
      </w:r>
    </w:p>
    <w:p>
      <w:pPr>
        <w:spacing w:after="0"/>
        <w:ind w:left="0"/>
        <w:jc w:val="both"/>
      </w:pPr>
      <w:r>
        <w:rPr>
          <w:rFonts w:ascii="Times New Roman"/>
          <w:b w:val="false"/>
          <w:i w:val="false"/>
          <w:color w:val="000000"/>
          <w:sz w:val="28"/>
        </w:rPr>
        <w:t xml:space="preserve">
      7) 4-процесс – көрсетілетін қызметті алушының ЭЦҚ түпнұсқалығының расталмауына байланысты сұратылып отырған мемлекеттік көрсетілетін қызметі жөнінде жолдама қалыптастыру; </w:t>
      </w:r>
    </w:p>
    <w:p>
      <w:pPr>
        <w:spacing w:after="0"/>
        <w:ind w:left="0"/>
        <w:jc w:val="both"/>
      </w:pPr>
      <w:r>
        <w:rPr>
          <w:rFonts w:ascii="Times New Roman"/>
          <w:b w:val="false"/>
          <w:i w:val="false"/>
          <w:color w:val="000000"/>
          <w:sz w:val="28"/>
        </w:rPr>
        <w:t xml:space="preserve">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 жолдауы; </w:t>
      </w:r>
    </w:p>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құжаттарының сәйкестігін тексеруі; </w:t>
      </w:r>
    </w:p>
    <w:p>
      <w:pPr>
        <w:spacing w:after="0"/>
        <w:ind w:left="0"/>
        <w:jc w:val="both"/>
      </w:pPr>
      <w:r>
        <w:rPr>
          <w:rFonts w:ascii="Times New Roman"/>
          <w:b w:val="false"/>
          <w:i w:val="false"/>
          <w:color w:val="000000"/>
          <w:sz w:val="28"/>
        </w:rPr>
        <w:t xml:space="preserve">
      10) 6-процесс – көрсетілетін қызметті алушының құжаттарында кемшіліктердің болуына байланысты сұратылып отырған мемлекеттік көрсетілетін қызметі жөнінде хабарламаны қалыптастыруы; </w:t>
      </w:r>
    </w:p>
    <w:p>
      <w:pPr>
        <w:spacing w:after="0"/>
        <w:ind w:left="0"/>
        <w:jc w:val="both"/>
      </w:pPr>
      <w:r>
        <w:rPr>
          <w:rFonts w:ascii="Times New Roman"/>
          <w:b w:val="false"/>
          <w:i w:val="false"/>
          <w:color w:val="000000"/>
          <w:sz w:val="28"/>
        </w:rPr>
        <w:t xml:space="preserve">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 </w:t>
      </w:r>
    </w:p>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регламентінің 1-қосымшасында берілген. </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 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МК өзара іс-қимыл тәртібінің және мемлекеттік қызмет көрсету процесінде ақпараттық жүйелерді қолдану тәртібінің нақты сипаттамасы осы регламенттің 2-қосымшасына сәйкес мемлекеттік қызмет көрсетудің бизнес-процестерінің анықтамалығында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белсенді </w:t>
            </w:r>
            <w:r>
              <w:br/>
            </w:r>
            <w:r>
              <w:rPr>
                <w:rFonts w:ascii="Times New Roman"/>
                <w:b w:val="false"/>
                <w:i w:val="false"/>
                <w:color w:val="000000"/>
                <w:sz w:val="20"/>
              </w:rPr>
              <w:t>шараларына қатысуға жолдамалар беру"</w:t>
            </w:r>
            <w:r>
              <w:br/>
            </w:r>
            <w:r>
              <w:rPr>
                <w:rFonts w:ascii="Times New Roman"/>
                <w:b w:val="false"/>
                <w:i w:val="false"/>
                <w:color w:val="000000"/>
                <w:sz w:val="20"/>
              </w:rPr>
              <w:t xml:space="preserve"> мемлекеттік көрсетілетін қызмет регламентіне 1-қосымша</w:t>
            </w:r>
            <w:r>
              <w:br/>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Шарттық белгілерді толық жазу: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242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 белсенді шараларына </w:t>
            </w:r>
            <w:r>
              <w:br/>
            </w:r>
            <w:r>
              <w:rPr>
                <w:rFonts w:ascii="Times New Roman"/>
                <w:b w:val="false"/>
                <w:i w:val="false"/>
                <w:color w:val="000000"/>
                <w:sz w:val="20"/>
              </w:rPr>
              <w:t>қатысуға жолдамалар беру"</w:t>
            </w:r>
            <w:r>
              <w:br/>
            </w:r>
            <w:r>
              <w:rPr>
                <w:rFonts w:ascii="Times New Roman"/>
                <w:b w:val="false"/>
                <w:i w:val="false"/>
                <w:color w:val="000000"/>
                <w:sz w:val="20"/>
              </w:rPr>
              <w:t xml:space="preserve"> мемлекеттік көрсетілетін қызмет регламентіне 2-қосымша </w:t>
            </w:r>
            <w:r>
              <w:br/>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қызметін көрсетудің бизнес-процестерінің анықтамалығы порталға, көрсетілетін қызметті берушіге жүгінген кезде</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538" w:id="262"/>
    <w:p>
      <w:pPr>
        <w:spacing w:after="0"/>
        <w:ind w:left="0"/>
        <w:jc w:val="left"/>
      </w:pPr>
      <w:r>
        <w:rPr>
          <w:rFonts w:ascii="Times New Roman"/>
          <w:b/>
          <w:i w:val="false"/>
          <w:color w:val="000000"/>
        </w:rPr>
        <w:t xml:space="preserve">  "Медициналық - әлеуметтiк мекемелерде (ұйымдарда) арнаулы әлеуметтiк қызмет көрсетуге құжаттар ресiмдеу" мемлекеттiк көрсетілетін қызмет регламенті</w:t>
      </w:r>
    </w:p>
    <w:bookmarkEnd w:id="262"/>
    <w:bookmarkStart w:name="z539" w:id="263"/>
    <w:p>
      <w:pPr>
        <w:spacing w:after="0"/>
        <w:ind w:left="0"/>
        <w:jc w:val="left"/>
      </w:pPr>
      <w:r>
        <w:rPr>
          <w:rFonts w:ascii="Times New Roman"/>
          <w:b/>
          <w:i w:val="false"/>
          <w:color w:val="000000"/>
        </w:rPr>
        <w:t xml:space="preserve"> 1. Жалпы ережелер</w:t>
      </w:r>
    </w:p>
    <w:bookmarkEnd w:id="263"/>
    <w:bookmarkStart w:name="z540" w:id="264"/>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Медициналық-әлеуметтiк мекемелерде (ұйымдарда) арнаулы әлеуметтiк қызмет көрсетуге құжаттар ресiмдеу" мемлекеттiк көрсетілетін қызметi (бұдан әрі – мемлекеттік көрсетілетін қызмет).</w:t>
      </w:r>
    </w:p>
    <w:bookmarkEnd w:id="264"/>
    <w:bookmarkStart w:name="z541" w:id="265"/>
    <w:p>
      <w:pPr>
        <w:spacing w:after="0"/>
        <w:ind w:left="0"/>
        <w:jc w:val="both"/>
      </w:pPr>
      <w:r>
        <w:rPr>
          <w:rFonts w:ascii="Times New Roman"/>
          <w:b w:val="false"/>
          <w:i w:val="false"/>
          <w:color w:val="000000"/>
          <w:sz w:val="28"/>
        </w:rPr>
        <w:t xml:space="preserve">
      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65"/>
    <w:bookmarkStart w:name="z542" w:id="26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 арқылы жүзеге асырылады. </w:t>
      </w:r>
    </w:p>
    <w:bookmarkEnd w:id="266"/>
    <w:bookmarkStart w:name="z543" w:id="267"/>
    <w:p>
      <w:pPr>
        <w:spacing w:after="0"/>
        <w:ind w:left="0"/>
        <w:jc w:val="both"/>
      </w:pPr>
      <w:r>
        <w:rPr>
          <w:rFonts w:ascii="Times New Roman"/>
          <w:b w:val="false"/>
          <w:i w:val="false"/>
          <w:color w:val="000000"/>
          <w:sz w:val="28"/>
        </w:rPr>
        <w:t>
      2. Мемлекеттiк қызметті көрсету нысаны: қағаз түрінде.</w:t>
      </w:r>
    </w:p>
    <w:bookmarkEnd w:id="267"/>
    <w:bookmarkStart w:name="z544" w:id="268"/>
    <w:p>
      <w:pPr>
        <w:spacing w:after="0"/>
        <w:ind w:left="0"/>
        <w:jc w:val="both"/>
      </w:pPr>
      <w:r>
        <w:rPr>
          <w:rFonts w:ascii="Times New Roman"/>
          <w:b w:val="false"/>
          <w:i w:val="false"/>
          <w:color w:val="000000"/>
          <w:sz w:val="28"/>
        </w:rPr>
        <w:t xml:space="preserve">
      3. Мемлекеттік қызмет көрсету нәтижесі: медициналық - 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p>
    <w:bookmarkEnd w:id="268"/>
    <w:bookmarkStart w:name="z545" w:id="26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69"/>
    <w:bookmarkStart w:name="z546" w:id="270"/>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 тәртiбiн сипаттау</w:t>
      </w:r>
    </w:p>
    <w:bookmarkEnd w:id="270"/>
    <w:bookmarkStart w:name="z547" w:id="2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w:t>
      </w:r>
    </w:p>
    <w:bookmarkEnd w:id="271"/>
    <w:bookmarkStart w:name="z548" w:id="2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72"/>
    <w:bookmarkStart w:name="z549" w:id="273"/>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273"/>
    <w:bookmarkStart w:name="z550" w:id="274"/>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274"/>
    <w:bookmarkStart w:name="z551" w:id="275"/>
    <w:p>
      <w:pPr>
        <w:spacing w:after="0"/>
        <w:ind w:left="0"/>
        <w:jc w:val="both"/>
      </w:pPr>
      <w:r>
        <w:rPr>
          <w:rFonts w:ascii="Times New Roman"/>
          <w:b w:val="false"/>
          <w:i w:val="false"/>
          <w:color w:val="000000"/>
          <w:sz w:val="28"/>
        </w:rPr>
        <w:t>
      2) 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p>
    <w:bookmarkEnd w:id="275"/>
    <w:bookmarkStart w:name="z552" w:id="276"/>
    <w:p>
      <w:pPr>
        <w:spacing w:after="0"/>
        <w:ind w:left="0"/>
        <w:jc w:val="both"/>
      </w:pPr>
      <w:r>
        <w:rPr>
          <w:rFonts w:ascii="Times New Roman"/>
          <w:b w:val="false"/>
          <w:i w:val="false"/>
          <w:color w:val="000000"/>
          <w:sz w:val="28"/>
        </w:rPr>
        <w:t>
      Нәтижесі – жауапты орындаушыға жолдайды;</w:t>
      </w:r>
    </w:p>
    <w:bookmarkEnd w:id="276"/>
    <w:bookmarkStart w:name="z553" w:id="277"/>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277"/>
    <w:bookmarkStart w:name="z554" w:id="278"/>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p>
    <w:bookmarkEnd w:id="278"/>
    <w:bookmarkStart w:name="z555" w:id="279"/>
    <w:p>
      <w:pPr>
        <w:spacing w:after="0"/>
        <w:ind w:left="0"/>
        <w:jc w:val="both"/>
      </w:pPr>
      <w:r>
        <w:rPr>
          <w:rFonts w:ascii="Times New Roman"/>
          <w:b w:val="false"/>
          <w:i w:val="false"/>
          <w:color w:val="000000"/>
          <w:sz w:val="28"/>
        </w:rPr>
        <w:t>
      4) көрсетілетін қызметті берушінің басшысы 1 (бір) сағат ішінде хабарламаға немесе бас тарту туралы дәлелді жауапқа қол қояды және көрсетілетін қызметті берушінің кеңсесіне тіркеуге жолдайды.</w:t>
      </w:r>
    </w:p>
    <w:bookmarkEnd w:id="279"/>
    <w:bookmarkStart w:name="z556" w:id="280"/>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bookmarkEnd w:id="280"/>
    <w:bookmarkStart w:name="z557" w:id="281"/>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281"/>
    <w:bookmarkStart w:name="z558" w:id="282"/>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282"/>
    <w:bookmarkStart w:name="z559" w:id="283"/>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(қызметкерлерінің) өзара </w:t>
      </w:r>
    </w:p>
    <w:bookmarkEnd w:id="283"/>
    <w:bookmarkStart w:name="z560" w:id="284"/>
    <w:p>
      <w:pPr>
        <w:spacing w:after="0"/>
        <w:ind w:left="0"/>
        <w:jc w:val="both"/>
      </w:pPr>
      <w:r>
        <w:rPr>
          <w:rFonts w:ascii="Times New Roman"/>
          <w:b w:val="false"/>
          <w:i w:val="false"/>
          <w:color w:val="000000"/>
          <w:sz w:val="28"/>
        </w:rPr>
        <w:t>
      іс-қимыл тәртібін сипаттау</w:t>
      </w:r>
    </w:p>
    <w:bookmarkEnd w:id="284"/>
    <w:bookmarkStart w:name="z561" w:id="285"/>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бөлімшелердің (қызметкерлердің) тізбесі:</w:t>
      </w:r>
    </w:p>
    <w:bookmarkEnd w:id="285"/>
    <w:bookmarkStart w:name="z562" w:id="286"/>
    <w:p>
      <w:pPr>
        <w:spacing w:after="0"/>
        <w:ind w:left="0"/>
        <w:jc w:val="both"/>
      </w:pPr>
      <w:r>
        <w:rPr>
          <w:rFonts w:ascii="Times New Roman"/>
          <w:b w:val="false"/>
          <w:i w:val="false"/>
          <w:color w:val="000000"/>
          <w:sz w:val="28"/>
        </w:rPr>
        <w:t>
      1) көрсетілетін қызметті берушінің кеңсе маманы;</w:t>
      </w:r>
    </w:p>
    <w:bookmarkEnd w:id="286"/>
    <w:bookmarkStart w:name="z563" w:id="287"/>
    <w:p>
      <w:pPr>
        <w:spacing w:after="0"/>
        <w:ind w:left="0"/>
        <w:jc w:val="both"/>
      </w:pPr>
      <w:r>
        <w:rPr>
          <w:rFonts w:ascii="Times New Roman"/>
          <w:b w:val="false"/>
          <w:i w:val="false"/>
          <w:color w:val="000000"/>
          <w:sz w:val="28"/>
        </w:rPr>
        <w:t>
      2) көрсетілетін қызметті берушінің басшысы;</w:t>
      </w:r>
    </w:p>
    <w:bookmarkEnd w:id="287"/>
    <w:bookmarkStart w:name="z564" w:id="2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8"/>
    <w:bookmarkStart w:name="z565" w:id="28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сипаттауы:</w:t>
      </w:r>
    </w:p>
    <w:bookmarkEnd w:id="289"/>
    <w:bookmarkStart w:name="z566" w:id="290"/>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290"/>
    <w:bookmarkStart w:name="z567" w:id="291"/>
    <w:p>
      <w:pPr>
        <w:spacing w:after="0"/>
        <w:ind w:left="0"/>
        <w:jc w:val="both"/>
      </w:pPr>
      <w:r>
        <w:rPr>
          <w:rFonts w:ascii="Times New Roman"/>
          <w:b w:val="false"/>
          <w:i w:val="false"/>
          <w:color w:val="000000"/>
          <w:sz w:val="28"/>
        </w:rPr>
        <w:t>
      2) 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p>
    <w:bookmarkEnd w:id="291"/>
    <w:bookmarkStart w:name="z568" w:id="292"/>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292"/>
    <w:bookmarkStart w:name="z569" w:id="293"/>
    <w:p>
      <w:pPr>
        <w:spacing w:after="0"/>
        <w:ind w:left="0"/>
        <w:jc w:val="both"/>
      </w:pPr>
      <w:r>
        <w:rPr>
          <w:rFonts w:ascii="Times New Roman"/>
          <w:b w:val="false"/>
          <w:i w:val="false"/>
          <w:color w:val="000000"/>
          <w:sz w:val="28"/>
        </w:rPr>
        <w:t>
      4) көрсетілетін қызметті берушінің басшысы 1 (бір) сағат ішінде хабарламаға немесе бас тарту туралы дәлелді жауапқа қол қояды және көрсетілетін қызметті берушінің кеңсесіне тіркеуге жолдайды;</w:t>
      </w:r>
    </w:p>
    <w:bookmarkEnd w:id="293"/>
    <w:bookmarkStart w:name="z570" w:id="294"/>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294"/>
    <w:bookmarkStart w:name="z571" w:id="295"/>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бөлімшелердің (қызметкерлердің) рәсімдері (іс-қимылдары), өзара іс-қимылдары реттілігінің толық сипаттамасы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95"/>
    <w:bookmarkStart w:name="z572" w:id="29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296"/>
    <w:bookmarkStart w:name="z573" w:id="297"/>
    <w:p>
      <w:pPr>
        <w:spacing w:after="0"/>
        <w:ind w:left="0"/>
        <w:jc w:val="both"/>
      </w:pPr>
      <w:r>
        <w:rPr>
          <w:rFonts w:ascii="Times New Roman"/>
          <w:b w:val="false"/>
          <w:i w:val="false"/>
          <w:color w:val="000000"/>
          <w:sz w:val="28"/>
        </w:rPr>
        <w:t>
      9. Мемлекеттік көрсетілетін қызмет мемлекеттік корпорациясымен көрсетілмейді.</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 мекемелерде (ұйымдарда)</w:t>
            </w:r>
            <w:r>
              <w:br/>
            </w:r>
            <w:r>
              <w:rPr>
                <w:rFonts w:ascii="Times New Roman"/>
                <w:b w:val="false"/>
                <w:i w:val="false"/>
                <w:color w:val="000000"/>
                <w:sz w:val="20"/>
              </w:rPr>
              <w:t>арнаулы әлеуметтiк қызмет көрсетуге құжаттар ресiмдеу"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қосымша</w:t>
            </w:r>
          </w:p>
        </w:tc>
      </w:tr>
    </w:tbl>
    <w:bookmarkStart w:name="z575" w:id="298"/>
    <w:p>
      <w:pPr>
        <w:spacing w:after="0"/>
        <w:ind w:left="0"/>
        <w:jc w:val="left"/>
      </w:pPr>
      <w:r>
        <w:rPr>
          <w:rFonts w:ascii="Times New Roman"/>
          <w:b/>
          <w:i w:val="false"/>
          <w:color w:val="000000"/>
        </w:rPr>
        <w:t xml:space="preserve">  "Медициналық -әлеуметтiк мекемелерде (ұйымдарда) арнаулы әлеуметтiк қызмет көрсетуге құжаттар ресiмдеу" мемлекеттік қызмет көрсетудің бизнес-процестерінің анықтамалығы</w:t>
      </w:r>
    </w:p>
    <w:bookmarkEnd w:id="298"/>
    <w:bookmarkStart w:name="z576" w:id="299"/>
    <w:p>
      <w:pPr>
        <w:spacing w:after="0"/>
        <w:ind w:left="0"/>
        <w:jc w:val="left"/>
      </w:pPr>
    </w:p>
    <w:bookmarkEnd w:id="299"/>
    <w:p>
      <w:pPr>
        <w:spacing w:after="0"/>
        <w:ind w:left="0"/>
        <w:jc w:val="both"/>
      </w:pPr>
      <w:r>
        <w:drawing>
          <wp:inline distT="0" distB="0" distL="0" distR="0">
            <wp:extent cx="6388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88100" cy="5461000"/>
                    </a:xfrm>
                    <a:prstGeom prst="rect">
                      <a:avLst/>
                    </a:prstGeom>
                  </pic:spPr>
                </pic:pic>
              </a:graphicData>
            </a:graphic>
          </wp:inline>
        </w:drawing>
      </w:r>
    </w:p>
    <w:p>
      <w:pPr>
        <w:spacing w:after="0"/>
        <w:ind w:left="0"/>
        <w:jc w:val="left"/>
      </w:pPr>
      <w:r>
        <w:br/>
      </w:r>
    </w:p>
    <w:bookmarkStart w:name="z577" w:id="300"/>
    <w:p>
      <w:pPr>
        <w:spacing w:after="0"/>
        <w:ind w:left="0"/>
        <w:jc w:val="left"/>
      </w:pPr>
    </w:p>
    <w:bookmarkEnd w:id="300"/>
    <w:p>
      <w:pPr>
        <w:spacing w:after="0"/>
        <w:ind w:left="0"/>
        <w:jc w:val="both"/>
      </w:pPr>
      <w:r>
        <w:drawing>
          <wp:inline distT="0" distB="0" distL="0" distR="0">
            <wp:extent cx="6616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167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579" w:id="301"/>
    <w:p>
      <w:pPr>
        <w:spacing w:after="0"/>
        <w:ind w:left="0"/>
        <w:jc w:val="left"/>
      </w:pPr>
      <w:r>
        <w:rPr>
          <w:rFonts w:ascii="Times New Roman"/>
          <w:b/>
          <w:i w:val="false"/>
          <w:color w:val="000000"/>
        </w:rPr>
        <w:t xml:space="preserve"> "Үйде күтім көрсету жағдайында арнаулы әлеуметтiк қызмет көрсетуге құжаттар ресiмдеу" мемлекеттiк көрсетілетін қызмет регламенті</w:t>
      </w:r>
    </w:p>
    <w:bookmarkEnd w:id="301"/>
    <w:bookmarkStart w:name="z580" w:id="302"/>
    <w:p>
      <w:pPr>
        <w:spacing w:after="0"/>
        <w:ind w:left="0"/>
        <w:jc w:val="left"/>
      </w:pPr>
      <w:r>
        <w:rPr>
          <w:rFonts w:ascii="Times New Roman"/>
          <w:b/>
          <w:i w:val="false"/>
          <w:color w:val="000000"/>
        </w:rPr>
        <w:t xml:space="preserve"> 1. Жалпы ережелер</w:t>
      </w:r>
    </w:p>
    <w:bookmarkEnd w:id="302"/>
    <w:bookmarkStart w:name="z581" w:id="303"/>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Үйде күтім көрсету жағдайында арнаулы әлеуметтiк қызмет көрсетуге құжаттар ресiмдеу" мемлекеттiк көрсетілетін қызметi (бұдан әрі – мемлекеттік көрсетілетін қызмет).</w:t>
      </w:r>
    </w:p>
    <w:bookmarkEnd w:id="303"/>
    <w:bookmarkStart w:name="z582" w:id="304"/>
    <w:p>
      <w:pPr>
        <w:spacing w:after="0"/>
        <w:ind w:left="0"/>
        <w:jc w:val="both"/>
      </w:pPr>
      <w:r>
        <w:rPr>
          <w:rFonts w:ascii="Times New Roman"/>
          <w:b w:val="false"/>
          <w:i w:val="false"/>
          <w:color w:val="000000"/>
          <w:sz w:val="28"/>
        </w:rPr>
        <w:t xml:space="preserve">
      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"Үйде күтім көрсету жағдайында арнаулы әлеуметтiк қызмет көрсетуге құжаттар ресiмдеу"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04"/>
    <w:bookmarkStart w:name="z583" w:id="30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 арқылы жүзеге асырылады. </w:t>
      </w:r>
    </w:p>
    <w:bookmarkEnd w:id="305"/>
    <w:bookmarkStart w:name="z584" w:id="306"/>
    <w:p>
      <w:pPr>
        <w:spacing w:after="0"/>
        <w:ind w:left="0"/>
        <w:jc w:val="both"/>
      </w:pPr>
      <w:r>
        <w:rPr>
          <w:rFonts w:ascii="Times New Roman"/>
          <w:b w:val="false"/>
          <w:i w:val="false"/>
          <w:color w:val="000000"/>
          <w:sz w:val="28"/>
        </w:rPr>
        <w:t>
      2. Мемлекеттiк қызметті көрсету нысаны: қағаз түрінде.</w:t>
      </w:r>
    </w:p>
    <w:bookmarkEnd w:id="306"/>
    <w:bookmarkStart w:name="z585" w:id="307"/>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p>
    <w:bookmarkEnd w:id="307"/>
    <w:bookmarkStart w:name="z586" w:id="30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08"/>
    <w:bookmarkStart w:name="z587" w:id="309"/>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 тәртiбiн сипаттау</w:t>
      </w:r>
    </w:p>
    <w:bookmarkEnd w:id="309"/>
    <w:bookmarkStart w:name="z588" w:id="3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w:t>
      </w:r>
    </w:p>
    <w:bookmarkEnd w:id="310"/>
    <w:bookmarkStart w:name="z589" w:id="3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11"/>
    <w:bookmarkStart w:name="z590" w:id="312"/>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312"/>
    <w:bookmarkStart w:name="z591" w:id="313"/>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313"/>
    <w:bookmarkStart w:name="z592" w:id="314"/>
    <w:p>
      <w:pPr>
        <w:spacing w:after="0"/>
        <w:ind w:left="0"/>
        <w:jc w:val="both"/>
      </w:pPr>
      <w:r>
        <w:rPr>
          <w:rFonts w:ascii="Times New Roman"/>
          <w:b w:val="false"/>
          <w:i w:val="false"/>
          <w:color w:val="000000"/>
          <w:sz w:val="28"/>
        </w:rPr>
        <w:t>
      2) 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p>
    <w:bookmarkEnd w:id="314"/>
    <w:bookmarkStart w:name="z593" w:id="315"/>
    <w:p>
      <w:pPr>
        <w:spacing w:after="0"/>
        <w:ind w:left="0"/>
        <w:jc w:val="both"/>
      </w:pPr>
      <w:r>
        <w:rPr>
          <w:rFonts w:ascii="Times New Roman"/>
          <w:b w:val="false"/>
          <w:i w:val="false"/>
          <w:color w:val="000000"/>
          <w:sz w:val="28"/>
        </w:rPr>
        <w:t>
      Нәтижесі – жауапты орындаушыға жолдайды;</w:t>
      </w:r>
    </w:p>
    <w:bookmarkEnd w:id="315"/>
    <w:bookmarkStart w:name="z594" w:id="316"/>
    <w:p>
      <w:pPr>
        <w:spacing w:after="0"/>
        <w:ind w:left="0"/>
        <w:jc w:val="both"/>
      </w:pPr>
      <w:r>
        <w:rPr>
          <w:rFonts w:ascii="Times New Roman"/>
          <w:b w:val="false"/>
          <w:i w:val="false"/>
          <w:color w:val="000000"/>
          <w:sz w:val="28"/>
        </w:rPr>
        <w:t>
      3) көрсетілетін қызметті берушінің жауапты орындаушысы 12 (он екі)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16"/>
    <w:bookmarkStart w:name="z595" w:id="317"/>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p>
    <w:bookmarkEnd w:id="317"/>
    <w:bookmarkStart w:name="z596" w:id="318"/>
    <w:p>
      <w:pPr>
        <w:spacing w:after="0"/>
        <w:ind w:left="0"/>
        <w:jc w:val="both"/>
      </w:pPr>
      <w:r>
        <w:rPr>
          <w:rFonts w:ascii="Times New Roman"/>
          <w:b w:val="false"/>
          <w:i w:val="false"/>
          <w:color w:val="000000"/>
          <w:sz w:val="28"/>
        </w:rPr>
        <w:t>
      4) көрсетілетін қызметті берушінің басшысы 1 (бір) сағат ішінде хабарламаға немесе бас тарту туралы дәлелді жауапқа қол қояды және көрсетілетін қызметті берушінің кеңсесіне тіркеуге жолдайды.</w:t>
      </w:r>
    </w:p>
    <w:bookmarkEnd w:id="318"/>
    <w:bookmarkStart w:name="z597" w:id="319"/>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bookmarkEnd w:id="319"/>
    <w:bookmarkStart w:name="z598" w:id="320"/>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320"/>
    <w:bookmarkStart w:name="z599" w:id="321"/>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береді.</w:t>
      </w:r>
    </w:p>
    <w:bookmarkEnd w:id="321"/>
    <w:bookmarkStart w:name="z600" w:id="32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2"/>
    <w:bookmarkStart w:name="z601" w:id="323"/>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бөлімшелердің (қызметкерлердің) тізбесі:</w:t>
      </w:r>
    </w:p>
    <w:bookmarkEnd w:id="323"/>
    <w:bookmarkStart w:name="z602" w:id="324"/>
    <w:p>
      <w:pPr>
        <w:spacing w:after="0"/>
        <w:ind w:left="0"/>
        <w:jc w:val="both"/>
      </w:pPr>
      <w:r>
        <w:rPr>
          <w:rFonts w:ascii="Times New Roman"/>
          <w:b w:val="false"/>
          <w:i w:val="false"/>
          <w:color w:val="000000"/>
          <w:sz w:val="28"/>
        </w:rPr>
        <w:t>
      1) көрсетілетін қызметті берушінің кеңсе маманы;</w:t>
      </w:r>
    </w:p>
    <w:bookmarkEnd w:id="324"/>
    <w:bookmarkStart w:name="z603" w:id="325"/>
    <w:p>
      <w:pPr>
        <w:spacing w:after="0"/>
        <w:ind w:left="0"/>
        <w:jc w:val="both"/>
      </w:pPr>
      <w:r>
        <w:rPr>
          <w:rFonts w:ascii="Times New Roman"/>
          <w:b w:val="false"/>
          <w:i w:val="false"/>
          <w:color w:val="000000"/>
          <w:sz w:val="28"/>
        </w:rPr>
        <w:t>
      2) көрсетілетін қызметті берушінің басшысы;</w:t>
      </w:r>
    </w:p>
    <w:bookmarkEnd w:id="325"/>
    <w:bookmarkStart w:name="z604" w:id="3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6"/>
    <w:bookmarkStart w:name="z605" w:id="32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сипаттауы:</w:t>
      </w:r>
    </w:p>
    <w:bookmarkEnd w:id="327"/>
    <w:bookmarkStart w:name="z606" w:id="328"/>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328"/>
    <w:bookmarkStart w:name="z607" w:id="329"/>
    <w:p>
      <w:pPr>
        <w:spacing w:after="0"/>
        <w:ind w:left="0"/>
        <w:jc w:val="both"/>
      </w:pPr>
      <w:r>
        <w:rPr>
          <w:rFonts w:ascii="Times New Roman"/>
          <w:b w:val="false"/>
          <w:i w:val="false"/>
          <w:color w:val="000000"/>
          <w:sz w:val="28"/>
        </w:rPr>
        <w:t>
      2) 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p>
    <w:bookmarkEnd w:id="329"/>
    <w:bookmarkStart w:name="z608" w:id="330"/>
    <w:p>
      <w:pPr>
        <w:spacing w:after="0"/>
        <w:ind w:left="0"/>
        <w:jc w:val="both"/>
      </w:pPr>
      <w:r>
        <w:rPr>
          <w:rFonts w:ascii="Times New Roman"/>
          <w:b w:val="false"/>
          <w:i w:val="false"/>
          <w:color w:val="000000"/>
          <w:sz w:val="28"/>
        </w:rPr>
        <w:t>
      3) көрсетілетін қызметті берушінің жауапты орындаушысы 12 (он екі)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30"/>
    <w:bookmarkStart w:name="z609" w:id="331"/>
    <w:p>
      <w:pPr>
        <w:spacing w:after="0"/>
        <w:ind w:left="0"/>
        <w:jc w:val="both"/>
      </w:pPr>
      <w:r>
        <w:rPr>
          <w:rFonts w:ascii="Times New Roman"/>
          <w:b w:val="false"/>
          <w:i w:val="false"/>
          <w:color w:val="000000"/>
          <w:sz w:val="28"/>
        </w:rPr>
        <w:t>
      4) көрсетілетін қызметті берушінің басшысы 1 (бір) сағат ішінде хабарламаға немесе бас тарту туралы дәлелді жауапқа қол қояды және көрсетілетін қызметті берушінің кеңсесіне тіркеуге жолдайды;</w:t>
      </w:r>
    </w:p>
    <w:bookmarkEnd w:id="331"/>
    <w:bookmarkStart w:name="z610" w:id="332"/>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332"/>
    <w:bookmarkStart w:name="z611" w:id="333"/>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бөлімшелердің (қызметкерлердің) рәсімдері (іс-қимылдары), өзара іс-қимылдары реттілігінің толық сипаттамасы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33"/>
    <w:bookmarkStart w:name="z612" w:id="3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334"/>
    <w:bookmarkStart w:name="z613" w:id="335"/>
    <w:p>
      <w:pPr>
        <w:spacing w:after="0"/>
        <w:ind w:left="0"/>
        <w:jc w:val="both"/>
      </w:pPr>
      <w:r>
        <w:rPr>
          <w:rFonts w:ascii="Times New Roman"/>
          <w:b w:val="false"/>
          <w:i w:val="false"/>
          <w:color w:val="000000"/>
          <w:sz w:val="28"/>
        </w:rPr>
        <w:t>
      9. Мемлекеттік көрсетілетін қызмет мемлекеттік корпорациясымен көрсетілмейді.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әлеуметтiк қызмет көрсетуге</w:t>
            </w:r>
            <w:r>
              <w:br/>
            </w:r>
            <w:r>
              <w:rPr>
                <w:rFonts w:ascii="Times New Roman"/>
                <w:b w:val="false"/>
                <w:i w:val="false"/>
                <w:color w:val="000000"/>
                <w:sz w:val="20"/>
              </w:rPr>
              <w:t>құжаттар ресiмдеу"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615" w:id="336"/>
    <w:p>
      <w:pPr>
        <w:spacing w:after="0"/>
        <w:ind w:left="0"/>
        <w:jc w:val="left"/>
      </w:pPr>
      <w:r>
        <w:rPr>
          <w:rFonts w:ascii="Times New Roman"/>
          <w:b/>
          <w:i w:val="false"/>
          <w:color w:val="000000"/>
        </w:rPr>
        <w:t xml:space="preserve"> "Үйде күтім көрсету жағдайында арнаулы әлеуметтiк қызмет көрсетуге құжаттар ресiмдеу" мемлекеттік қызмет көрсетудің бизнес-процестерінің анықтамалығы</w:t>
      </w:r>
    </w:p>
    <w:bookmarkEnd w:id="336"/>
    <w:bookmarkStart w:name="z616" w:id="337"/>
    <w:p>
      <w:pPr>
        <w:spacing w:after="0"/>
        <w:ind w:left="0"/>
        <w:jc w:val="left"/>
      </w:pPr>
    </w:p>
    <w:bookmarkEnd w:id="337"/>
    <w:p>
      <w:pPr>
        <w:spacing w:after="0"/>
        <w:ind w:left="0"/>
        <w:jc w:val="both"/>
      </w:pPr>
      <w:r>
        <w:drawing>
          <wp:inline distT="0" distB="0" distL="0" distR="0">
            <wp:extent cx="6350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50000" cy="5727700"/>
                    </a:xfrm>
                    <a:prstGeom prst="rect">
                      <a:avLst/>
                    </a:prstGeom>
                  </pic:spPr>
                </pic:pic>
              </a:graphicData>
            </a:graphic>
          </wp:inline>
        </w:drawing>
      </w:r>
    </w:p>
    <w:p>
      <w:pPr>
        <w:spacing w:after="0"/>
        <w:ind w:left="0"/>
        <w:jc w:val="left"/>
      </w:pPr>
      <w:r>
        <w:br/>
      </w:r>
    </w:p>
    <w:bookmarkStart w:name="z617" w:id="338"/>
    <w:p>
      <w:pPr>
        <w:spacing w:after="0"/>
        <w:ind w:left="0"/>
        <w:jc w:val="left"/>
      </w:pPr>
    </w:p>
    <w:bookmarkEnd w:id="338"/>
    <w:p>
      <w:pPr>
        <w:spacing w:after="0"/>
        <w:ind w:left="0"/>
        <w:jc w:val="both"/>
      </w:pPr>
      <w:r>
        <w:drawing>
          <wp:inline distT="0" distB="0" distL="0" distR="0">
            <wp:extent cx="6235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357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30 мамырдағы</w:t>
            </w:r>
            <w:r>
              <w:br/>
            </w:r>
            <w:r>
              <w:rPr>
                <w:rFonts w:ascii="Times New Roman"/>
                <w:b w:val="false"/>
                <w:i w:val="false"/>
                <w:color w:val="000000"/>
                <w:sz w:val="20"/>
              </w:rPr>
              <w:t>№ 37/03 қаулысымен</w:t>
            </w:r>
            <w:r>
              <w:br/>
            </w:r>
            <w:r>
              <w:rPr>
                <w:rFonts w:ascii="Times New Roman"/>
                <w:b w:val="false"/>
                <w:i w:val="false"/>
                <w:color w:val="000000"/>
                <w:sz w:val="20"/>
              </w:rPr>
              <w:t>бекітілген</w:t>
            </w:r>
          </w:p>
        </w:tc>
      </w:tr>
    </w:tbl>
    <w:bookmarkStart w:name="z619" w:id="339"/>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w:t>
      </w:r>
    </w:p>
    <w:bookmarkEnd w:id="339"/>
    <w:bookmarkStart w:name="z620" w:id="340"/>
    <w:p>
      <w:pPr>
        <w:spacing w:after="0"/>
        <w:ind w:left="0"/>
        <w:jc w:val="left"/>
      </w:pPr>
      <w:r>
        <w:rPr>
          <w:rFonts w:ascii="Times New Roman"/>
          <w:b/>
          <w:i w:val="false"/>
          <w:color w:val="000000"/>
        </w:rPr>
        <w:t xml:space="preserve"> мемлекеттік көрсетілетін қызмет регламенті</w:t>
      </w:r>
    </w:p>
    <w:bookmarkEnd w:id="340"/>
    <w:bookmarkStart w:name="z621" w:id="341"/>
    <w:p>
      <w:pPr>
        <w:spacing w:after="0"/>
        <w:ind w:left="0"/>
        <w:jc w:val="left"/>
      </w:pPr>
      <w:r>
        <w:rPr>
          <w:rFonts w:ascii="Times New Roman"/>
          <w:b/>
          <w:i w:val="false"/>
          <w:color w:val="000000"/>
        </w:rPr>
        <w:t xml:space="preserve"> 1. Жалпы ережелер</w:t>
      </w:r>
    </w:p>
    <w:bookmarkEnd w:id="341"/>
    <w:bookmarkStart w:name="z622" w:id="342"/>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w:t>
      </w:r>
    </w:p>
    <w:bookmarkEnd w:id="342"/>
    <w:bookmarkStart w:name="z623" w:id="343"/>
    <w:p>
      <w:pPr>
        <w:spacing w:after="0"/>
        <w:ind w:left="0"/>
        <w:jc w:val="both"/>
      </w:pPr>
      <w:r>
        <w:rPr>
          <w:rFonts w:ascii="Times New Roman"/>
          <w:b w:val="false"/>
          <w:i w:val="false"/>
          <w:color w:val="000000"/>
          <w:sz w:val="28"/>
        </w:rPr>
        <w:t xml:space="preserve">
      Мемлекеттік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43"/>
    <w:bookmarkStart w:name="z624" w:id="3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44"/>
    <w:bookmarkStart w:name="z625" w:id="3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МК);</w:t>
      </w:r>
    </w:p>
    <w:bookmarkEnd w:id="345"/>
    <w:bookmarkStart w:name="z626" w:id="346"/>
    <w:p>
      <w:pPr>
        <w:spacing w:after="0"/>
        <w:ind w:left="0"/>
        <w:jc w:val="both"/>
      </w:pPr>
      <w:r>
        <w:rPr>
          <w:rFonts w:ascii="Times New Roman"/>
          <w:b w:val="false"/>
          <w:i w:val="false"/>
          <w:color w:val="000000"/>
          <w:sz w:val="28"/>
        </w:rPr>
        <w:t>
      2) көрсетілетін қызметті беруші;</w:t>
      </w:r>
    </w:p>
    <w:bookmarkEnd w:id="346"/>
    <w:bookmarkStart w:name="z627" w:id="347"/>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347"/>
    <w:bookmarkStart w:name="z628" w:id="34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348"/>
    <w:bookmarkStart w:name="z629" w:id="349"/>
    <w:p>
      <w:pPr>
        <w:spacing w:after="0"/>
        <w:ind w:left="0"/>
        <w:jc w:val="both"/>
      </w:pPr>
      <w:r>
        <w:rPr>
          <w:rFonts w:ascii="Times New Roman"/>
          <w:b w:val="false"/>
          <w:i w:val="false"/>
          <w:color w:val="000000"/>
          <w:sz w:val="28"/>
        </w:rPr>
        <w:t>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p>
    <w:bookmarkEnd w:id="349"/>
    <w:bookmarkStart w:name="z630" w:id="35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50"/>
    <w:bookmarkStart w:name="z631" w:id="3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51"/>
    <w:bookmarkStart w:name="z632" w:id="35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w:t>
      </w:r>
    </w:p>
    <w:bookmarkEnd w:id="352"/>
    <w:bookmarkStart w:name="z633" w:id="3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53"/>
    <w:bookmarkStart w:name="z644" w:id="354"/>
    <w:p>
      <w:pPr>
        <w:spacing w:after="0"/>
        <w:ind w:left="0"/>
        <w:jc w:val="both"/>
      </w:pPr>
      <w:r>
        <w:rPr>
          <w:rFonts w:ascii="Times New Roman"/>
          <w:b w:val="false"/>
          <w:i w:val="false"/>
          <w:color w:val="000000"/>
          <w:sz w:val="28"/>
        </w:rPr>
        <w:t>
      1) көрсетілетін қызметті берушіге жүгінген кезде:</w:t>
      </w:r>
    </w:p>
    <w:bookmarkEnd w:id="354"/>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 берушінің басшысына қарауға жолдайды - 15 (он бес) минут.</w:t>
      </w:r>
    </w:p>
    <w:p>
      <w:pPr>
        <w:spacing w:after="0"/>
        <w:ind w:left="0"/>
        <w:jc w:val="both"/>
      </w:pPr>
      <w:r>
        <w:rPr>
          <w:rFonts w:ascii="Times New Roman"/>
          <w:b w:val="false"/>
          <w:i w:val="false"/>
          <w:color w:val="000000"/>
          <w:sz w:val="28"/>
        </w:rPr>
        <w:t>
      Нәтижесі – тіркеу журналындағы жазба;</w:t>
      </w:r>
    </w:p>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жібереді - 8 (сегіз) жұмыс күн.</w:t>
      </w:r>
    </w:p>
    <w:p>
      <w:pPr>
        <w:spacing w:after="0"/>
        <w:ind w:left="0"/>
        <w:jc w:val="both"/>
      </w:pPr>
      <w:r>
        <w:rPr>
          <w:rFonts w:ascii="Times New Roman"/>
          <w:b w:val="false"/>
          <w:i w:val="false"/>
          <w:color w:val="000000"/>
          <w:sz w:val="28"/>
        </w:rPr>
        <w:t>
      Нәтижесі – хабарламаны қол қою үшін жолдайды;</w:t>
      </w:r>
    </w:p>
    <w:p>
      <w:pPr>
        <w:spacing w:after="0"/>
        <w:ind w:left="0"/>
        <w:jc w:val="both"/>
      </w:pPr>
      <w:r>
        <w:rPr>
          <w:rFonts w:ascii="Times New Roman"/>
          <w:b w:val="false"/>
          <w:i w:val="false"/>
          <w:color w:val="000000"/>
          <w:sz w:val="28"/>
        </w:rPr>
        <w:t>
      көрсетілетін қызметті берушінің басшысы хабарламаға қол қояды және көрсетілетін қызметті берушінің кеңсесіне жолдайды- 1 (бір) сағат.</w:t>
      </w:r>
    </w:p>
    <w:p>
      <w:pPr>
        <w:spacing w:after="0"/>
        <w:ind w:left="0"/>
        <w:jc w:val="both"/>
      </w:pPr>
      <w:r>
        <w:rPr>
          <w:rFonts w:ascii="Times New Roman"/>
          <w:b w:val="false"/>
          <w:i w:val="false"/>
          <w:color w:val="000000"/>
          <w:sz w:val="28"/>
        </w:rPr>
        <w:t>
      Нәтижесі – хабарламаны көрсетілетін қызметті берушінің кеңсесіне тіркеуге жолдайды;</w:t>
      </w:r>
    </w:p>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Нәтижесі - хабарламаны береді;</w:t>
      </w:r>
    </w:p>
    <w:bookmarkStart w:name="z645" w:id="355"/>
    <w:p>
      <w:pPr>
        <w:spacing w:after="0"/>
        <w:ind w:left="0"/>
        <w:jc w:val="both"/>
      </w:pPr>
      <w:r>
        <w:rPr>
          <w:rFonts w:ascii="Times New Roman"/>
          <w:b w:val="false"/>
          <w:i w:val="false"/>
          <w:color w:val="000000"/>
          <w:sz w:val="28"/>
        </w:rPr>
        <w:t xml:space="preserve">
      2) ауылдық округ әкіміне жүгінген кезде: </w:t>
      </w:r>
    </w:p>
    <w:bookmarkEnd w:id="355"/>
    <w:bookmarkStart w:name="z646" w:id="356"/>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- 15 (он бес) минут.</w:t>
      </w:r>
    </w:p>
    <w:bookmarkEnd w:id="356"/>
    <w:bookmarkStart w:name="z647" w:id="357"/>
    <w:p>
      <w:pPr>
        <w:spacing w:after="0"/>
        <w:ind w:left="0"/>
        <w:jc w:val="both"/>
      </w:pPr>
      <w:r>
        <w:rPr>
          <w:rFonts w:ascii="Times New Roman"/>
          <w:b w:val="false"/>
          <w:i w:val="false"/>
          <w:color w:val="000000"/>
          <w:sz w:val="28"/>
        </w:rPr>
        <w:t>
      Нәтижесі – құжаттарды ауылдық округ әкіміне бұрыштама қоюға жолдайды;</w:t>
      </w:r>
    </w:p>
    <w:bookmarkEnd w:id="357"/>
    <w:bookmarkStart w:name="z648" w:id="358"/>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w:t>
      </w:r>
    </w:p>
    <w:bookmarkEnd w:id="358"/>
    <w:bookmarkStart w:name="z649" w:id="359"/>
    <w:p>
      <w:pPr>
        <w:spacing w:after="0"/>
        <w:ind w:left="0"/>
        <w:jc w:val="both"/>
      </w:pPr>
      <w:r>
        <w:rPr>
          <w:rFonts w:ascii="Times New Roman"/>
          <w:b w:val="false"/>
          <w:i w:val="false"/>
          <w:color w:val="000000"/>
          <w:sz w:val="28"/>
        </w:rPr>
        <w:t>
      Нәтижесі – құжаттарды ауылдық округ әкімі аппаратының жауапты орындаушысына жолдайды;</w:t>
      </w:r>
    </w:p>
    <w:bookmarkEnd w:id="359"/>
    <w:bookmarkStart w:name="z650" w:id="360"/>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- 2 (екі) жұмыс күн.</w:t>
      </w:r>
    </w:p>
    <w:bookmarkEnd w:id="360"/>
    <w:bookmarkStart w:name="z651" w:id="361"/>
    <w:p>
      <w:pPr>
        <w:spacing w:after="0"/>
        <w:ind w:left="0"/>
        <w:jc w:val="both"/>
      </w:pP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p>
    <w:bookmarkEnd w:id="361"/>
    <w:bookmarkStart w:name="z652" w:id="362"/>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 хатқа қол қояды -1 (бір) жұмыс күн.</w:t>
      </w:r>
    </w:p>
    <w:bookmarkEnd w:id="362"/>
    <w:bookmarkStart w:name="z653" w:id="363"/>
    <w:p>
      <w:pPr>
        <w:spacing w:after="0"/>
        <w:ind w:left="0"/>
        <w:jc w:val="both"/>
      </w:pPr>
      <w:r>
        <w:rPr>
          <w:rFonts w:ascii="Times New Roman"/>
          <w:b w:val="false"/>
          <w:i w:val="false"/>
          <w:color w:val="000000"/>
          <w:sz w:val="28"/>
        </w:rPr>
        <w:t>
      Нәтижесі – қол қойылған ілеспе хатты көрсетілетін қызметті алушының құжаттарымен көрсетілетін қызметті берушіге жолдайды;</w:t>
      </w:r>
    </w:p>
    <w:bookmarkEnd w:id="363"/>
    <w:bookmarkStart w:name="z654" w:id="364"/>
    <w:p>
      <w:pPr>
        <w:spacing w:after="0"/>
        <w:ind w:left="0"/>
        <w:jc w:val="both"/>
      </w:pPr>
      <w:r>
        <w:rPr>
          <w:rFonts w:ascii="Times New Roman"/>
          <w:b w:val="false"/>
          <w:i w:val="false"/>
          <w:color w:val="000000"/>
          <w:sz w:val="28"/>
        </w:rPr>
        <w:t>
      көрсетілетін қызметті берушінің кеңсе қызметкері қажетті құжаттарды қабылдауды және тіркеу журналына тіркеуді жүзеге асырады - 15 (он бес) минут.</w:t>
      </w:r>
    </w:p>
    <w:bookmarkEnd w:id="364"/>
    <w:bookmarkStart w:name="z655" w:id="365"/>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bookmarkEnd w:id="365"/>
    <w:bookmarkStart w:name="z656" w:id="366"/>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366"/>
    <w:bookmarkStart w:name="z657" w:id="367"/>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367"/>
    <w:bookmarkStart w:name="z658" w:id="368"/>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жібереді - 8 (сегіз) жұмыс күн.</w:t>
      </w:r>
    </w:p>
    <w:bookmarkEnd w:id="368"/>
    <w:bookmarkStart w:name="z659" w:id="369"/>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 үшін жолдайды;</w:t>
      </w:r>
    </w:p>
    <w:bookmarkEnd w:id="369"/>
    <w:bookmarkStart w:name="z660" w:id="370"/>
    <w:p>
      <w:pPr>
        <w:spacing w:after="0"/>
        <w:ind w:left="0"/>
        <w:jc w:val="both"/>
      </w:pPr>
      <w:r>
        <w:rPr>
          <w:rFonts w:ascii="Times New Roman"/>
          <w:b w:val="false"/>
          <w:i w:val="false"/>
          <w:color w:val="000000"/>
          <w:sz w:val="28"/>
        </w:rPr>
        <w:t>
      көрсетілетін қызметті берушінің басшысы хабарламаға қол қояды - 1 (бір) сағат.</w:t>
      </w:r>
    </w:p>
    <w:bookmarkEnd w:id="370"/>
    <w:bookmarkStart w:name="z661" w:id="371"/>
    <w:p>
      <w:pPr>
        <w:spacing w:after="0"/>
        <w:ind w:left="0"/>
        <w:jc w:val="both"/>
      </w:pPr>
      <w:r>
        <w:rPr>
          <w:rFonts w:ascii="Times New Roman"/>
          <w:b w:val="false"/>
          <w:i w:val="false"/>
          <w:color w:val="000000"/>
          <w:sz w:val="28"/>
        </w:rPr>
        <w:t>
      Нәтижесі – қол қойылған хабарламаны көрсетілетін қызметті берушінің кеңсесіне тіркеуге жолдайды;</w:t>
      </w:r>
    </w:p>
    <w:bookmarkEnd w:id="371"/>
    <w:bookmarkStart w:name="z662" w:id="372"/>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тіркеу журналына тіркейді және ауылдық округ әкіміне жолдайды - 15 (он бес) минут.</w:t>
      </w:r>
    </w:p>
    <w:bookmarkEnd w:id="372"/>
    <w:bookmarkStart w:name="z663" w:id="373"/>
    <w:p>
      <w:pPr>
        <w:spacing w:after="0"/>
        <w:ind w:left="0"/>
        <w:jc w:val="both"/>
      </w:pPr>
      <w:r>
        <w:rPr>
          <w:rFonts w:ascii="Times New Roman"/>
          <w:b w:val="false"/>
          <w:i w:val="false"/>
          <w:color w:val="000000"/>
          <w:sz w:val="28"/>
        </w:rPr>
        <w:t>
      Нәтижесі – хабарламаны ауылдық округ әкіміне жолдайды;</w:t>
      </w:r>
    </w:p>
    <w:bookmarkEnd w:id="373"/>
    <w:bookmarkStart w:name="z664" w:id="374"/>
    <w:p>
      <w:pPr>
        <w:spacing w:after="0"/>
        <w:ind w:left="0"/>
        <w:jc w:val="both"/>
      </w:pPr>
      <w:r>
        <w:rPr>
          <w:rFonts w:ascii="Times New Roman"/>
          <w:b w:val="false"/>
          <w:i w:val="false"/>
          <w:color w:val="000000"/>
          <w:sz w:val="28"/>
        </w:rPr>
        <w:t>
      ауылдық округ әкімі хабарламаны көрсетілетін қызметті алушыға береді -1 (бір) жұмыс күн.</w:t>
      </w:r>
    </w:p>
    <w:bookmarkEnd w:id="374"/>
    <w:bookmarkStart w:name="z665" w:id="375"/>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29.06.2017 № 38/07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66" w:id="3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6"/>
    <w:bookmarkStart w:name="z667" w:id="377"/>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p>
    <w:bookmarkEnd w:id="377"/>
    <w:bookmarkStart w:name="z668" w:id="378"/>
    <w:p>
      <w:pPr>
        <w:spacing w:after="0"/>
        <w:ind w:left="0"/>
        <w:jc w:val="both"/>
      </w:pPr>
      <w:r>
        <w:rPr>
          <w:rFonts w:ascii="Times New Roman"/>
          <w:b w:val="false"/>
          <w:i w:val="false"/>
          <w:color w:val="000000"/>
          <w:sz w:val="28"/>
        </w:rPr>
        <w:t>
      1) көрсетілетін қызметті берушінің кеңсе қызметкері;</w:t>
      </w:r>
    </w:p>
    <w:bookmarkEnd w:id="378"/>
    <w:bookmarkStart w:name="z669" w:id="379"/>
    <w:p>
      <w:pPr>
        <w:spacing w:after="0"/>
        <w:ind w:left="0"/>
        <w:jc w:val="both"/>
      </w:pPr>
      <w:r>
        <w:rPr>
          <w:rFonts w:ascii="Times New Roman"/>
          <w:b w:val="false"/>
          <w:i w:val="false"/>
          <w:color w:val="000000"/>
          <w:sz w:val="28"/>
        </w:rPr>
        <w:t>
      2) көрсетілетін қызметті берушінің басшысы;</w:t>
      </w:r>
    </w:p>
    <w:bookmarkEnd w:id="379"/>
    <w:bookmarkStart w:name="z670" w:id="38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0"/>
    <w:bookmarkStart w:name="z671" w:id="381"/>
    <w:p>
      <w:pPr>
        <w:spacing w:after="0"/>
        <w:ind w:left="0"/>
        <w:jc w:val="both"/>
      </w:pPr>
      <w:r>
        <w:rPr>
          <w:rFonts w:ascii="Times New Roman"/>
          <w:b w:val="false"/>
          <w:i w:val="false"/>
          <w:color w:val="000000"/>
          <w:sz w:val="28"/>
        </w:rPr>
        <w:t>
      4) ауылдық округі әкімі аппаратының маманы;</w:t>
      </w:r>
    </w:p>
    <w:bookmarkEnd w:id="381"/>
    <w:bookmarkStart w:name="z672" w:id="382"/>
    <w:p>
      <w:pPr>
        <w:spacing w:after="0"/>
        <w:ind w:left="0"/>
        <w:jc w:val="both"/>
      </w:pPr>
      <w:r>
        <w:rPr>
          <w:rFonts w:ascii="Times New Roman"/>
          <w:b w:val="false"/>
          <w:i w:val="false"/>
          <w:color w:val="000000"/>
          <w:sz w:val="28"/>
        </w:rPr>
        <w:t>
      5) ауылдық округі әкімі;</w:t>
      </w:r>
    </w:p>
    <w:bookmarkEnd w:id="382"/>
    <w:bookmarkStart w:name="z673" w:id="383"/>
    <w:p>
      <w:pPr>
        <w:spacing w:after="0"/>
        <w:ind w:left="0"/>
        <w:jc w:val="both"/>
      </w:pPr>
      <w:r>
        <w:rPr>
          <w:rFonts w:ascii="Times New Roman"/>
          <w:b w:val="false"/>
          <w:i w:val="false"/>
          <w:color w:val="000000"/>
          <w:sz w:val="28"/>
        </w:rPr>
        <w:t>
      6) ауылдық округі әкімі аппаратының жауапты орындаушысы.</w:t>
      </w:r>
    </w:p>
    <w:bookmarkEnd w:id="383"/>
    <w:bookmarkStart w:name="z674" w:id="38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сипаттауы:</w:t>
      </w:r>
    </w:p>
    <w:bookmarkEnd w:id="384"/>
    <w:bookmarkStart w:name="z680" w:id="385"/>
    <w:p>
      <w:pPr>
        <w:spacing w:after="0"/>
        <w:ind w:left="0"/>
        <w:jc w:val="both"/>
      </w:pPr>
      <w:r>
        <w:rPr>
          <w:rFonts w:ascii="Times New Roman"/>
          <w:b w:val="false"/>
          <w:i w:val="false"/>
          <w:color w:val="000000"/>
          <w:sz w:val="28"/>
        </w:rPr>
        <w:t>
      1) көрсетілетін қызметті берушіге жүгінген кезде:</w:t>
      </w:r>
    </w:p>
    <w:bookmarkEnd w:id="385"/>
    <w:p>
      <w:pPr>
        <w:spacing w:after="0"/>
        <w:ind w:left="0"/>
        <w:jc w:val="both"/>
      </w:pPr>
      <w:r>
        <w:rPr>
          <w:rFonts w:ascii="Times New Roman"/>
          <w:b w:val="false"/>
          <w:i w:val="false"/>
          <w:color w:val="000000"/>
          <w:sz w:val="28"/>
        </w:rPr>
        <w:t>
      көрсетілетін қызметті берушінің кеңсе қызметкері Стандарттың 9 - тармағында көрсетілген құжаттар топтамасын (бұдан әрі - құжаттар) тіркейді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8 (сегіз) жұмыс күні;</w:t>
      </w:r>
    </w:p>
    <w:p>
      <w:pPr>
        <w:spacing w:after="0"/>
        <w:ind w:left="0"/>
        <w:jc w:val="both"/>
      </w:pPr>
      <w:r>
        <w:rPr>
          <w:rFonts w:ascii="Times New Roman"/>
          <w:b w:val="false"/>
          <w:i w:val="false"/>
          <w:color w:val="000000"/>
          <w:sz w:val="28"/>
        </w:rPr>
        <w:t>
      көрсетілетін қызметті берушінің басшысы хабарламаға қол қояды және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тіркейді және көрсетілетін қызмет алушыға береді – 15 (он бес) минут.</w:t>
      </w:r>
    </w:p>
    <w:bookmarkStart w:name="z691" w:id="386"/>
    <w:p>
      <w:pPr>
        <w:spacing w:after="0"/>
        <w:ind w:left="0"/>
        <w:jc w:val="both"/>
      </w:pPr>
      <w:r>
        <w:rPr>
          <w:rFonts w:ascii="Times New Roman"/>
          <w:b w:val="false"/>
          <w:i w:val="false"/>
          <w:color w:val="000000"/>
          <w:sz w:val="28"/>
        </w:rPr>
        <w:t xml:space="preserve">
      2) ауылдық округ әкіміне жүгінген кезде: </w:t>
      </w:r>
    </w:p>
    <w:bookmarkEnd w:id="386"/>
    <w:p>
      <w:pPr>
        <w:spacing w:after="0"/>
        <w:ind w:left="0"/>
        <w:jc w:val="both"/>
      </w:pPr>
      <w:r>
        <w:rPr>
          <w:rFonts w:ascii="Times New Roman"/>
          <w:b w:val="false"/>
          <w:i w:val="false"/>
          <w:color w:val="000000"/>
          <w:sz w:val="28"/>
        </w:rPr>
        <w:t>
      ауылдық округ әкімі аппаратының маманы қажетті құжаттарды тапсырған сәттен бастап қабылдауды және оларды тіркеу журналына тіркеуді жүзеге асырады - 15 (он бес) минут;</w:t>
      </w:r>
    </w:p>
    <w:bookmarkStart w:name="z81" w:id="387"/>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күні;</w:t>
      </w:r>
    </w:p>
    <w:bookmarkEnd w:id="387"/>
    <w:bookmarkStart w:name="z82" w:id="388"/>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ілеспехатты әзірлейді - 2 (екі) жұмыс күн;</w:t>
      </w:r>
    </w:p>
    <w:bookmarkEnd w:id="388"/>
    <w:bookmarkStart w:name="z83" w:id="389"/>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ілеспехатқа қол қояды – 1 (бір) жұмыс күн;</w:t>
      </w:r>
    </w:p>
    <w:bookmarkEnd w:id="389"/>
    <w:bookmarkStart w:name="z84" w:id="390"/>
    <w:p>
      <w:pPr>
        <w:spacing w:after="0"/>
        <w:ind w:left="0"/>
        <w:jc w:val="both"/>
      </w:pPr>
      <w:r>
        <w:rPr>
          <w:rFonts w:ascii="Times New Roman"/>
          <w:b w:val="false"/>
          <w:i w:val="false"/>
          <w:color w:val="000000"/>
          <w:sz w:val="28"/>
        </w:rPr>
        <w:t>
      көрсетілетін қызметті берушінің кеңсе маманы қабылданған құжаттар топтамасын тіркейді және көрсетілетін қызмет берушінің басшысының қарауына жолдайды - 15 (он бес) минут;</w:t>
      </w:r>
    </w:p>
    <w:bookmarkEnd w:id="390"/>
    <w:bookmarkStart w:name="z85" w:id="391"/>
    <w:p>
      <w:pPr>
        <w:spacing w:after="0"/>
        <w:ind w:left="0"/>
        <w:jc w:val="both"/>
      </w:pPr>
      <w:r>
        <w:rPr>
          <w:rFonts w:ascii="Times New Roman"/>
          <w:b w:val="false"/>
          <w:i w:val="false"/>
          <w:color w:val="000000"/>
          <w:sz w:val="28"/>
        </w:rPr>
        <w:t>
      көрсетілетін қызметті берушінің басшысы құжаттар топтамасымен танысады және көрсетілетін қызметті берушінің жауапты орындаушысын белгілейді – 1 (бір) жұмыс күн;</w:t>
      </w:r>
    </w:p>
    <w:bookmarkEnd w:id="391"/>
    <w:bookmarkStart w:name="z86" w:id="392"/>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- 8 (сегіз) жұмыс күн;</w:t>
      </w:r>
    </w:p>
    <w:bookmarkEnd w:id="392"/>
    <w:bookmarkStart w:name="z87" w:id="393"/>
    <w:p>
      <w:pPr>
        <w:spacing w:after="0"/>
        <w:ind w:left="0"/>
        <w:jc w:val="both"/>
      </w:pPr>
      <w:r>
        <w:rPr>
          <w:rFonts w:ascii="Times New Roman"/>
          <w:b w:val="false"/>
          <w:i w:val="false"/>
          <w:color w:val="000000"/>
          <w:sz w:val="28"/>
        </w:rPr>
        <w:t xml:space="preserve">
      көрсетілетін қызметті берушінің басшысы хабарламаға қол қояды және көрсетілетін қызмет берушінің кеңсесіне жолдайды - 1 (бір) жұмыс күн;      </w:t>
      </w:r>
    </w:p>
    <w:bookmarkEnd w:id="393"/>
    <w:bookmarkStart w:name="z88" w:id="394"/>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тіркейді және ауылдық округ әкіміне жолдайды - 15 (он бес) минут;</w:t>
      </w:r>
    </w:p>
    <w:bookmarkEnd w:id="394"/>
    <w:p>
      <w:pPr>
        <w:spacing w:after="0"/>
        <w:ind w:left="0"/>
        <w:jc w:val="both"/>
      </w:pPr>
      <w:r>
        <w:rPr>
          <w:rFonts w:ascii="Times New Roman"/>
          <w:b w:val="false"/>
          <w:i w:val="false"/>
          <w:color w:val="000000"/>
          <w:sz w:val="28"/>
        </w:rPr>
        <w:t>
      ауылдық округ әкімі хабарламаны көрсетілетін қызметті алушыға береді - 1 (бір)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әкімдігінің 29.06.2017 № 38/07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92" w:id="39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395"/>
    <w:bookmarkStart w:name="z693" w:id="396"/>
    <w:p>
      <w:pPr>
        <w:spacing w:after="0"/>
        <w:ind w:left="0"/>
        <w:jc w:val="both"/>
      </w:pPr>
      <w:r>
        <w:rPr>
          <w:rFonts w:ascii="Times New Roman"/>
          <w:b w:val="false"/>
          <w:i w:val="false"/>
          <w:color w:val="000000"/>
          <w:sz w:val="28"/>
        </w:rPr>
        <w:t>
      8. МК жүгіну тәртібінің сипаттамасы, көрсетілетін қызметті алушының сұранысын өңдеу ұзақтығы:</w:t>
      </w:r>
    </w:p>
    <w:bookmarkEnd w:id="396"/>
    <w:bookmarkStart w:name="z694" w:id="397"/>
    <w:p>
      <w:pPr>
        <w:spacing w:after="0"/>
        <w:ind w:left="0"/>
        <w:jc w:val="both"/>
      </w:pPr>
      <w:r>
        <w:rPr>
          <w:rFonts w:ascii="Times New Roman"/>
          <w:b w:val="false"/>
          <w:i w:val="false"/>
          <w:color w:val="000000"/>
          <w:sz w:val="28"/>
        </w:rPr>
        <w:t>
      1) көрсетілетін қызметті алушы қажетті құжаттарды және өтінішті МК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97"/>
    <w:bookmarkStart w:name="z695" w:id="398"/>
    <w:p>
      <w:pPr>
        <w:spacing w:after="0"/>
        <w:ind w:left="0"/>
        <w:jc w:val="both"/>
      </w:pPr>
      <w:r>
        <w:rPr>
          <w:rFonts w:ascii="Times New Roman"/>
          <w:b w:val="false"/>
          <w:i w:val="false"/>
          <w:color w:val="000000"/>
          <w:sz w:val="28"/>
        </w:rPr>
        <w:t>
      2) 1 - процесс – мемлекеттік көрсетілетін қызметті көрсету үшін МК-ның қызметкері МК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p>
    <w:bookmarkEnd w:id="398"/>
    <w:bookmarkStart w:name="z696" w:id="399"/>
    <w:p>
      <w:pPr>
        <w:spacing w:after="0"/>
        <w:ind w:left="0"/>
        <w:jc w:val="both"/>
      </w:pPr>
      <w:r>
        <w:rPr>
          <w:rFonts w:ascii="Times New Roman"/>
          <w:b w:val="false"/>
          <w:i w:val="false"/>
          <w:color w:val="000000"/>
          <w:sz w:val="28"/>
        </w:rPr>
        <w:t>
      3) 2 - процесс – МК қызметкерінің мемлекеттік көрсетілетін қызметті таңдауы, экранға мемлекеттік қызметті көрсету үшін сұраныс нысанын шығару және МК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399"/>
    <w:bookmarkStart w:name="z697" w:id="400"/>
    <w:p>
      <w:pPr>
        <w:spacing w:after="0"/>
        <w:ind w:left="0"/>
        <w:jc w:val="both"/>
      </w:pP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p>
    <w:bookmarkEnd w:id="400"/>
    <w:bookmarkStart w:name="z698" w:id="401"/>
    <w:p>
      <w:pPr>
        <w:spacing w:after="0"/>
        <w:ind w:left="0"/>
        <w:jc w:val="both"/>
      </w:pPr>
      <w:r>
        <w:rPr>
          <w:rFonts w:ascii="Times New Roman"/>
          <w:b w:val="false"/>
          <w:i w:val="false"/>
          <w:color w:val="000000"/>
          <w:sz w:val="28"/>
        </w:rPr>
        <w:t>
      5) 1 шарт - ЖТ МДҚ көрсетілетін қызметті алушы мәліметтерінің және БНАЖ сенімхат мәліметтерінің бар болуын тексеруі - 1 (бір) минут ішінде;</w:t>
      </w:r>
    </w:p>
    <w:bookmarkEnd w:id="401"/>
    <w:bookmarkStart w:name="z699" w:id="402"/>
    <w:p>
      <w:pPr>
        <w:spacing w:after="0"/>
        <w:ind w:left="0"/>
        <w:jc w:val="both"/>
      </w:pPr>
      <w:r>
        <w:rPr>
          <w:rFonts w:ascii="Times New Roman"/>
          <w:b w:val="false"/>
          <w:i w:val="false"/>
          <w:color w:val="000000"/>
          <w:sz w:val="28"/>
        </w:rPr>
        <w:t>
      6) 4 – процесс – ЖТ МДҚ көрсетілетін қызметті алушы мәліметтерінің немесе БНАЖ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402"/>
    <w:bookmarkStart w:name="z700" w:id="403"/>
    <w:p>
      <w:pPr>
        <w:spacing w:after="0"/>
        <w:ind w:left="0"/>
        <w:jc w:val="both"/>
      </w:pPr>
      <w:r>
        <w:rPr>
          <w:rFonts w:ascii="Times New Roman"/>
          <w:b w:val="false"/>
          <w:i w:val="false"/>
          <w:color w:val="000000"/>
          <w:sz w:val="28"/>
        </w:rPr>
        <w:t>
      7) 5 - процесс – электрондық үкіметтің аймақтық шлюзінің автоматтандырылған жұмыс орнына (бұдан әрі – ЭҮАШ АЖО) ЭҮШ арқылы МК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403"/>
    <w:bookmarkStart w:name="z701" w:id="404"/>
    <w:p>
      <w:pPr>
        <w:spacing w:after="0"/>
        <w:ind w:left="0"/>
        <w:jc w:val="both"/>
      </w:pPr>
      <w:r>
        <w:rPr>
          <w:rFonts w:ascii="Times New Roman"/>
          <w:b w:val="false"/>
          <w:i w:val="false"/>
          <w:color w:val="000000"/>
          <w:sz w:val="28"/>
        </w:rPr>
        <w:t>
      9. Мемлекеттік қызмет көрсетудің нәтижесін МК арқылы алу процесінің сипаттамасы, оның ұзақтығы:</w:t>
      </w:r>
    </w:p>
    <w:bookmarkEnd w:id="404"/>
    <w:bookmarkStart w:name="z702" w:id="405"/>
    <w:p>
      <w:pPr>
        <w:spacing w:after="0"/>
        <w:ind w:left="0"/>
        <w:jc w:val="both"/>
      </w:pPr>
      <w:r>
        <w:rPr>
          <w:rFonts w:ascii="Times New Roman"/>
          <w:b w:val="false"/>
          <w:i w:val="false"/>
          <w:color w:val="000000"/>
          <w:sz w:val="28"/>
        </w:rPr>
        <w:t>
      1) 6 - процесс – электрондық құжаттарын ЭҮАШ АЖО тіркеуі - 1 (бір) минут ішінде;</w:t>
      </w:r>
    </w:p>
    <w:bookmarkEnd w:id="405"/>
    <w:bookmarkStart w:name="z703" w:id="406"/>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406"/>
    <w:bookmarkStart w:name="z704" w:id="407"/>
    <w:p>
      <w:pPr>
        <w:spacing w:after="0"/>
        <w:ind w:left="0"/>
        <w:jc w:val="both"/>
      </w:pP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07"/>
    <w:bookmarkStart w:name="z705" w:id="408"/>
    <w:p>
      <w:pPr>
        <w:spacing w:after="0"/>
        <w:ind w:left="0"/>
        <w:jc w:val="both"/>
      </w:pPr>
      <w:r>
        <w:rPr>
          <w:rFonts w:ascii="Times New Roman"/>
          <w:b w:val="false"/>
          <w:i w:val="false"/>
          <w:color w:val="000000"/>
          <w:sz w:val="28"/>
        </w:rPr>
        <w:t>
      4) 8 - процесс – көрсетілетін қызметті алушы МК қызметкері арқылы ЭҮАШ АЖО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408"/>
    <w:bookmarkStart w:name="z706" w:id="409"/>
    <w:p>
      <w:pPr>
        <w:spacing w:after="0"/>
        <w:ind w:left="0"/>
        <w:jc w:val="both"/>
      </w:pPr>
      <w:r>
        <w:rPr>
          <w:rFonts w:ascii="Times New Roman"/>
          <w:b w:val="false"/>
          <w:i w:val="false"/>
          <w:color w:val="000000"/>
          <w:sz w:val="28"/>
        </w:rPr>
        <w:t xml:space="preserve">
      МК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берілген.</w:t>
      </w:r>
    </w:p>
    <w:bookmarkEnd w:id="409"/>
    <w:bookmarkStart w:name="z707" w:id="41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МК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көрсетілген. </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w:t>
            </w:r>
            <w:r>
              <w:br/>
            </w:r>
            <w:r>
              <w:rPr>
                <w:rFonts w:ascii="Times New Roman"/>
                <w:b w:val="false"/>
                <w:i w:val="false"/>
                <w:color w:val="000000"/>
                <w:sz w:val="20"/>
              </w:rPr>
              <w:t>әлеуметтік сала мамандарына 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709" w:id="411"/>
    <w:p>
      <w:pPr>
        <w:spacing w:after="0"/>
        <w:ind w:left="0"/>
        <w:jc w:val="left"/>
      </w:pPr>
      <w:r>
        <w:rPr>
          <w:rFonts w:ascii="Times New Roman"/>
          <w:b/>
          <w:i w:val="false"/>
          <w:color w:val="000000"/>
        </w:rPr>
        <w:t xml:space="preserve"> МК арқылы мемлекеттік қызметті көрсету кезінде іске қосылатын ақпараттық жүйелердің функционалдық өзара іс-қимылдарының диаграммасы</w:t>
      </w:r>
    </w:p>
    <w:bookmarkEnd w:id="411"/>
    <w:bookmarkStart w:name="z710" w:id="412"/>
    <w:p>
      <w:pPr>
        <w:spacing w:after="0"/>
        <w:ind w:left="0"/>
        <w:jc w:val="left"/>
      </w:pPr>
    </w:p>
    <w:bookmarkEnd w:id="412"/>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78300"/>
                    </a:xfrm>
                    <a:prstGeom prst="rect">
                      <a:avLst/>
                    </a:prstGeom>
                  </pic:spPr>
                </pic:pic>
              </a:graphicData>
            </a:graphic>
          </wp:inline>
        </w:drawing>
      </w:r>
    </w:p>
    <w:p>
      <w:pPr>
        <w:spacing w:after="0"/>
        <w:ind w:left="0"/>
        <w:jc w:val="left"/>
      </w:pPr>
      <w:r>
        <w:br/>
      </w:r>
    </w:p>
    <w:bookmarkStart w:name="z711" w:id="413"/>
    <w:p>
      <w:pPr>
        <w:spacing w:after="0"/>
        <w:ind w:left="0"/>
        <w:jc w:val="left"/>
      </w:pPr>
      <w:r>
        <w:rPr>
          <w:rFonts w:ascii="Times New Roman"/>
          <w:b/>
          <w:i w:val="false"/>
          <w:color w:val="000000"/>
        </w:rPr>
        <w:t xml:space="preserve"> Шарттық белгілерді толық жазу:</w:t>
      </w:r>
    </w:p>
    <w:bookmarkEnd w:id="413"/>
    <w:bookmarkStart w:name="z712" w:id="414"/>
    <w:p>
      <w:pPr>
        <w:spacing w:after="0"/>
        <w:ind w:left="0"/>
        <w:jc w:val="left"/>
      </w:pPr>
    </w:p>
    <w:bookmarkEnd w:id="414"/>
    <w:p>
      <w:pPr>
        <w:spacing w:after="0"/>
        <w:ind w:left="0"/>
        <w:jc w:val="both"/>
      </w:pPr>
      <w:r>
        <w:drawing>
          <wp:inline distT="0" distB="0" distL="0" distR="0">
            <wp:extent cx="39878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878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w:t>
            </w:r>
            <w:r>
              <w:br/>
            </w:r>
            <w:r>
              <w:rPr>
                <w:rFonts w:ascii="Times New Roman"/>
                <w:b w:val="false"/>
                <w:i w:val="false"/>
                <w:color w:val="000000"/>
                <w:sz w:val="20"/>
              </w:rPr>
              <w:t xml:space="preserve">әлеуметтік сала мамандарына отын сатып алу бойынша </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714" w:id="41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бизнес-процестерінің анықтамалығы МК, порталға, көрсетілетін қызметті берушіге және (немесе) ауылдық округтің әкіміне жүгінген кезде</w:t>
      </w:r>
    </w:p>
    <w:bookmarkEnd w:id="415"/>
    <w:bookmarkStart w:name="z715"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 w:id="417"/>
    <w:p>
      <w:pPr>
        <w:spacing w:after="0"/>
        <w:ind w:left="0"/>
        <w:jc w:val="left"/>
      </w:pPr>
      <w:r>
        <w:rPr>
          <w:rFonts w:ascii="Times New Roman"/>
          <w:b/>
          <w:i w:val="false"/>
          <w:color w:val="000000"/>
        </w:rPr>
        <w:t xml:space="preserve"> Шарттық белгілерді толық жазу:</w:t>
      </w:r>
    </w:p>
    <w:bookmarkEnd w:id="417"/>
    <w:bookmarkStart w:name="z717"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327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27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2017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21" w:id="41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419"/>
    <w:bookmarkStart w:name="z722" w:id="420"/>
    <w:p>
      <w:pPr>
        <w:spacing w:after="0"/>
        <w:ind w:left="0"/>
        <w:jc w:val="both"/>
      </w:pPr>
      <w:r>
        <w:rPr>
          <w:rFonts w:ascii="Times New Roman"/>
          <w:b w:val="false"/>
          <w:i w:val="false"/>
          <w:color w:val="ff0000"/>
          <w:sz w:val="28"/>
        </w:rPr>
        <w:t xml:space="preserve">
      Ескерту. Қаулы регламентпен толықтырылды - Қарағанды облысы әкімдігінің 23.11.2017 </w:t>
      </w:r>
      <w:r>
        <w:rPr>
          <w:rFonts w:ascii="Times New Roman"/>
          <w:b w:val="false"/>
          <w:i w:val="false"/>
          <w:color w:val="ff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bookmarkEnd w:id="420"/>
    <w:bookmarkStart w:name="z723" w:id="421"/>
    <w:p>
      <w:pPr>
        <w:spacing w:after="0"/>
        <w:ind w:left="0"/>
        <w:jc w:val="left"/>
      </w:pPr>
      <w:r>
        <w:rPr>
          <w:rFonts w:ascii="Times New Roman"/>
          <w:b/>
          <w:i w:val="false"/>
          <w:color w:val="000000"/>
        </w:rPr>
        <w:t xml:space="preserve"> 1 бөлім. Жалпы ережелер</w:t>
      </w:r>
    </w:p>
    <w:bookmarkEnd w:id="421"/>
    <w:bookmarkStart w:name="z724" w:id="422"/>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w:t>
      </w:r>
    </w:p>
    <w:bookmarkEnd w:id="422"/>
    <w:bookmarkStart w:name="z725" w:id="423"/>
    <w:p>
      <w:pPr>
        <w:spacing w:after="0"/>
        <w:ind w:left="0"/>
        <w:jc w:val="both"/>
      </w:pPr>
      <w:r>
        <w:rPr>
          <w:rFonts w:ascii="Times New Roman"/>
          <w:b w:val="false"/>
          <w:i w:val="false"/>
          <w:color w:val="000000"/>
          <w:sz w:val="28"/>
        </w:rPr>
        <w:t xml:space="preserve">
      Мемлекеттік қызметті "Халықты жұмыспен қамту орталығы" коммуналдық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"Жұмыс іздеп жүрген адамдарды тіркеу" мемлекеттік көрсетілетін қызмет стандартына (бұдан әрі - Стандарт) сәйкес көрсетеді. </w:t>
      </w:r>
    </w:p>
    <w:bookmarkEnd w:id="423"/>
    <w:bookmarkStart w:name="z726" w:id="4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24"/>
    <w:bookmarkStart w:name="z727" w:id="425"/>
    <w:p>
      <w:pPr>
        <w:spacing w:after="0"/>
        <w:ind w:left="0"/>
        <w:jc w:val="both"/>
      </w:pPr>
      <w:r>
        <w:rPr>
          <w:rFonts w:ascii="Times New Roman"/>
          <w:b w:val="false"/>
          <w:i w:val="false"/>
          <w:color w:val="000000"/>
          <w:sz w:val="28"/>
        </w:rPr>
        <w:t>
      1) көрсетілетін қызметті берушінің кеңсесі;</w:t>
      </w:r>
    </w:p>
    <w:bookmarkEnd w:id="425"/>
    <w:bookmarkStart w:name="z728" w:id="42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26"/>
    <w:bookmarkStart w:name="z729" w:id="42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27"/>
    <w:bookmarkStart w:name="z730" w:id="428"/>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28"/>
    <w:bookmarkStart w:name="z731" w:id="429"/>
    <w:p>
      <w:pPr>
        <w:spacing w:after="0"/>
        <w:ind w:left="0"/>
        <w:jc w:val="left"/>
      </w:pPr>
      <w:r>
        <w:rPr>
          <w:rFonts w:ascii="Times New Roman"/>
          <w:b/>
          <w:i w:val="false"/>
          <w:color w:val="000000"/>
        </w:rPr>
        <w:t xml:space="preserve"> 2 бөлім.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29"/>
    <w:bookmarkStart w:name="z732" w:id="43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w:t>
      </w:r>
    </w:p>
    <w:bookmarkEnd w:id="430"/>
    <w:bookmarkStart w:name="z733" w:id="43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431"/>
    <w:bookmarkStart w:name="z734" w:id="432"/>
    <w:p>
      <w:pPr>
        <w:spacing w:after="0"/>
        <w:ind w:left="0"/>
        <w:jc w:val="both"/>
      </w:pPr>
      <w:r>
        <w:rPr>
          <w:rFonts w:ascii="Times New Roman"/>
          <w:b w:val="false"/>
          <w:i w:val="false"/>
          <w:color w:val="000000"/>
          <w:sz w:val="28"/>
        </w:rPr>
        <w:t xml:space="preserve">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p>
    <w:bookmarkEnd w:id="432"/>
    <w:bookmarkStart w:name="z735" w:id="433"/>
    <w:p>
      <w:pPr>
        <w:spacing w:after="0"/>
        <w:ind w:left="0"/>
        <w:jc w:val="both"/>
      </w:pPr>
      <w:r>
        <w:rPr>
          <w:rFonts w:ascii="Times New Roman"/>
          <w:b w:val="false"/>
          <w:i w:val="false"/>
          <w:color w:val="000000"/>
          <w:sz w:val="28"/>
        </w:rPr>
        <w:t xml:space="preserve">
      Нәтижесі – тіркеу журналына жазу; </w:t>
      </w:r>
    </w:p>
    <w:bookmarkEnd w:id="433"/>
    <w:bookmarkStart w:name="z736" w:id="434"/>
    <w:p>
      <w:pPr>
        <w:spacing w:after="0"/>
        <w:ind w:left="0"/>
        <w:jc w:val="both"/>
      </w:pPr>
      <w:r>
        <w:rPr>
          <w:rFonts w:ascii="Times New Roman"/>
          <w:b w:val="false"/>
          <w:i w:val="false"/>
          <w:color w:val="000000"/>
          <w:sz w:val="28"/>
        </w:rPr>
        <w:t xml:space="preserve">
      2) көрсетілетін қызметті берушінің басшысы 2 (екі) минут ішінде құжаттарын қарайды және көрсетілетін қызметті берушінің жауапты орындаушысын анықтайды. </w:t>
      </w:r>
    </w:p>
    <w:bookmarkEnd w:id="434"/>
    <w:bookmarkStart w:name="z737" w:id="435"/>
    <w:p>
      <w:pPr>
        <w:spacing w:after="0"/>
        <w:ind w:left="0"/>
        <w:jc w:val="both"/>
      </w:pPr>
      <w:r>
        <w:rPr>
          <w:rFonts w:ascii="Times New Roman"/>
          <w:b w:val="false"/>
          <w:i w:val="false"/>
          <w:color w:val="000000"/>
          <w:sz w:val="28"/>
        </w:rPr>
        <w:t xml:space="preserve">
      Нәтижесі – жауапты орындаушыға тапсырма береді; </w:t>
      </w:r>
    </w:p>
    <w:bookmarkEnd w:id="435"/>
    <w:bookmarkStart w:name="z738" w:id="436"/>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минут ішінде мемлекеттік қызмет көрсету нәтижесінің жобасын дайындап, рәсімдейді және көрсетілетін қызметті берушінің басшысына қол қою үшін жолдайды. </w:t>
      </w:r>
    </w:p>
    <w:bookmarkEnd w:id="436"/>
    <w:bookmarkStart w:name="z739" w:id="437"/>
    <w:p>
      <w:pPr>
        <w:spacing w:after="0"/>
        <w:ind w:left="0"/>
        <w:jc w:val="both"/>
      </w:pPr>
      <w:r>
        <w:rPr>
          <w:rFonts w:ascii="Times New Roman"/>
          <w:b w:val="false"/>
          <w:i w:val="false"/>
          <w:color w:val="000000"/>
          <w:sz w:val="28"/>
        </w:rPr>
        <w:t xml:space="preserve">
      Нәтижесі – мемлекеттік қызмет көрсету нәтижесінің жобасы; </w:t>
      </w:r>
    </w:p>
    <w:bookmarkEnd w:id="437"/>
    <w:bookmarkStart w:name="z740" w:id="438"/>
    <w:p>
      <w:pPr>
        <w:spacing w:after="0"/>
        <w:ind w:left="0"/>
        <w:jc w:val="both"/>
      </w:pPr>
      <w:r>
        <w:rPr>
          <w:rFonts w:ascii="Times New Roman"/>
          <w:b w:val="false"/>
          <w:i w:val="false"/>
          <w:color w:val="000000"/>
          <w:sz w:val="28"/>
        </w:rPr>
        <w:t xml:space="preserve">
      4) көрсетілетін қызметті берушінің басшысы 2 (екі) минут ішінде мемлекеттік қызмет көрсету нәтижесінің жобасына қол қояды және көрсетілетін қызметті берушінің кеңсесіне тіркеуге жолдайды. </w:t>
      </w:r>
    </w:p>
    <w:bookmarkEnd w:id="438"/>
    <w:bookmarkStart w:name="z741" w:id="439"/>
    <w:p>
      <w:pPr>
        <w:spacing w:after="0"/>
        <w:ind w:left="0"/>
        <w:jc w:val="both"/>
      </w:pPr>
      <w:r>
        <w:rPr>
          <w:rFonts w:ascii="Times New Roman"/>
          <w:b w:val="false"/>
          <w:i w:val="false"/>
          <w:color w:val="000000"/>
          <w:sz w:val="28"/>
        </w:rPr>
        <w:t xml:space="preserve">
      Нәтижесі – қол қойылған мемлекеттік қызмет көрсету нәтижесі көрсетілетін қызметті берушінің кеңсесіне жіберу; </w:t>
      </w:r>
    </w:p>
    <w:bookmarkEnd w:id="439"/>
    <w:bookmarkStart w:name="z742" w:id="440"/>
    <w:p>
      <w:pPr>
        <w:spacing w:after="0"/>
        <w:ind w:left="0"/>
        <w:jc w:val="both"/>
      </w:pPr>
      <w:r>
        <w:rPr>
          <w:rFonts w:ascii="Times New Roman"/>
          <w:b w:val="false"/>
          <w:i w:val="false"/>
          <w:color w:val="000000"/>
          <w:sz w:val="28"/>
        </w:rPr>
        <w:t xml:space="preserve">
      5) көрсетілетін қызметті берушінің кеңсе қызметкері 1 (бір) минут ішінде мемлекеттік қызмет көрсету нәтижесін тіркейді және көрсетілетін қызметті алушыға береді. </w:t>
      </w:r>
    </w:p>
    <w:bookmarkEnd w:id="440"/>
    <w:bookmarkStart w:name="z743" w:id="441"/>
    <w:p>
      <w:pPr>
        <w:spacing w:after="0"/>
        <w:ind w:left="0"/>
        <w:jc w:val="both"/>
      </w:pPr>
      <w:r>
        <w:rPr>
          <w:rFonts w:ascii="Times New Roman"/>
          <w:b w:val="false"/>
          <w:i w:val="false"/>
          <w:color w:val="000000"/>
          <w:sz w:val="28"/>
        </w:rPr>
        <w:t xml:space="preserve">
      Нәтижесі – көрсетілетін қызметті алушының мемлекеттік қызметтің нәтижесін алуы. </w:t>
      </w:r>
    </w:p>
    <w:bookmarkEnd w:id="441"/>
    <w:bookmarkStart w:name="z744" w:id="442"/>
    <w:p>
      <w:pPr>
        <w:spacing w:after="0"/>
        <w:ind w:left="0"/>
        <w:jc w:val="left"/>
      </w:pPr>
      <w:r>
        <w:rPr>
          <w:rFonts w:ascii="Times New Roman"/>
          <w:b/>
          <w:i w:val="false"/>
          <w:color w:val="000000"/>
        </w:rPr>
        <w:t xml:space="preserve"> 3 бөлім.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42"/>
    <w:bookmarkStart w:name="z745" w:id="443"/>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bookmarkEnd w:id="443"/>
    <w:bookmarkStart w:name="z746" w:id="444"/>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444"/>
    <w:bookmarkStart w:name="z747" w:id="445"/>
    <w:p>
      <w:pPr>
        <w:spacing w:after="0"/>
        <w:ind w:left="0"/>
        <w:jc w:val="both"/>
      </w:pPr>
      <w:r>
        <w:rPr>
          <w:rFonts w:ascii="Times New Roman"/>
          <w:b w:val="false"/>
          <w:i w:val="false"/>
          <w:color w:val="000000"/>
          <w:sz w:val="28"/>
        </w:rPr>
        <w:t xml:space="preserve">
      2) көрсетілетін қызметті берушінің басшысы; </w:t>
      </w:r>
    </w:p>
    <w:bookmarkEnd w:id="445"/>
    <w:bookmarkStart w:name="z748" w:id="44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46"/>
    <w:bookmarkStart w:name="z749" w:id="447"/>
    <w:p>
      <w:pPr>
        <w:spacing w:after="0"/>
        <w:ind w:left="0"/>
        <w:jc w:val="both"/>
      </w:pPr>
      <w:r>
        <w:rPr>
          <w:rFonts w:ascii="Times New Roman"/>
          <w:b w:val="false"/>
          <w:i w:val="false"/>
          <w:color w:val="000000"/>
          <w:sz w:val="28"/>
        </w:rPr>
        <w:t xml:space="preserve">
      7. Әрбір рәсімнің (іс-қимылдың) ұзақтығын көрсете отырып, </w:t>
      </w:r>
    </w:p>
    <w:bookmarkEnd w:id="447"/>
    <w:bookmarkStart w:name="z750" w:id="448"/>
    <w:p>
      <w:pPr>
        <w:spacing w:after="0"/>
        <w:ind w:left="0"/>
        <w:jc w:val="both"/>
      </w:pPr>
      <w:r>
        <w:rPr>
          <w:rFonts w:ascii="Times New Roman"/>
          <w:b w:val="false"/>
          <w:i w:val="false"/>
          <w:color w:val="000000"/>
          <w:sz w:val="28"/>
        </w:rPr>
        <w:t>
      құрылымдық бөлімшелер (қызметкерлер) арасындағы рәсімдердің (іс-қимылдардың) реттілігін сипаттауы:</w:t>
      </w:r>
    </w:p>
    <w:bookmarkEnd w:id="448"/>
    <w:bookmarkStart w:name="z751" w:id="449"/>
    <w:p>
      <w:pPr>
        <w:spacing w:after="0"/>
        <w:ind w:left="0"/>
        <w:jc w:val="both"/>
      </w:pPr>
      <w:r>
        <w:rPr>
          <w:rFonts w:ascii="Times New Roman"/>
          <w:b w:val="false"/>
          <w:i w:val="false"/>
          <w:color w:val="000000"/>
          <w:sz w:val="28"/>
        </w:rPr>
        <w:t>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w:t>
      </w:r>
    </w:p>
    <w:bookmarkEnd w:id="449"/>
    <w:bookmarkStart w:name="z752" w:id="450"/>
    <w:p>
      <w:pPr>
        <w:spacing w:after="0"/>
        <w:ind w:left="0"/>
        <w:jc w:val="both"/>
      </w:pPr>
      <w:r>
        <w:rPr>
          <w:rFonts w:ascii="Times New Roman"/>
          <w:b w:val="false"/>
          <w:i w:val="false"/>
          <w:color w:val="000000"/>
          <w:sz w:val="28"/>
        </w:rPr>
        <w:t>
      2) көрсетілетін қызметті берушінің басшысы 2 (екі) минут ішінде құжаттарын қарайды және көрсетілетін қызметті берушінің жауапты орындаушысын анықтайды;</w:t>
      </w:r>
    </w:p>
    <w:bookmarkEnd w:id="450"/>
    <w:bookmarkStart w:name="z753" w:id="451"/>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минут ішінде мемлекеттік қызмет көрсету нәтижесінің жобасы рәсімдейді және көрсетілетін қызметті берушінің басшысына қол қою үшін жолдайды; </w:t>
      </w:r>
    </w:p>
    <w:bookmarkEnd w:id="451"/>
    <w:bookmarkStart w:name="z754" w:id="452"/>
    <w:p>
      <w:pPr>
        <w:spacing w:after="0"/>
        <w:ind w:left="0"/>
        <w:jc w:val="both"/>
      </w:pPr>
      <w:r>
        <w:rPr>
          <w:rFonts w:ascii="Times New Roman"/>
          <w:b w:val="false"/>
          <w:i w:val="false"/>
          <w:color w:val="000000"/>
          <w:sz w:val="28"/>
        </w:rPr>
        <w:t>
      4) көрсетілетін қызметті берушінің басшысы 2 (екі) минут ішінде мемлекеттік қызмет көрсету нәтижесінің жобасына қол қояды және көрсетілетін қызметті берушінің кеңсесіне тіркеуге жолдайды;</w:t>
      </w:r>
    </w:p>
    <w:bookmarkEnd w:id="452"/>
    <w:bookmarkStart w:name="z755" w:id="453"/>
    <w:p>
      <w:pPr>
        <w:spacing w:after="0"/>
        <w:ind w:left="0"/>
        <w:jc w:val="both"/>
      </w:pPr>
      <w:r>
        <w:rPr>
          <w:rFonts w:ascii="Times New Roman"/>
          <w:b w:val="false"/>
          <w:i w:val="false"/>
          <w:color w:val="000000"/>
          <w:sz w:val="28"/>
        </w:rPr>
        <w:t xml:space="preserve">
      5) көрсетілетін қызметті берушінің кеңсе қызметкері 1 (бір) минут ішінде мемлекеттік қызмет көрсету нәтижесі тіркейді және көрсетілетін қызметті алушыға береді. </w:t>
      </w:r>
    </w:p>
    <w:bookmarkEnd w:id="453"/>
    <w:bookmarkStart w:name="z756" w:id="454"/>
    <w:p>
      <w:pPr>
        <w:spacing w:after="0"/>
        <w:ind w:left="0"/>
        <w:jc w:val="left"/>
      </w:pPr>
      <w:r>
        <w:rPr>
          <w:rFonts w:ascii="Times New Roman"/>
          <w:b/>
          <w:i w:val="false"/>
          <w:color w:val="000000"/>
        </w:rPr>
        <w:t xml:space="preserve"> 4 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54"/>
    <w:bookmarkStart w:name="z757" w:id="455"/>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455"/>
    <w:bookmarkStart w:name="z758" w:id="45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456"/>
    <w:bookmarkStart w:name="z759" w:id="457"/>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p>
    <w:bookmarkEnd w:id="457"/>
    <w:bookmarkStart w:name="z760" w:id="45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458"/>
    <w:bookmarkStart w:name="z761" w:id="459"/>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жөніндегі анықтаманың қалыптасуы;</w:t>
      </w:r>
    </w:p>
    <w:bookmarkEnd w:id="459"/>
    <w:bookmarkStart w:name="z762" w:id="46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460"/>
    <w:bookmarkStart w:name="z763" w:id="46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461"/>
    <w:bookmarkStart w:name="z764" w:id="46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p>
    <w:bookmarkEnd w:id="462"/>
    <w:bookmarkStart w:name="z765" w:id="463"/>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 жолдауы;</w:t>
      </w:r>
    </w:p>
    <w:bookmarkEnd w:id="463"/>
    <w:bookmarkStart w:name="z766" w:id="464"/>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p>
    <w:bookmarkEnd w:id="464"/>
    <w:bookmarkStart w:name="z767" w:id="465"/>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қызметі жөнінде анықтаманы қалыптастыруы;</w:t>
      </w:r>
    </w:p>
    <w:bookmarkEnd w:id="465"/>
    <w:bookmarkStart w:name="z768" w:id="46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bookmarkEnd w:id="466"/>
    <w:bookmarkStart w:name="z769" w:id="467"/>
    <w:p>
      <w:pPr>
        <w:spacing w:after="0"/>
        <w:ind w:left="0"/>
        <w:jc w:val="both"/>
      </w:pP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1-қосымшасында көрсетілген.</w:t>
      </w:r>
    </w:p>
    <w:bookmarkEnd w:id="467"/>
    <w:bookmarkStart w:name="z770" w:id="468"/>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МК өзара іс-қимыл тәртібінің және мемлекеттік қызмет көрсету процесінде ақпараттық жүйелерді қолдану тәртібінің нақты сипаттамасы осы регламенттің 2-қосымшасына сәйкес мемлекеттік қызмет көрсетудің бизнес-процестерінің анықтамалығында көрсетілген.</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w:t>
            </w:r>
            <w:r>
              <w:br/>
            </w:r>
            <w:r>
              <w:rPr>
                <w:rFonts w:ascii="Times New Roman"/>
                <w:b w:val="false"/>
                <w:i w:val="false"/>
                <w:color w:val="000000"/>
                <w:sz w:val="20"/>
              </w:rPr>
              <w:t>мемлекеттік көрсетілетін қызмет регламентіне 1-қосымша</w:t>
            </w:r>
          </w:p>
        </w:tc>
      </w:tr>
    </w:tbl>
    <w:bookmarkStart w:name="z772" w:id="46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469"/>
    <w:bookmarkStart w:name="z773"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471"/>
    <w:p>
      <w:pPr>
        <w:spacing w:after="0"/>
        <w:ind w:left="0"/>
        <w:jc w:val="both"/>
      </w:pPr>
      <w:r>
        <w:rPr>
          <w:rFonts w:ascii="Times New Roman"/>
          <w:b w:val="false"/>
          <w:i w:val="false"/>
          <w:color w:val="000000"/>
          <w:sz w:val="28"/>
        </w:rPr>
        <w:t>
      Шарттық белгілерді толық жазу:</w:t>
      </w:r>
    </w:p>
    <w:bookmarkEnd w:id="471"/>
    <w:bookmarkStart w:name="z775"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3187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87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w:t>
            </w:r>
            <w:r>
              <w:br/>
            </w:r>
            <w:r>
              <w:rPr>
                <w:rFonts w:ascii="Times New Roman"/>
                <w:b w:val="false"/>
                <w:i w:val="false"/>
                <w:color w:val="000000"/>
                <w:sz w:val="20"/>
              </w:rPr>
              <w:t xml:space="preserve"> мемлекеттік көрсетілетін қызмет регламентіне 2-қосымша</w:t>
            </w:r>
            <w:r>
              <w:br/>
            </w:r>
          </w:p>
        </w:tc>
      </w:tr>
    </w:tbl>
    <w:bookmarkStart w:name="z89" w:id="473"/>
    <w:p>
      <w:pPr>
        <w:spacing w:after="0"/>
        <w:ind w:left="0"/>
        <w:jc w:val="left"/>
      </w:pPr>
      <w:r>
        <w:rPr>
          <w:rFonts w:ascii="Times New Roman"/>
          <w:b/>
          <w:i w:val="false"/>
          <w:color w:val="000000"/>
        </w:rPr>
        <w:t xml:space="preserve"> "Жұмыс іздеп жүрген адамдарды тіркеу" мемлекеттік қызметін көрсетудің бизнес-процестерінің анықтамалығы</w:t>
      </w:r>
    </w:p>
    <w:bookmarkEnd w:id="473"/>
    <w:bookmarkStart w:name="z90"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81" w:id="475"/>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475"/>
    <w:bookmarkStart w:name="z782" w:id="476"/>
    <w:p>
      <w:pPr>
        <w:spacing w:after="0"/>
        <w:ind w:left="0"/>
        <w:jc w:val="both"/>
      </w:pPr>
      <w:r>
        <w:rPr>
          <w:rFonts w:ascii="Times New Roman"/>
          <w:b w:val="false"/>
          <w:i w:val="false"/>
          <w:color w:val="ff0000"/>
          <w:sz w:val="28"/>
        </w:rPr>
        <w:t xml:space="preserve">
      Ескерту. Қаулы регламентпен толықтырылды - Қарағанды облысы әкімдігінің 23.11.2017 </w:t>
      </w:r>
      <w:r>
        <w:rPr>
          <w:rFonts w:ascii="Times New Roman"/>
          <w:b w:val="false"/>
          <w:i w:val="false"/>
          <w:color w:val="ff0000"/>
          <w:sz w:val="28"/>
        </w:rPr>
        <w:t>№ 75/02</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bookmarkEnd w:id="476"/>
    <w:bookmarkStart w:name="z783" w:id="477"/>
    <w:p>
      <w:pPr>
        <w:spacing w:after="0"/>
        <w:ind w:left="0"/>
        <w:jc w:val="left"/>
      </w:pPr>
      <w:r>
        <w:rPr>
          <w:rFonts w:ascii="Times New Roman"/>
          <w:b/>
          <w:i w:val="false"/>
          <w:color w:val="000000"/>
        </w:rPr>
        <w:t xml:space="preserve"> 1 бөлім. Жалпы ережелер</w:t>
      </w:r>
    </w:p>
    <w:bookmarkEnd w:id="477"/>
    <w:bookmarkStart w:name="z784" w:id="478"/>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қызметі (бұдан әрі – мемлекеттік көрсетілетін қызмет).</w:t>
      </w:r>
    </w:p>
    <w:bookmarkEnd w:id="478"/>
    <w:bookmarkStart w:name="z785" w:id="479"/>
    <w:p>
      <w:pPr>
        <w:spacing w:after="0"/>
        <w:ind w:left="0"/>
        <w:jc w:val="both"/>
      </w:pPr>
      <w:r>
        <w:rPr>
          <w:rFonts w:ascii="Times New Roman"/>
          <w:b w:val="false"/>
          <w:i w:val="false"/>
          <w:color w:val="000000"/>
          <w:sz w:val="28"/>
        </w:rPr>
        <w:t xml:space="preserve">
      Мемлекеттік қызметті "Халықты жұмыспен қамту орталығы" коммуналдық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"Жұмыссыз ретінде жұмыс іздеп жүрген адамдарды тіркеу" мемлекеттік көрсетілетін қызмет стандартына (бұдан әрі - Стандарт) сәйкес көрсетеді. </w:t>
      </w:r>
    </w:p>
    <w:bookmarkEnd w:id="479"/>
    <w:bookmarkStart w:name="z786" w:id="48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480"/>
    <w:bookmarkStart w:name="z787" w:id="481"/>
    <w:p>
      <w:pPr>
        <w:spacing w:after="0"/>
        <w:ind w:left="0"/>
        <w:jc w:val="both"/>
      </w:pPr>
      <w:r>
        <w:rPr>
          <w:rFonts w:ascii="Times New Roman"/>
          <w:b w:val="false"/>
          <w:i w:val="false"/>
          <w:color w:val="000000"/>
          <w:sz w:val="28"/>
        </w:rPr>
        <w:t>
      2. Мемлекеттік қызметті көрсету нысаны: қағаз түрінде.</w:t>
      </w:r>
    </w:p>
    <w:bookmarkEnd w:id="481"/>
    <w:bookmarkStart w:name="z788" w:id="482"/>
    <w:p>
      <w:pPr>
        <w:spacing w:after="0"/>
        <w:ind w:left="0"/>
        <w:jc w:val="both"/>
      </w:pPr>
      <w:r>
        <w:rPr>
          <w:rFonts w:ascii="Times New Roman"/>
          <w:b w:val="false"/>
          <w:i w:val="false"/>
          <w:color w:val="000000"/>
          <w:sz w:val="28"/>
        </w:rPr>
        <w:t>
      3. Мемлекеттік қызметті көрсету нәтижесі – Стандартқа 1-қосымшаға сәйкес жұмыс іздеп жүрген адам ретінде тіркеу туралы қағаз және электрондық түрдегі хабарлама не Стандарттың 10-тармағында көзделген негіздер бойынша мемлекеттік қызметті көрсетуден бас тарту туралы дәлелді жауап.</w:t>
      </w:r>
    </w:p>
    <w:bookmarkEnd w:id="482"/>
    <w:bookmarkStart w:name="z789" w:id="483"/>
    <w:p>
      <w:pPr>
        <w:spacing w:after="0"/>
        <w:ind w:left="0"/>
        <w:jc w:val="left"/>
      </w:pPr>
      <w:r>
        <w:rPr>
          <w:rFonts w:ascii="Times New Roman"/>
          <w:b/>
          <w:i w:val="false"/>
          <w:color w:val="000000"/>
        </w:rPr>
        <w:t xml:space="preserve"> 2 бөлім.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83"/>
    <w:bookmarkStart w:name="z790" w:id="484"/>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9-тармағында көрсетілген құжаттарды (бұдан әрі – құжаттар) ұсынуы.</w:t>
      </w:r>
    </w:p>
    <w:bookmarkEnd w:id="484"/>
    <w:bookmarkStart w:name="z791" w:id="48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485"/>
    <w:bookmarkStart w:name="z792" w:id="486"/>
    <w:p>
      <w:pPr>
        <w:spacing w:after="0"/>
        <w:ind w:left="0"/>
        <w:jc w:val="both"/>
      </w:pPr>
      <w:r>
        <w:rPr>
          <w:rFonts w:ascii="Times New Roman"/>
          <w:b w:val="false"/>
          <w:i w:val="false"/>
          <w:color w:val="000000"/>
          <w:sz w:val="28"/>
        </w:rPr>
        <w:t xml:space="preserve">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p>
    <w:bookmarkEnd w:id="486"/>
    <w:bookmarkStart w:name="z793" w:id="487"/>
    <w:p>
      <w:pPr>
        <w:spacing w:after="0"/>
        <w:ind w:left="0"/>
        <w:jc w:val="both"/>
      </w:pPr>
      <w:r>
        <w:rPr>
          <w:rFonts w:ascii="Times New Roman"/>
          <w:b w:val="false"/>
          <w:i w:val="false"/>
          <w:color w:val="000000"/>
          <w:sz w:val="28"/>
        </w:rPr>
        <w:t xml:space="preserve">
      Нәтижесі – тіркеу журналына жазу; </w:t>
      </w:r>
    </w:p>
    <w:bookmarkEnd w:id="487"/>
    <w:bookmarkStart w:name="z794" w:id="488"/>
    <w:p>
      <w:pPr>
        <w:spacing w:after="0"/>
        <w:ind w:left="0"/>
        <w:jc w:val="both"/>
      </w:pPr>
      <w:r>
        <w:rPr>
          <w:rFonts w:ascii="Times New Roman"/>
          <w:b w:val="false"/>
          <w:i w:val="false"/>
          <w:color w:val="000000"/>
          <w:sz w:val="28"/>
        </w:rPr>
        <w:t xml:space="preserve">
      2) көрсетілетін қызметті берушінің басшысы 2 (екі) минут ішінде құжаттарын қарайды және көрсетілетін қызметті берушінің жауапты орындаушысын анықтайды. </w:t>
      </w:r>
    </w:p>
    <w:bookmarkEnd w:id="488"/>
    <w:bookmarkStart w:name="z795" w:id="489"/>
    <w:p>
      <w:pPr>
        <w:spacing w:after="0"/>
        <w:ind w:left="0"/>
        <w:jc w:val="both"/>
      </w:pPr>
      <w:r>
        <w:rPr>
          <w:rFonts w:ascii="Times New Roman"/>
          <w:b w:val="false"/>
          <w:i w:val="false"/>
          <w:color w:val="000000"/>
          <w:sz w:val="28"/>
        </w:rPr>
        <w:t xml:space="preserve">
      Нәтижесі – жауапты орындаушыға тапсырма береді; </w:t>
      </w:r>
    </w:p>
    <w:bookmarkEnd w:id="489"/>
    <w:bookmarkStart w:name="z796" w:id="490"/>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минут ішінде мемлекеттік қызмет көрсету нәтижесінің жобасын рәсімдейді және көрсетілетін қызметті берушінің басшысына қол қою үшін жолдайды. </w:t>
      </w:r>
    </w:p>
    <w:bookmarkEnd w:id="490"/>
    <w:bookmarkStart w:name="z797" w:id="491"/>
    <w:p>
      <w:pPr>
        <w:spacing w:after="0"/>
        <w:ind w:left="0"/>
        <w:jc w:val="both"/>
      </w:pPr>
      <w:r>
        <w:rPr>
          <w:rFonts w:ascii="Times New Roman"/>
          <w:b w:val="false"/>
          <w:i w:val="false"/>
          <w:color w:val="000000"/>
          <w:sz w:val="28"/>
        </w:rPr>
        <w:t xml:space="preserve">
      Нәтижесі – мемлекеттік қызмет көрсету нәтижесінің жобасы; </w:t>
      </w:r>
    </w:p>
    <w:bookmarkEnd w:id="491"/>
    <w:bookmarkStart w:name="z798" w:id="492"/>
    <w:p>
      <w:pPr>
        <w:spacing w:after="0"/>
        <w:ind w:left="0"/>
        <w:jc w:val="both"/>
      </w:pPr>
      <w:r>
        <w:rPr>
          <w:rFonts w:ascii="Times New Roman"/>
          <w:b w:val="false"/>
          <w:i w:val="false"/>
          <w:color w:val="000000"/>
          <w:sz w:val="28"/>
        </w:rPr>
        <w:t xml:space="preserve">
      4) көрсетілетін қызметті берушінің басшысы 2 (екі) минут ішінде мемлекеттік қызмет көрсету нәтижесінің жобасына қол қояды және көрсетілетін қызметті берушінің кеңсесіне тіркеуге жолдайды. </w:t>
      </w:r>
    </w:p>
    <w:bookmarkEnd w:id="492"/>
    <w:bookmarkStart w:name="z799" w:id="493"/>
    <w:p>
      <w:pPr>
        <w:spacing w:after="0"/>
        <w:ind w:left="0"/>
        <w:jc w:val="both"/>
      </w:pPr>
      <w:r>
        <w:rPr>
          <w:rFonts w:ascii="Times New Roman"/>
          <w:b w:val="false"/>
          <w:i w:val="false"/>
          <w:color w:val="000000"/>
          <w:sz w:val="28"/>
        </w:rPr>
        <w:t xml:space="preserve">
      Нәтижесі – қол қойылған мемлекеттік қызмет көрсету нәтижесі көрсетілетін қызметті берушінің кеңсесіне жіберу; </w:t>
      </w:r>
    </w:p>
    <w:bookmarkEnd w:id="493"/>
    <w:bookmarkStart w:name="z800" w:id="494"/>
    <w:p>
      <w:pPr>
        <w:spacing w:after="0"/>
        <w:ind w:left="0"/>
        <w:jc w:val="both"/>
      </w:pPr>
      <w:r>
        <w:rPr>
          <w:rFonts w:ascii="Times New Roman"/>
          <w:b w:val="false"/>
          <w:i w:val="false"/>
          <w:color w:val="000000"/>
          <w:sz w:val="28"/>
        </w:rPr>
        <w:t xml:space="preserve">
      5) көрсетілетін қызметті берушінің кеңсе қызметкері 1 (бір) минут ішінде мемлекеттік қызмет көрсету нәтижесін тіркейді және көрсетілетін қызметті алушыға береді. </w:t>
      </w:r>
    </w:p>
    <w:bookmarkEnd w:id="494"/>
    <w:bookmarkStart w:name="z801" w:id="495"/>
    <w:p>
      <w:pPr>
        <w:spacing w:after="0"/>
        <w:ind w:left="0"/>
        <w:jc w:val="both"/>
      </w:pPr>
      <w:r>
        <w:rPr>
          <w:rFonts w:ascii="Times New Roman"/>
          <w:b w:val="false"/>
          <w:i w:val="false"/>
          <w:color w:val="000000"/>
          <w:sz w:val="28"/>
        </w:rPr>
        <w:t xml:space="preserve">
      Нәтижесі – көрсетілетін қызметті алушының мемлекеттік қызметтің нәтижесін алуы. </w:t>
      </w:r>
    </w:p>
    <w:bookmarkEnd w:id="495"/>
    <w:bookmarkStart w:name="z802" w:id="496"/>
    <w:p>
      <w:pPr>
        <w:spacing w:after="0"/>
        <w:ind w:left="0"/>
        <w:jc w:val="left"/>
      </w:pPr>
      <w:r>
        <w:rPr>
          <w:rFonts w:ascii="Times New Roman"/>
          <w:b/>
          <w:i w:val="false"/>
          <w:color w:val="000000"/>
        </w:rPr>
        <w:t xml:space="preserve"> 3 бөлім.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96"/>
    <w:bookmarkStart w:name="z803" w:id="497"/>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bookmarkEnd w:id="497"/>
    <w:bookmarkStart w:name="z804" w:id="49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498"/>
    <w:bookmarkStart w:name="z805" w:id="499"/>
    <w:p>
      <w:pPr>
        <w:spacing w:after="0"/>
        <w:ind w:left="0"/>
        <w:jc w:val="both"/>
      </w:pPr>
      <w:r>
        <w:rPr>
          <w:rFonts w:ascii="Times New Roman"/>
          <w:b w:val="false"/>
          <w:i w:val="false"/>
          <w:color w:val="000000"/>
          <w:sz w:val="28"/>
        </w:rPr>
        <w:t xml:space="preserve">
      2) көрсетілетін қызметті берушінің басшысы; </w:t>
      </w:r>
    </w:p>
    <w:bookmarkEnd w:id="499"/>
    <w:bookmarkStart w:name="z806" w:id="50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0"/>
    <w:bookmarkStart w:name="z807" w:id="501"/>
    <w:p>
      <w:pPr>
        <w:spacing w:after="0"/>
        <w:ind w:left="0"/>
        <w:jc w:val="both"/>
      </w:pPr>
      <w:r>
        <w:rPr>
          <w:rFonts w:ascii="Times New Roman"/>
          <w:b w:val="false"/>
          <w:i w:val="false"/>
          <w:color w:val="000000"/>
          <w:sz w:val="28"/>
        </w:rPr>
        <w:t xml:space="preserve">
      7. Әрбір рәсімнің (іс-қимылдың) ұзақтығын көрсете отырып, </w:t>
      </w:r>
    </w:p>
    <w:bookmarkEnd w:id="501"/>
    <w:bookmarkStart w:name="z808" w:id="502"/>
    <w:p>
      <w:pPr>
        <w:spacing w:after="0"/>
        <w:ind w:left="0"/>
        <w:jc w:val="both"/>
      </w:pPr>
      <w:r>
        <w:rPr>
          <w:rFonts w:ascii="Times New Roman"/>
          <w:b w:val="false"/>
          <w:i w:val="false"/>
          <w:color w:val="000000"/>
          <w:sz w:val="28"/>
        </w:rPr>
        <w:t xml:space="preserve">
      құрылымдық бөлімшелер (қызметкерлер) арасындағы рәсімдердің </w:t>
      </w:r>
    </w:p>
    <w:bookmarkEnd w:id="502"/>
    <w:bookmarkStart w:name="z809" w:id="503"/>
    <w:p>
      <w:pPr>
        <w:spacing w:after="0"/>
        <w:ind w:left="0"/>
        <w:jc w:val="both"/>
      </w:pPr>
      <w:r>
        <w:rPr>
          <w:rFonts w:ascii="Times New Roman"/>
          <w:b w:val="false"/>
          <w:i w:val="false"/>
          <w:color w:val="000000"/>
          <w:sz w:val="28"/>
        </w:rPr>
        <w:t>
      (іс-қимылдардың) реттілігін сипаттауы:</w:t>
      </w:r>
    </w:p>
    <w:bookmarkEnd w:id="503"/>
    <w:bookmarkStart w:name="z810" w:id="504"/>
    <w:p>
      <w:pPr>
        <w:spacing w:after="0"/>
        <w:ind w:left="0"/>
        <w:jc w:val="both"/>
      </w:pPr>
      <w:r>
        <w:rPr>
          <w:rFonts w:ascii="Times New Roman"/>
          <w:b w:val="false"/>
          <w:i w:val="false"/>
          <w:color w:val="000000"/>
          <w:sz w:val="28"/>
        </w:rPr>
        <w:t>
      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w:t>
      </w:r>
    </w:p>
    <w:bookmarkEnd w:id="504"/>
    <w:bookmarkStart w:name="z811" w:id="505"/>
    <w:p>
      <w:pPr>
        <w:spacing w:after="0"/>
        <w:ind w:left="0"/>
        <w:jc w:val="both"/>
      </w:pPr>
      <w:r>
        <w:rPr>
          <w:rFonts w:ascii="Times New Roman"/>
          <w:b w:val="false"/>
          <w:i w:val="false"/>
          <w:color w:val="000000"/>
          <w:sz w:val="28"/>
        </w:rPr>
        <w:t>
      2) көрсетілетін қызметті берушінің басшысы 2 (екі) минут ішінде құжаттарын қарайды және көрсетілетін қызметті берушінің жауапты орындаушысын анықтайды;</w:t>
      </w:r>
    </w:p>
    <w:bookmarkEnd w:id="505"/>
    <w:bookmarkStart w:name="z812" w:id="506"/>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минут ішінде мемлекеттік қызмет көрсету нәтижесінің жобасы рәсімдейді және көрсетілетін қызметті берушінің басшысына қол қою үшін жолдайды; </w:t>
      </w:r>
    </w:p>
    <w:bookmarkEnd w:id="506"/>
    <w:bookmarkStart w:name="z813" w:id="507"/>
    <w:p>
      <w:pPr>
        <w:spacing w:after="0"/>
        <w:ind w:left="0"/>
        <w:jc w:val="both"/>
      </w:pPr>
      <w:r>
        <w:rPr>
          <w:rFonts w:ascii="Times New Roman"/>
          <w:b w:val="false"/>
          <w:i w:val="false"/>
          <w:color w:val="000000"/>
          <w:sz w:val="28"/>
        </w:rPr>
        <w:t>
      4) көрсетілетін қызметті берушінің басшысы 2 (екі) минут ішінде мемлекеттік қызмет көрсету нәтижесінің жобасына қол қояды және көрсетілетін қызметті берушінің кеңсесіне тіркеуге жолдайды;</w:t>
      </w:r>
    </w:p>
    <w:bookmarkEnd w:id="507"/>
    <w:bookmarkStart w:name="z814" w:id="508"/>
    <w:p>
      <w:pPr>
        <w:spacing w:after="0"/>
        <w:ind w:left="0"/>
        <w:jc w:val="both"/>
      </w:pPr>
      <w:r>
        <w:rPr>
          <w:rFonts w:ascii="Times New Roman"/>
          <w:b w:val="false"/>
          <w:i w:val="false"/>
          <w:color w:val="000000"/>
          <w:sz w:val="28"/>
        </w:rPr>
        <w:t xml:space="preserve">
      5) көрсетілетін қызметті берушінің кеңсе қызметкері 1 (бір) минут ішінде мемлекеттік қызмет көрсету нәтижесі тіркейді және көрсетілетін қызметті алушыға береді. </w:t>
      </w:r>
    </w:p>
    <w:bookmarkEnd w:id="508"/>
    <w:bookmarkStart w:name="z815" w:id="509"/>
    <w:p>
      <w:pPr>
        <w:spacing w:after="0"/>
        <w:ind w:left="0"/>
        <w:jc w:val="left"/>
      </w:pPr>
      <w:r>
        <w:rPr>
          <w:rFonts w:ascii="Times New Roman"/>
          <w:b/>
          <w:i w:val="false"/>
          <w:color w:val="000000"/>
        </w:rPr>
        <w:t xml:space="preserve"> 4 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509"/>
    <w:bookmarkStart w:name="z816" w:id="510"/>
    <w:p>
      <w:pPr>
        <w:spacing w:after="0"/>
        <w:ind w:left="0"/>
        <w:jc w:val="both"/>
      </w:pPr>
      <w:r>
        <w:rPr>
          <w:rFonts w:ascii="Times New Roman"/>
          <w:b w:val="false"/>
          <w:i w:val="false"/>
          <w:color w:val="000000"/>
          <w:sz w:val="28"/>
        </w:rPr>
        <w:t>
      8. Мемлекеттік көрсетілетін қызмет мемлекеттік "Азаматтарға арналған үкімет" корпорациясымен көрсетілмейді.</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 адамдарды тіркеу"</w:t>
            </w:r>
            <w:r>
              <w:br/>
            </w:r>
            <w:r>
              <w:rPr>
                <w:rFonts w:ascii="Times New Roman"/>
                <w:b w:val="false"/>
                <w:i w:val="false"/>
                <w:color w:val="000000"/>
                <w:sz w:val="20"/>
              </w:rPr>
              <w:t xml:space="preserve"> мемлекеттік көрсетілетін қызмет регламентіне 1-қосымша</w:t>
            </w:r>
            <w:r>
              <w:br/>
            </w:r>
          </w:p>
        </w:tc>
      </w:tr>
    </w:tbl>
    <w:bookmarkStart w:name="z818" w:id="511"/>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қызметін көрсетудің бизнес-процестерінің анықтамалығы</w:t>
      </w:r>
    </w:p>
    <w:bookmarkEnd w:id="511"/>
    <w:bookmarkStart w:name="z133"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