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5002" w14:textId="0355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28 наурыздағы № 18/02 қаулысы. Қарағанды облысының Әділет департаментінде 2016 жылғы 27 сәуірде № 3765 болып тіркелді. Күші жойылды - Қарағанды облысының әкімдігінің 2020 жылғы 7 шілдедегі № 42/01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07.07.2020 </w:t>
      </w:r>
      <w:r>
        <w:rPr>
          <w:rFonts w:ascii="Times New Roman"/>
          <w:b w:val="false"/>
          <w:i w:val="false"/>
          <w:color w:val="ff0000"/>
          <w:sz w:val="28"/>
        </w:rPr>
        <w:t>№ 42/01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(Нормативтік құқықтық актілерді мемлекеттік тіркеу тізіліміне № 11959 болып тіркелген), Қарағанды облысының әкімдігі </w:t>
      </w:r>
      <w:r>
        <w:rPr>
          <w:rFonts w:ascii="Times New Roman"/>
          <w:b/>
          <w:i w:val="false"/>
          <w:color w:val="000000"/>
          <w:sz w:val="28"/>
        </w:rPr>
        <w:t>ҚАУЛЫ ЕТЕДI</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"Ветеринариялық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4)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5)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6)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 бекітілсін.</w:t>
      </w:r>
    </w:p>
    <w:bookmarkEnd w:id="7"/>
    <w:bookmarkStart w:name="z11" w:id="8"/>
    <w:p>
      <w:pPr>
        <w:spacing w:after="0"/>
        <w:ind w:left="0"/>
        <w:jc w:val="both"/>
      </w:pPr>
      <w:r>
        <w:rPr>
          <w:rFonts w:ascii="Times New Roman"/>
          <w:b w:val="false"/>
          <w:i w:val="false"/>
          <w:color w:val="000000"/>
          <w:sz w:val="28"/>
        </w:rPr>
        <w:t xml:space="preserve">
      2. Қарағанды облысы әкімдігінің 2014 жылғы 25 қыркүйектегі "Ветеринария саласындағы мемлекеттік көрсетілетін қызметтер регламенттерін бекіту туралы" № 50/02 (Нормативтік құқықтық актілерді мемлекеттік тіркеу тізілімінде № 2770 болып тіркелген, 2014 жылғы 30 қыркүйектегі № 173-174 (21694-21695) "Индустриальная Караганда" газетінде және № 187-188 (21822) "Орталық Қазақстан" газетінде, "Әділет" ақпараттық-құқықтық жүйесінде 2014 жылдың 09 қазанында жарияланған)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w:t>
      </w:r>
    </w:p>
    <w:bookmarkEnd w:id="8"/>
    <w:bookmarkStart w:name="z12" w:id="9"/>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9"/>
    <w:bookmarkStart w:name="z13" w:id="10"/>
    <w:p>
      <w:pPr>
        <w:spacing w:after="0"/>
        <w:ind w:left="0"/>
        <w:jc w:val="both"/>
      </w:pPr>
      <w:r>
        <w:rPr>
          <w:rFonts w:ascii="Times New Roman"/>
          <w:b w:val="false"/>
          <w:i w:val="false"/>
          <w:color w:val="000000"/>
          <w:sz w:val="28"/>
        </w:rPr>
        <w:t>
      4. Қарағанды облысы әкімдігінің "Ветеринария саласындағы мемлекеттік көрсетілетін қызметтер регламенттерін бекіту туралы" қаулысы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28 наурыз</w:t>
            </w:r>
            <w:r>
              <w:br/>
            </w:r>
            <w:r>
              <w:rPr>
                <w:rFonts w:ascii="Times New Roman"/>
                <w:b w:val="false"/>
                <w:i w:val="false"/>
                <w:color w:val="000000"/>
                <w:sz w:val="20"/>
              </w:rPr>
              <w:t>№ 18/02 қаулысымен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регламенті</w:t>
      </w:r>
    </w:p>
    <w:bookmarkEnd w:id="11"/>
    <w:bookmarkStart w:name="z17" w:id="12"/>
    <w:p>
      <w:pPr>
        <w:spacing w:after="0"/>
        <w:ind w:left="0"/>
        <w:jc w:val="left"/>
      </w:pPr>
      <w:r>
        <w:rPr>
          <w:rFonts w:ascii="Times New Roman"/>
          <w:b/>
          <w:i w:val="false"/>
          <w:color w:val="000000"/>
        </w:rPr>
        <w:t xml:space="preserve"> 1. Жалпы ережелер</w:t>
      </w:r>
    </w:p>
    <w:bookmarkEnd w:id="12"/>
    <w:bookmarkStart w:name="z18" w:id="13"/>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қызметі (бұдан әрі – мемлекеттік көрсетілетін қызмет) аудандардың, облыстық маңызы бар қалалардың жергілікті атқарушы органымен бекітілген тізімнің негізінде мемлекеттік ветеринариялық дәрігерімен (бұдан әрі – көрсетілетін қызметті беруші) көрсетіледі.</w:t>
      </w:r>
    </w:p>
    <w:bookmarkEnd w:id="13"/>
    <w:bookmarkStart w:name="z19" w:id="14"/>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w:t>
      </w:r>
    </w:p>
    <w:bookmarkEnd w:id="14"/>
    <w:bookmarkStart w:name="z20" w:id="15"/>
    <w:p>
      <w:pPr>
        <w:spacing w:after="0"/>
        <w:ind w:left="0"/>
        <w:jc w:val="both"/>
      </w:pPr>
      <w:r>
        <w:rPr>
          <w:rFonts w:ascii="Times New Roman"/>
          <w:b w:val="false"/>
          <w:i w:val="false"/>
          <w:color w:val="000000"/>
          <w:sz w:val="28"/>
        </w:rPr>
        <w:t>
      1) мемлекеттік көрсетілетін қызметті беруші;</w:t>
      </w:r>
    </w:p>
    <w:bookmarkEnd w:id="15"/>
    <w:bookmarkStart w:name="z21" w:id="16"/>
    <w:p>
      <w:pPr>
        <w:spacing w:after="0"/>
        <w:ind w:left="0"/>
        <w:jc w:val="both"/>
      </w:pPr>
      <w:r>
        <w:rPr>
          <w:rFonts w:ascii="Times New Roman"/>
          <w:b w:val="false"/>
          <w:i w:val="false"/>
          <w:color w:val="000000"/>
          <w:sz w:val="28"/>
        </w:rPr>
        <w:t>
      2) www.egov.kz, www.elicense.kz "электрондық үкімет" веб-порталы арқылы жүзеге асырылады (бұдан әрі - портал).</w:t>
      </w:r>
    </w:p>
    <w:bookmarkEnd w:id="16"/>
    <w:bookmarkStart w:name="z22" w:id="17"/>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7"/>
    <w:bookmarkStart w:name="z23" w:id="18"/>
    <w:p>
      <w:pPr>
        <w:spacing w:after="0"/>
        <w:ind w:left="0"/>
        <w:jc w:val="both"/>
      </w:pPr>
      <w:r>
        <w:rPr>
          <w:rFonts w:ascii="Times New Roman"/>
          <w:b w:val="false"/>
          <w:i w:val="false"/>
          <w:color w:val="000000"/>
          <w:sz w:val="28"/>
        </w:rPr>
        <w:t>
      3. Мемлекеттік қызметті көрсету нәтижесі:</w:t>
      </w:r>
    </w:p>
    <w:bookmarkEnd w:id="18"/>
    <w:bookmarkStart w:name="z24" w:id="19"/>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объектісінің ветеринариялық (ветеринариялық-санитариялық) қағидаларға және талаптарға сәйкестігі туралы;</w:t>
      </w:r>
    </w:p>
    <w:bookmarkEnd w:id="19"/>
    <w:bookmarkStart w:name="z25" w:id="20"/>
    <w:p>
      <w:pPr>
        <w:spacing w:after="0"/>
        <w:ind w:left="0"/>
        <w:jc w:val="both"/>
      </w:pPr>
      <w:r>
        <w:rPr>
          <w:rFonts w:ascii="Times New Roman"/>
          <w:b w:val="false"/>
          <w:i w:val="false"/>
          <w:color w:val="000000"/>
          <w:sz w:val="28"/>
        </w:rPr>
        <w:t>
      анықталған бұзушылықтарды жоюға ұсынымдар бере отырып, мемлекеттік ветеринариялық-санитариялық бақылау және қадағалау объектісінің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w:t>
      </w:r>
    </w:p>
    <w:bookmarkEnd w:id="20"/>
    <w:bookmarkStart w:name="z26" w:id="21"/>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21"/>
    <w:bookmarkStart w:name="z27"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28" w:id="23"/>
    <w:p>
      <w:pPr>
        <w:spacing w:after="0"/>
        <w:ind w:left="0"/>
        <w:jc w:val="both"/>
      </w:pPr>
      <w:r>
        <w:rPr>
          <w:rFonts w:ascii="Times New Roman"/>
          <w:b w:val="false"/>
          <w:i w:val="false"/>
          <w:color w:val="000000"/>
          <w:sz w:val="28"/>
        </w:rPr>
        <w:t xml:space="preserve">
      4.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бұйрығымен (Нормативтік құқықтық актілерді мемлекеттік тіркеу тізіліміне № 11959 болып тіркелген)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 </w:t>
      </w:r>
    </w:p>
    <w:bookmarkEnd w:id="23"/>
    <w:bookmarkStart w:name="z29"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4"/>
    <w:bookmarkStart w:name="z30" w:id="2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тапсырған сәттен бастап құжаттарды қабылдауды, "Е-лицензиялау" мемлекеттік дерекқоры" мемлекеттік ақпараттық жүйесінде (бұдан әрі – "Е-лицензиялау" МДҚ АЖ) тіркеуді өткізеді және құжаттарды басшыға бұрыштама қоюға жібереді - 30 минут;</w:t>
      </w:r>
    </w:p>
    <w:bookmarkEnd w:id="25"/>
    <w:bookmarkStart w:name="z31" w:id="26"/>
    <w:p>
      <w:pPr>
        <w:spacing w:after="0"/>
        <w:ind w:left="0"/>
        <w:jc w:val="both"/>
      </w:pPr>
      <w:r>
        <w:rPr>
          <w:rFonts w:ascii="Times New Roman"/>
          <w:b w:val="false"/>
          <w:i w:val="false"/>
          <w:color w:val="000000"/>
          <w:sz w:val="28"/>
        </w:rPr>
        <w:t xml:space="preserve">
      2) басшы құжаттармен танысады, жауапты орындаушыны айқындайды – 30 минут; </w:t>
      </w:r>
    </w:p>
    <w:bookmarkEnd w:id="26"/>
    <w:bookmarkStart w:name="z32" w:id="27"/>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тексереді– 1 жұмыс күні; </w:t>
      </w:r>
    </w:p>
    <w:bookmarkEnd w:id="27"/>
    <w:bookmarkStart w:name="z33" w:id="28"/>
    <w:p>
      <w:pPr>
        <w:spacing w:after="0"/>
        <w:ind w:left="0"/>
        <w:jc w:val="both"/>
      </w:pPr>
      <w:r>
        <w:rPr>
          <w:rFonts w:ascii="Times New Roman"/>
          <w:b w:val="false"/>
          <w:i w:val="false"/>
          <w:color w:val="000000"/>
          <w:sz w:val="28"/>
        </w:rPr>
        <w:t>
      4) құжаттардың сәйкес болуы жағдайында жауапты орындаушы 2 жұмыс күні мерзімде:</w:t>
      </w:r>
    </w:p>
    <w:bookmarkEnd w:id="28"/>
    <w:bookmarkStart w:name="z34" w:id="29"/>
    <w:p>
      <w:pPr>
        <w:spacing w:after="0"/>
        <w:ind w:left="0"/>
        <w:jc w:val="both"/>
      </w:pPr>
      <w:r>
        <w:rPr>
          <w:rFonts w:ascii="Times New Roman"/>
          <w:b w:val="false"/>
          <w:i w:val="false"/>
          <w:color w:val="000000"/>
          <w:sz w:val="28"/>
        </w:rPr>
        <w:t>
      объектіні тексеруге дейін бару арқылы бақылау және қадағалауды өткізу туралы құқықтық статистика және арнайы есеп органдарына хабарлайды;</w:t>
      </w:r>
    </w:p>
    <w:bookmarkEnd w:id="29"/>
    <w:bookmarkStart w:name="z35" w:id="30"/>
    <w:p>
      <w:pPr>
        <w:spacing w:after="0"/>
        <w:ind w:left="0"/>
        <w:jc w:val="both"/>
      </w:pPr>
      <w:r>
        <w:rPr>
          <w:rFonts w:ascii="Times New Roman"/>
          <w:b w:val="false"/>
          <w:i w:val="false"/>
          <w:color w:val="000000"/>
          <w:sz w:val="28"/>
        </w:rPr>
        <w:t>
      объектіге тексеру жүргізеді;</w:t>
      </w:r>
    </w:p>
    <w:bookmarkEnd w:id="30"/>
    <w:bookmarkStart w:name="z36" w:id="31"/>
    <w:p>
      <w:pPr>
        <w:spacing w:after="0"/>
        <w:ind w:left="0"/>
        <w:jc w:val="both"/>
      </w:pPr>
      <w:r>
        <w:rPr>
          <w:rFonts w:ascii="Times New Roman"/>
          <w:b w:val="false"/>
          <w:i w:val="false"/>
          <w:color w:val="000000"/>
          <w:sz w:val="28"/>
        </w:rPr>
        <w:t>
      объектінің ұсынылған құжаттарға сәйкестігін тексереді;</w:t>
      </w:r>
    </w:p>
    <w:bookmarkEnd w:id="31"/>
    <w:bookmarkStart w:name="z37" w:id="32"/>
    <w:p>
      <w:pPr>
        <w:spacing w:after="0"/>
        <w:ind w:left="0"/>
        <w:jc w:val="both"/>
      </w:pPr>
      <w:r>
        <w:rPr>
          <w:rFonts w:ascii="Times New Roman"/>
          <w:b w:val="false"/>
          <w:i w:val="false"/>
          <w:color w:val="000000"/>
          <w:sz w:val="28"/>
        </w:rPr>
        <w:t>
      объектінің ветеринариялық (ветеринариялық-санитариялық) ережелерге, талаптарға сәйкестігін тексереді;</w:t>
      </w:r>
    </w:p>
    <w:bookmarkEnd w:id="32"/>
    <w:bookmarkStart w:name="z38" w:id="33"/>
    <w:p>
      <w:pPr>
        <w:spacing w:after="0"/>
        <w:ind w:left="0"/>
        <w:jc w:val="both"/>
      </w:pPr>
      <w:r>
        <w:rPr>
          <w:rFonts w:ascii="Times New Roman"/>
          <w:b w:val="false"/>
          <w:i w:val="false"/>
          <w:color w:val="000000"/>
          <w:sz w:val="28"/>
        </w:rPr>
        <w:t>
      мемлекеттік ветеринариялық-санитариялық бақылау және қадағалау актісін жасайды, мемлекеттік ветеринариялық дәрігердің қарауына шешім қабылдау үшін енгізеді;</w:t>
      </w:r>
    </w:p>
    <w:bookmarkEnd w:id="33"/>
    <w:bookmarkStart w:name="z39" w:id="34"/>
    <w:p>
      <w:pPr>
        <w:spacing w:after="0"/>
        <w:ind w:left="0"/>
        <w:jc w:val="both"/>
      </w:pPr>
      <w:r>
        <w:rPr>
          <w:rFonts w:ascii="Times New Roman"/>
          <w:b w:val="false"/>
          <w:i w:val="false"/>
          <w:color w:val="000000"/>
          <w:sz w:val="28"/>
        </w:rPr>
        <w:t xml:space="preserve">
      5) мемлекеттік ветеринариялық дәрігер тізім бойынша: </w:t>
      </w:r>
    </w:p>
    <w:bookmarkEnd w:id="34"/>
    <w:bookmarkStart w:name="z40" w:id="35"/>
    <w:p>
      <w:pPr>
        <w:spacing w:after="0"/>
        <w:ind w:left="0"/>
        <w:jc w:val="both"/>
      </w:pPr>
      <w:r>
        <w:rPr>
          <w:rFonts w:ascii="Times New Roman"/>
          <w:b w:val="false"/>
          <w:i w:val="false"/>
          <w:color w:val="000000"/>
          <w:sz w:val="28"/>
        </w:rPr>
        <w:t>
      қолмен және мөрмен куәландырылған мемлекеттік ветеринариялық бақылау және қадағалау объектісінің ветеринариялық (ветеринариялық-санитариялық) қағидаларға және талаптарға сәйкестігі;</w:t>
      </w:r>
    </w:p>
    <w:bookmarkEnd w:id="35"/>
    <w:bookmarkStart w:name="z41" w:id="36"/>
    <w:p>
      <w:pPr>
        <w:spacing w:after="0"/>
        <w:ind w:left="0"/>
        <w:jc w:val="both"/>
      </w:pPr>
      <w:r>
        <w:rPr>
          <w:rFonts w:ascii="Times New Roman"/>
          <w:b w:val="false"/>
          <w:i w:val="false"/>
          <w:color w:val="000000"/>
          <w:sz w:val="28"/>
        </w:rPr>
        <w:t>
      "Е-лицензиялау" МДҚ АЖ арқылы қолмен және мөрмен куәландырылған, анықталған бұзушылықтарды жою туралы ұсыныспен мемлекеттік ветеринариялық бақылау және қадағалау объектісінің ветеринариялық (ветеринариялық-санитариялық) қағидаларға және талаптарға сәйкес еместігі туралы ветеринариялық-санитариялық қорытынды беру туралы шешім қабылдайды. Қағаз тасығышта өтініш білдірген жағдайда, ветеринариялық-санитариялық қорытынды бланкте басып шығарылады, оған қол қойылады және мөрмен куәландырылады – 3 сағат;</w:t>
      </w:r>
    </w:p>
    <w:bookmarkEnd w:id="36"/>
    <w:bookmarkStart w:name="z42" w:id="37"/>
    <w:p>
      <w:pPr>
        <w:spacing w:after="0"/>
        <w:ind w:left="0"/>
        <w:jc w:val="both"/>
      </w:pPr>
      <w:r>
        <w:rPr>
          <w:rFonts w:ascii="Times New Roman"/>
          <w:b w:val="false"/>
          <w:i w:val="false"/>
          <w:color w:val="000000"/>
          <w:sz w:val="28"/>
        </w:rPr>
        <w:t>
      6) кеңсе қызметкері мемлекеттік көрсетілетін қызметтің нәтижесін журналда тіркейді және оны береді – 30 минут.</w:t>
      </w:r>
    </w:p>
    <w:bookmarkEnd w:id="37"/>
    <w:bookmarkStart w:name="z43" w:id="38"/>
    <w:p>
      <w:pPr>
        <w:spacing w:after="0"/>
        <w:ind w:left="0"/>
        <w:jc w:val="both"/>
      </w:pPr>
      <w:r>
        <w:rPr>
          <w:rFonts w:ascii="Times New Roman"/>
          <w:b w:val="false"/>
          <w:i w:val="false"/>
          <w:color w:val="000000"/>
          <w:sz w:val="28"/>
        </w:rPr>
        <w:t xml:space="preserve">
      6. Келесі рәсімдерді (іс-қимылдарды) орындауды бастау үшін негіз болатын мемлекеттік қызметті көрсету бойынша рәсімдердің (іс-қимылдардың) нәтижелері: </w:t>
      </w:r>
    </w:p>
    <w:bookmarkEnd w:id="38"/>
    <w:bookmarkStart w:name="z44" w:id="39"/>
    <w:p>
      <w:pPr>
        <w:spacing w:after="0"/>
        <w:ind w:left="0"/>
        <w:jc w:val="both"/>
      </w:pPr>
      <w:r>
        <w:rPr>
          <w:rFonts w:ascii="Times New Roman"/>
          <w:b w:val="false"/>
          <w:i w:val="false"/>
          <w:color w:val="000000"/>
          <w:sz w:val="28"/>
        </w:rPr>
        <w:t>
      1) өтінішті қабылдау және тіркеу;</w:t>
      </w:r>
    </w:p>
    <w:bookmarkEnd w:id="39"/>
    <w:bookmarkStart w:name="z45" w:id="40"/>
    <w:p>
      <w:pPr>
        <w:spacing w:after="0"/>
        <w:ind w:left="0"/>
        <w:jc w:val="both"/>
      </w:pPr>
      <w:r>
        <w:rPr>
          <w:rFonts w:ascii="Times New Roman"/>
          <w:b w:val="false"/>
          <w:i w:val="false"/>
          <w:color w:val="000000"/>
          <w:sz w:val="28"/>
        </w:rPr>
        <w:t>
      2) жауапты орындаушыны айқындау;</w:t>
      </w:r>
    </w:p>
    <w:bookmarkEnd w:id="40"/>
    <w:bookmarkStart w:name="z46" w:id="41"/>
    <w:p>
      <w:pPr>
        <w:spacing w:after="0"/>
        <w:ind w:left="0"/>
        <w:jc w:val="both"/>
      </w:pPr>
      <w:r>
        <w:rPr>
          <w:rFonts w:ascii="Times New Roman"/>
          <w:b w:val="false"/>
          <w:i w:val="false"/>
          <w:color w:val="000000"/>
          <w:sz w:val="28"/>
        </w:rPr>
        <w:t>
      3) ұсынылған құжаттардың толықтығын тексеру;</w:t>
      </w:r>
    </w:p>
    <w:bookmarkEnd w:id="41"/>
    <w:bookmarkStart w:name="z47" w:id="42"/>
    <w:p>
      <w:pPr>
        <w:spacing w:after="0"/>
        <w:ind w:left="0"/>
        <w:jc w:val="both"/>
      </w:pPr>
      <w:r>
        <w:rPr>
          <w:rFonts w:ascii="Times New Roman"/>
          <w:b w:val="false"/>
          <w:i w:val="false"/>
          <w:color w:val="000000"/>
          <w:sz w:val="28"/>
        </w:rPr>
        <w:t xml:space="preserve">
      4) объектіні тексеруді дайындау және өткізу; </w:t>
      </w:r>
    </w:p>
    <w:bookmarkEnd w:id="42"/>
    <w:bookmarkStart w:name="z48" w:id="43"/>
    <w:p>
      <w:pPr>
        <w:spacing w:after="0"/>
        <w:ind w:left="0"/>
        <w:jc w:val="both"/>
      </w:pPr>
      <w:r>
        <w:rPr>
          <w:rFonts w:ascii="Times New Roman"/>
          <w:b w:val="false"/>
          <w:i w:val="false"/>
          <w:color w:val="000000"/>
          <w:sz w:val="28"/>
        </w:rPr>
        <w:t>
      5) шешім қабылдау;</w:t>
      </w:r>
    </w:p>
    <w:bookmarkEnd w:id="43"/>
    <w:bookmarkStart w:name="z49" w:id="44"/>
    <w:p>
      <w:pPr>
        <w:spacing w:after="0"/>
        <w:ind w:left="0"/>
        <w:jc w:val="both"/>
      </w:pPr>
      <w:r>
        <w:rPr>
          <w:rFonts w:ascii="Times New Roman"/>
          <w:b w:val="false"/>
          <w:i w:val="false"/>
          <w:color w:val="000000"/>
          <w:sz w:val="28"/>
        </w:rPr>
        <w:t>
      6) мемлекеттік көрсетілетін қызметті көрсету нәтижесін беру.</w:t>
      </w:r>
    </w:p>
    <w:bookmarkEnd w:id="44"/>
    <w:bookmarkStart w:name="z50" w:id="4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5"/>
    <w:bookmarkStart w:name="z51" w:id="46"/>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(қызметкерлерінің) тізбесі:</w:t>
      </w:r>
    </w:p>
    <w:bookmarkEnd w:id="46"/>
    <w:bookmarkStart w:name="z52" w:id="47"/>
    <w:p>
      <w:pPr>
        <w:spacing w:after="0"/>
        <w:ind w:left="0"/>
        <w:jc w:val="both"/>
      </w:pPr>
      <w:r>
        <w:rPr>
          <w:rFonts w:ascii="Times New Roman"/>
          <w:b w:val="false"/>
          <w:i w:val="false"/>
          <w:color w:val="000000"/>
          <w:sz w:val="28"/>
        </w:rPr>
        <w:t>
      1) кеңсе қызметкері;</w:t>
      </w:r>
    </w:p>
    <w:bookmarkEnd w:id="47"/>
    <w:bookmarkStart w:name="z53" w:id="48"/>
    <w:p>
      <w:pPr>
        <w:spacing w:after="0"/>
        <w:ind w:left="0"/>
        <w:jc w:val="both"/>
      </w:pPr>
      <w:r>
        <w:rPr>
          <w:rFonts w:ascii="Times New Roman"/>
          <w:b w:val="false"/>
          <w:i w:val="false"/>
          <w:color w:val="000000"/>
          <w:sz w:val="28"/>
        </w:rPr>
        <w:t>
      2) басшы;</w:t>
      </w:r>
    </w:p>
    <w:bookmarkEnd w:id="48"/>
    <w:bookmarkStart w:name="z54" w:id="49"/>
    <w:p>
      <w:pPr>
        <w:spacing w:after="0"/>
        <w:ind w:left="0"/>
        <w:jc w:val="both"/>
      </w:pPr>
      <w:r>
        <w:rPr>
          <w:rFonts w:ascii="Times New Roman"/>
          <w:b w:val="false"/>
          <w:i w:val="false"/>
          <w:color w:val="000000"/>
          <w:sz w:val="28"/>
        </w:rPr>
        <w:t>
      3) жауапты орындаушы;</w:t>
      </w:r>
    </w:p>
    <w:bookmarkEnd w:id="49"/>
    <w:bookmarkStart w:name="z55" w:id="50"/>
    <w:p>
      <w:pPr>
        <w:spacing w:after="0"/>
        <w:ind w:left="0"/>
        <w:jc w:val="both"/>
      </w:pPr>
      <w:r>
        <w:rPr>
          <w:rFonts w:ascii="Times New Roman"/>
          <w:b w:val="false"/>
          <w:i w:val="false"/>
          <w:color w:val="000000"/>
          <w:sz w:val="28"/>
        </w:rPr>
        <w:t>
      4) мемлекеттік ветеринариялық дәрігер.</w:t>
      </w:r>
    </w:p>
    <w:bookmarkEnd w:id="50"/>
    <w:bookmarkStart w:name="z56" w:id="5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кезектілігін сипаттау:</w:t>
      </w:r>
    </w:p>
    <w:bookmarkEnd w:id="51"/>
    <w:bookmarkStart w:name="z57" w:id="52"/>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 қажетті құжаттарды тапсырған сәттен бастап құжаттарды қабылдауды, "Е-лицензиялау" МДҚ АЖ-да тіркеуді өткізеді және құжаттарды басшыға бұрыштама қоюға жібереді - 30 минут; </w:t>
      </w:r>
    </w:p>
    <w:bookmarkEnd w:id="52"/>
    <w:bookmarkStart w:name="z58" w:id="53"/>
    <w:p>
      <w:pPr>
        <w:spacing w:after="0"/>
        <w:ind w:left="0"/>
        <w:jc w:val="both"/>
      </w:pPr>
      <w:r>
        <w:rPr>
          <w:rFonts w:ascii="Times New Roman"/>
          <w:b w:val="false"/>
          <w:i w:val="false"/>
          <w:color w:val="000000"/>
          <w:sz w:val="28"/>
        </w:rPr>
        <w:t xml:space="preserve">
      2) басшы құжаттармен танысады, жауапты орындаушыны айқындайды – 30 минут; </w:t>
      </w:r>
    </w:p>
    <w:bookmarkEnd w:id="53"/>
    <w:bookmarkStart w:name="z59" w:id="54"/>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тексереді – 1 жұмыс күні; </w:t>
      </w:r>
    </w:p>
    <w:bookmarkEnd w:id="54"/>
    <w:bookmarkStart w:name="z60" w:id="55"/>
    <w:p>
      <w:pPr>
        <w:spacing w:after="0"/>
        <w:ind w:left="0"/>
        <w:jc w:val="both"/>
      </w:pPr>
      <w:r>
        <w:rPr>
          <w:rFonts w:ascii="Times New Roman"/>
          <w:b w:val="false"/>
          <w:i w:val="false"/>
          <w:color w:val="000000"/>
          <w:sz w:val="28"/>
        </w:rPr>
        <w:t>
      4) құжаттардың сәйкес болуы жағдайында жауапты орындаушы 2 жұмыс күні мерзімде:</w:t>
      </w:r>
    </w:p>
    <w:bookmarkEnd w:id="55"/>
    <w:bookmarkStart w:name="z61" w:id="56"/>
    <w:p>
      <w:pPr>
        <w:spacing w:after="0"/>
        <w:ind w:left="0"/>
        <w:jc w:val="both"/>
      </w:pPr>
      <w:r>
        <w:rPr>
          <w:rFonts w:ascii="Times New Roman"/>
          <w:b w:val="false"/>
          <w:i w:val="false"/>
          <w:color w:val="000000"/>
          <w:sz w:val="28"/>
        </w:rPr>
        <w:t>
      объектіні тексеруге дейін бару арқылы бақылау және қадағалауды өткізу туралы құқықтық статистика және арнайы есеп органдарына хабарлайды;</w:t>
      </w:r>
    </w:p>
    <w:bookmarkEnd w:id="56"/>
    <w:bookmarkStart w:name="z62" w:id="57"/>
    <w:p>
      <w:pPr>
        <w:spacing w:after="0"/>
        <w:ind w:left="0"/>
        <w:jc w:val="both"/>
      </w:pPr>
      <w:r>
        <w:rPr>
          <w:rFonts w:ascii="Times New Roman"/>
          <w:b w:val="false"/>
          <w:i w:val="false"/>
          <w:color w:val="000000"/>
          <w:sz w:val="28"/>
        </w:rPr>
        <w:t>
      объектіге тексеру жүргізеді;</w:t>
      </w:r>
    </w:p>
    <w:bookmarkEnd w:id="57"/>
    <w:bookmarkStart w:name="z63" w:id="58"/>
    <w:p>
      <w:pPr>
        <w:spacing w:after="0"/>
        <w:ind w:left="0"/>
        <w:jc w:val="both"/>
      </w:pPr>
      <w:r>
        <w:rPr>
          <w:rFonts w:ascii="Times New Roman"/>
          <w:b w:val="false"/>
          <w:i w:val="false"/>
          <w:color w:val="000000"/>
          <w:sz w:val="28"/>
        </w:rPr>
        <w:t>
      объектінің ұсынылған құжаттарға сәйкестігін тексереді;</w:t>
      </w:r>
    </w:p>
    <w:bookmarkEnd w:id="58"/>
    <w:bookmarkStart w:name="z64" w:id="59"/>
    <w:p>
      <w:pPr>
        <w:spacing w:after="0"/>
        <w:ind w:left="0"/>
        <w:jc w:val="both"/>
      </w:pPr>
      <w:r>
        <w:rPr>
          <w:rFonts w:ascii="Times New Roman"/>
          <w:b w:val="false"/>
          <w:i w:val="false"/>
          <w:color w:val="000000"/>
          <w:sz w:val="28"/>
        </w:rPr>
        <w:t>
      объектінің ветеринариялық (ветеринариялық-санитариялық) ережелерге, талаптарға сәйкестігін тексереді;</w:t>
      </w:r>
    </w:p>
    <w:bookmarkEnd w:id="59"/>
    <w:bookmarkStart w:name="z65" w:id="60"/>
    <w:p>
      <w:pPr>
        <w:spacing w:after="0"/>
        <w:ind w:left="0"/>
        <w:jc w:val="both"/>
      </w:pPr>
      <w:r>
        <w:rPr>
          <w:rFonts w:ascii="Times New Roman"/>
          <w:b w:val="false"/>
          <w:i w:val="false"/>
          <w:color w:val="000000"/>
          <w:sz w:val="28"/>
        </w:rPr>
        <w:t xml:space="preserve">
      мемлекеттік ветеринариялық-санитариялық бақылау және қадағалау актісін жасайды, мемлекеттік ветеринариялық дәрігердің қарауына шешім қабылдау үшін енгізеді; </w:t>
      </w:r>
    </w:p>
    <w:bookmarkEnd w:id="60"/>
    <w:bookmarkStart w:name="z66" w:id="61"/>
    <w:p>
      <w:pPr>
        <w:spacing w:after="0"/>
        <w:ind w:left="0"/>
        <w:jc w:val="both"/>
      </w:pPr>
      <w:r>
        <w:rPr>
          <w:rFonts w:ascii="Times New Roman"/>
          <w:b w:val="false"/>
          <w:i w:val="false"/>
          <w:color w:val="000000"/>
          <w:sz w:val="28"/>
        </w:rPr>
        <w:t xml:space="preserve">
      5) мемлекеттік ветеринариялық дәрігер тізім бойынша: </w:t>
      </w:r>
    </w:p>
    <w:bookmarkEnd w:id="61"/>
    <w:bookmarkStart w:name="z67" w:id="62"/>
    <w:p>
      <w:pPr>
        <w:spacing w:after="0"/>
        <w:ind w:left="0"/>
        <w:jc w:val="both"/>
      </w:pPr>
      <w:r>
        <w:rPr>
          <w:rFonts w:ascii="Times New Roman"/>
          <w:b w:val="false"/>
          <w:i w:val="false"/>
          <w:color w:val="000000"/>
          <w:sz w:val="28"/>
        </w:rPr>
        <w:t>
      қолмен және мөрмен куәландырылған мемлекеттік ветеринариялық бақылау және қадағалау объектісінің ветеринариялық (ветеринариялық-санитариялық) қағидаларға және талаптарға сәйкестігі;</w:t>
      </w:r>
    </w:p>
    <w:bookmarkEnd w:id="62"/>
    <w:bookmarkStart w:name="z68" w:id="63"/>
    <w:p>
      <w:pPr>
        <w:spacing w:after="0"/>
        <w:ind w:left="0"/>
        <w:jc w:val="both"/>
      </w:pPr>
      <w:r>
        <w:rPr>
          <w:rFonts w:ascii="Times New Roman"/>
          <w:b w:val="false"/>
          <w:i w:val="false"/>
          <w:color w:val="000000"/>
          <w:sz w:val="28"/>
        </w:rPr>
        <w:t>
      "Е-лицензиялау" МДҚ АЖ арқылы қолмен және мөрмен куәландырылған, анықталған бұзушылықтарды жою туралы ұсыныспен мемлекеттік ветеринариялық бақылау және қадағалау объектісінің ветеринариялық (ветеринариялық-санитариялық) қағидаларға және талаптарға сәйкес еместігі туралы ветеринариялық-санитариялық қорытынды беру туралы шешім қабылдайды. Қағаз тасығышта өтініш білдірген жағдайда, ветеринариялық-санитариялық қорытынды бланкте басып шығарылады, оған қол қойылады және мөрмен куәландырылады – 3 сағат;</w:t>
      </w:r>
    </w:p>
    <w:bookmarkEnd w:id="63"/>
    <w:bookmarkStart w:name="z69" w:id="64"/>
    <w:p>
      <w:pPr>
        <w:spacing w:after="0"/>
        <w:ind w:left="0"/>
        <w:jc w:val="both"/>
      </w:pPr>
      <w:r>
        <w:rPr>
          <w:rFonts w:ascii="Times New Roman"/>
          <w:b w:val="false"/>
          <w:i w:val="false"/>
          <w:color w:val="000000"/>
          <w:sz w:val="28"/>
        </w:rPr>
        <w:t>
      6) кеңсе қызметкері мемлекеттік көрсетілетін қызметтің нәтижесін журналда тіркейді және оны береді – 30 минут.</w:t>
      </w:r>
    </w:p>
    <w:bookmarkEnd w:id="64"/>
    <w:bookmarkStart w:name="z70" w:id="6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71" w:id="66"/>
    <w:p>
      <w:pPr>
        <w:spacing w:after="0"/>
        <w:ind w:left="0"/>
        <w:jc w:val="both"/>
      </w:pPr>
      <w:r>
        <w:rPr>
          <w:rFonts w:ascii="Times New Roman"/>
          <w:b w:val="false"/>
          <w:i w:val="false"/>
          <w:color w:val="000000"/>
          <w:sz w:val="28"/>
        </w:rPr>
        <w:t>
      9. Портал арқылы мемлекеттік қызмет көрсеткенде көрсетілетін қызметті берушінің және көрсетілетін қызметті алушының өтініш беру тәртібі мен рәсімдерінің (іс-қимылдарының) кезеңділігін сипаттау:</w:t>
      </w:r>
    </w:p>
    <w:bookmarkEnd w:id="66"/>
    <w:bookmarkStart w:name="z72" w:id="67"/>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p>
    <w:bookmarkEnd w:id="67"/>
    <w:bookmarkStart w:name="z73" w:id="68"/>
    <w:p>
      <w:pPr>
        <w:spacing w:after="0"/>
        <w:ind w:left="0"/>
        <w:jc w:val="both"/>
      </w:pPr>
      <w:r>
        <w:rPr>
          <w:rFonts w:ascii="Times New Roman"/>
          <w:b w:val="false"/>
          <w:i w:val="false"/>
          <w:color w:val="000000"/>
          <w:sz w:val="28"/>
        </w:rPr>
        <w:t>
      1-процесс – қызметті алу үшін көрсетілетін қызметті алушымен Порталда ЖСН/БСН және парольді енгізу процесі (авторизациялау процесі);</w:t>
      </w:r>
    </w:p>
    <w:bookmarkEnd w:id="68"/>
    <w:bookmarkStart w:name="z74" w:id="69"/>
    <w:p>
      <w:pPr>
        <w:spacing w:after="0"/>
        <w:ind w:left="0"/>
        <w:jc w:val="both"/>
      </w:pPr>
      <w:r>
        <w:rPr>
          <w:rFonts w:ascii="Times New Roman"/>
          <w:b w:val="false"/>
          <w:i w:val="false"/>
          <w:color w:val="000000"/>
          <w:sz w:val="28"/>
        </w:rPr>
        <w:t>
      1-шарт –тіркелген көрсетілетін қызметті алушы туралы деректердің дұрыстығын ЖСН/БСН мен пароль арқылы Порталда тексеру;</w:t>
      </w:r>
    </w:p>
    <w:bookmarkEnd w:id="69"/>
    <w:bookmarkStart w:name="z75" w:id="70"/>
    <w:p>
      <w:pPr>
        <w:spacing w:after="0"/>
        <w:ind w:left="0"/>
        <w:jc w:val="both"/>
      </w:pP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bookmarkEnd w:id="70"/>
    <w:bookmarkStart w:name="z76" w:id="71"/>
    <w:p>
      <w:pPr>
        <w:spacing w:after="0"/>
        <w:ind w:left="0"/>
        <w:jc w:val="both"/>
      </w:pPr>
      <w:r>
        <w:rPr>
          <w:rFonts w:ascii="Times New Roman"/>
          <w:b w:val="false"/>
          <w:i w:val="false"/>
          <w:color w:val="000000"/>
          <w:sz w:val="28"/>
        </w:rPr>
        <w:t xml:space="preserve">
      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электрондық цифрлық қолтаңбаны (бұдан әрі – ЭЦҚ) таңдауы;</w:t>
      </w:r>
    </w:p>
    <w:bookmarkEnd w:id="71"/>
    <w:bookmarkStart w:name="z77" w:id="72"/>
    <w:p>
      <w:pPr>
        <w:spacing w:after="0"/>
        <w:ind w:left="0"/>
        <w:jc w:val="both"/>
      </w:pPr>
      <w:r>
        <w:rPr>
          <w:rFonts w:ascii="Times New Roman"/>
          <w:b w:val="false"/>
          <w:i w:val="false"/>
          <w:color w:val="000000"/>
          <w:sz w:val="28"/>
        </w:rPr>
        <w:t>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p>
    <w:bookmarkEnd w:id="72"/>
    <w:bookmarkStart w:name="z78" w:id="73"/>
    <w:p>
      <w:pPr>
        <w:spacing w:after="0"/>
        <w:ind w:left="0"/>
        <w:jc w:val="both"/>
      </w:pPr>
      <w:r>
        <w:rPr>
          <w:rFonts w:ascii="Times New Roman"/>
          <w:b w:val="false"/>
          <w:i w:val="false"/>
          <w:color w:val="000000"/>
          <w:sz w:val="28"/>
        </w:rPr>
        <w:t>
      4-процесс – көрсетілетін қызметті алушы ЭЦҚ-ның дұрыстығы расталмауына байланысты сұратылған қызметтен бас тарту туралы хабарламаны қалыптастыру;</w:t>
      </w:r>
    </w:p>
    <w:bookmarkEnd w:id="73"/>
    <w:bookmarkStart w:name="z79" w:id="74"/>
    <w:p>
      <w:pPr>
        <w:spacing w:after="0"/>
        <w:ind w:left="0"/>
        <w:jc w:val="both"/>
      </w:pPr>
      <w:r>
        <w:rPr>
          <w:rFonts w:ascii="Times New Roman"/>
          <w:b w:val="false"/>
          <w:i w:val="false"/>
          <w:color w:val="000000"/>
          <w:sz w:val="28"/>
        </w:rPr>
        <w:t>
      5-процесс – электрондық үкімет төлем шлюзінде қызметке ақы төлеу, содан кейін бұл ақпарат "Е-лицензиялау" МДҚ АЖ түседі не электрондық (сканерленген) түрде түбіртекті тіркеу;</w:t>
      </w:r>
    </w:p>
    <w:bookmarkEnd w:id="74"/>
    <w:bookmarkStart w:name="z80" w:id="75"/>
    <w:p>
      <w:pPr>
        <w:spacing w:after="0"/>
        <w:ind w:left="0"/>
        <w:jc w:val="both"/>
      </w:pPr>
      <w:r>
        <w:rPr>
          <w:rFonts w:ascii="Times New Roman"/>
          <w:b w:val="false"/>
          <w:i w:val="false"/>
          <w:color w:val="000000"/>
          <w:sz w:val="28"/>
        </w:rPr>
        <w:t>
      3-шарт – қызмет көрсету үшін төлеу фактісін "Е-лицензиялау" МДБ АЖ-да тексеру;</w:t>
      </w:r>
    </w:p>
    <w:bookmarkEnd w:id="75"/>
    <w:bookmarkStart w:name="z81" w:id="76"/>
    <w:p>
      <w:pPr>
        <w:spacing w:after="0"/>
        <w:ind w:left="0"/>
        <w:jc w:val="both"/>
      </w:pPr>
      <w:r>
        <w:rPr>
          <w:rFonts w:ascii="Times New Roman"/>
          <w:b w:val="false"/>
          <w:i w:val="false"/>
          <w:color w:val="000000"/>
          <w:sz w:val="28"/>
        </w:rPr>
        <w:t>
      6-процесс – "Е-лицензиялау" МДҚ АЖ бойынша қызмет көрсету үшін төлем жүргізілмегендіктен, сұратылған қызметті көрсетуден бас тарту туралы хабарламаны қалыптастыру;</w:t>
      </w:r>
    </w:p>
    <w:bookmarkEnd w:id="76"/>
    <w:bookmarkStart w:name="z82" w:id="77"/>
    <w:p>
      <w:pPr>
        <w:spacing w:after="0"/>
        <w:ind w:left="0"/>
        <w:jc w:val="both"/>
      </w:pPr>
      <w:r>
        <w:rPr>
          <w:rFonts w:ascii="Times New Roman"/>
          <w:b w:val="false"/>
          <w:i w:val="false"/>
          <w:color w:val="000000"/>
          <w:sz w:val="28"/>
        </w:rPr>
        <w:t>
      7-процесс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p>
    <w:bookmarkEnd w:id="77"/>
    <w:bookmarkStart w:name="z83" w:id="78"/>
    <w:p>
      <w:pPr>
        <w:spacing w:after="0"/>
        <w:ind w:left="0"/>
        <w:jc w:val="both"/>
      </w:pPr>
      <w:r>
        <w:rPr>
          <w:rFonts w:ascii="Times New Roman"/>
          <w:b w:val="false"/>
          <w:i w:val="false"/>
          <w:color w:val="000000"/>
          <w:sz w:val="28"/>
        </w:rPr>
        <w:t>
      8-процесс – осы регламенттің 5-тармағымен көзделген көрсетілетін қызметті берушінің рәсімдері (іс-қимылдары);</w:t>
      </w:r>
    </w:p>
    <w:bookmarkEnd w:id="78"/>
    <w:bookmarkStart w:name="z84" w:id="79"/>
    <w:p>
      <w:pPr>
        <w:spacing w:after="0"/>
        <w:ind w:left="0"/>
        <w:jc w:val="both"/>
      </w:pPr>
      <w:r>
        <w:rPr>
          <w:rFonts w:ascii="Times New Roman"/>
          <w:b w:val="false"/>
          <w:i w:val="false"/>
          <w:color w:val="000000"/>
          <w:sz w:val="28"/>
        </w:rPr>
        <w:t>
      9-процесс – көрсетілетін қызметті алушымен "Е-лицензиялау" МДҚ АЖ-да қалыптастырылған мемлекеттік көрсетілетін қызметтің нәтижесін алу.</w:t>
      </w:r>
    </w:p>
    <w:bookmarkEnd w:id="79"/>
    <w:bookmarkStart w:name="z85" w:id="80"/>
    <w:p>
      <w:pPr>
        <w:spacing w:after="0"/>
        <w:ind w:left="0"/>
        <w:jc w:val="both"/>
      </w:pPr>
      <w:r>
        <w:rPr>
          <w:rFonts w:ascii="Times New Roman"/>
          <w:b w:val="false"/>
          <w:i w:val="false"/>
          <w:color w:val="000000"/>
          <w:sz w:val="28"/>
        </w:rPr>
        <w:t>
      Электрондық құжат көрсетілетін қызметті берушінің басшысының ЭЦҚ-сын қолданумен қалыптастырылады.</w:t>
      </w:r>
    </w:p>
    <w:bookmarkEnd w:id="80"/>
    <w:bookmarkStart w:name="z86" w:id="81"/>
    <w:p>
      <w:pPr>
        <w:spacing w:after="0"/>
        <w:ind w:left="0"/>
        <w:jc w:val="both"/>
      </w:pPr>
      <w:r>
        <w:rPr>
          <w:rFonts w:ascii="Times New Roman"/>
          <w:b w:val="false"/>
          <w:i w:val="false"/>
          <w:color w:val="000000"/>
          <w:sz w:val="28"/>
        </w:rPr>
        <w:t xml:space="preserve">
      10.Портал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1"/>
    <w:bookmarkStart w:name="z87" w:id="82"/>
    <w:p>
      <w:pPr>
        <w:spacing w:after="0"/>
        <w:ind w:left="0"/>
        <w:jc w:val="both"/>
      </w:pPr>
      <w:r>
        <w:rPr>
          <w:rFonts w:ascii="Times New Roman"/>
          <w:b w:val="false"/>
          <w:i w:val="false"/>
          <w:color w:val="000000"/>
          <w:sz w:val="28"/>
        </w:rPr>
        <w:t xml:space="preserve">
      11. Мемлекеттік көрсетілетін қызметті көрсету процесінде рәсімдер (іс-қимылдар) кезеңділігінің,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r>
              <w:br/>
            </w:r>
            <w:r>
              <w:rPr>
                <w:rFonts w:ascii="Times New Roman"/>
                <w:b w:val="false"/>
                <w:i w:val="false"/>
                <w:color w:val="000000"/>
                <w:sz w:val="20"/>
              </w:rPr>
              <w:t>санитариялық бақылау және қадағалау</w:t>
            </w:r>
            <w:r>
              <w:br/>
            </w:r>
            <w:r>
              <w:rPr>
                <w:rFonts w:ascii="Times New Roman"/>
                <w:b w:val="false"/>
                <w:i w:val="false"/>
                <w:color w:val="000000"/>
                <w:sz w:val="20"/>
              </w:rPr>
              <w:t>объектілеріне ветеринариялық-</w:t>
            </w:r>
            <w:r>
              <w:br/>
            </w:r>
            <w:r>
              <w:rPr>
                <w:rFonts w:ascii="Times New Roman"/>
                <w:b w:val="false"/>
                <w:i w:val="false"/>
                <w:color w:val="000000"/>
                <w:sz w:val="20"/>
              </w:rPr>
              <w:t>санитариялық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9" w:id="83"/>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 </w:t>
      </w:r>
    </w:p>
    <w:bookmarkEnd w:id="83"/>
    <w:bookmarkStart w:name="z9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r>
              <w:br/>
            </w:r>
            <w:r>
              <w:rPr>
                <w:rFonts w:ascii="Times New Roman"/>
                <w:b w:val="false"/>
                <w:i w:val="false"/>
                <w:color w:val="000000"/>
                <w:sz w:val="20"/>
              </w:rPr>
              <w:t>санитариялық бақылау және</w:t>
            </w:r>
            <w:r>
              <w:br/>
            </w:r>
            <w:r>
              <w:rPr>
                <w:rFonts w:ascii="Times New Roman"/>
                <w:b w:val="false"/>
                <w:i w:val="false"/>
                <w:color w:val="000000"/>
                <w:sz w:val="20"/>
              </w:rPr>
              <w:t>қадағалау 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92" w:id="85"/>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w:t>
      </w:r>
    </w:p>
    <w:bookmarkEnd w:id="85"/>
    <w:bookmarkStart w:name="z93" w:id="86"/>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bookmarkEnd w:id="86"/>
    <w:bookmarkStart w:name="z94" w:id="87"/>
    <w:p>
      <w:pPr>
        <w:spacing w:after="0"/>
        <w:ind w:left="0"/>
        <w:jc w:val="left"/>
      </w:pPr>
    </w:p>
    <w:bookmarkEnd w:id="87"/>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17900"/>
                    </a:xfrm>
                    <a:prstGeom prst="rect">
                      <a:avLst/>
                    </a:prstGeom>
                  </pic:spPr>
                </pic:pic>
              </a:graphicData>
            </a:graphic>
          </wp:inline>
        </w:drawing>
      </w:r>
    </w:p>
    <w:p>
      <w:pPr>
        <w:spacing w:after="0"/>
        <w:ind w:left="0"/>
        <w:jc w:val="left"/>
      </w:pPr>
      <w:r>
        <w:br/>
      </w:r>
    </w:p>
    <w:bookmarkStart w:name="z95" w:id="88"/>
    <w:p>
      <w:pPr>
        <w:spacing w:after="0"/>
        <w:ind w:left="0"/>
        <w:jc w:val="left"/>
      </w:pPr>
    </w:p>
    <w:bookmarkEnd w:id="88"/>
    <w:p>
      <w:pPr>
        <w:spacing w:after="0"/>
        <w:ind w:left="0"/>
        <w:jc w:val="both"/>
      </w:pPr>
      <w:r>
        <w:drawing>
          <wp:inline distT="0" distB="0" distL="0" distR="0">
            <wp:extent cx="7162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62800" cy="120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28 наурыздағы</w:t>
            </w:r>
            <w:r>
              <w:br/>
            </w:r>
            <w:r>
              <w:rPr>
                <w:rFonts w:ascii="Times New Roman"/>
                <w:b w:val="false"/>
                <w:i w:val="false"/>
                <w:color w:val="000000"/>
                <w:sz w:val="20"/>
              </w:rPr>
              <w:t>№ 18/02 қаулысымен</w:t>
            </w:r>
            <w:r>
              <w:br/>
            </w:r>
            <w:r>
              <w:rPr>
                <w:rFonts w:ascii="Times New Roman"/>
                <w:b w:val="false"/>
                <w:i w:val="false"/>
                <w:color w:val="000000"/>
                <w:sz w:val="20"/>
              </w:rPr>
              <w:t>бекітілген</w:t>
            </w:r>
          </w:p>
        </w:tc>
      </w:tr>
    </w:tbl>
    <w:bookmarkStart w:name="z97" w:id="89"/>
    <w:p>
      <w:pPr>
        <w:spacing w:after="0"/>
        <w:ind w:left="0"/>
        <w:jc w:val="left"/>
      </w:pPr>
      <w:r>
        <w:rPr>
          <w:rFonts w:ascii="Times New Roman"/>
          <w:b/>
          <w:i w:val="false"/>
          <w:color w:val="000000"/>
        </w:rPr>
        <w:t xml:space="preserve">  "Ветеринариялық анықтамалар беру" мемлекеттік көрсетілетін қызмет регламенті</w:t>
      </w:r>
    </w:p>
    <w:bookmarkEnd w:id="89"/>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24.01.2017 № 05/01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98" w:id="90"/>
    <w:p>
      <w:pPr>
        <w:spacing w:after="0"/>
        <w:ind w:left="0"/>
        <w:jc w:val="left"/>
      </w:pPr>
      <w:r>
        <w:rPr>
          <w:rFonts w:ascii="Times New Roman"/>
          <w:b/>
          <w:i w:val="false"/>
          <w:color w:val="000000"/>
        </w:rPr>
        <w:t xml:space="preserve"> 1. Жалпы ережелер</w:t>
      </w:r>
    </w:p>
    <w:bookmarkEnd w:id="90"/>
    <w:bookmarkStart w:name="z129" w:id="91"/>
    <w:p>
      <w:pPr>
        <w:spacing w:after="0"/>
        <w:ind w:left="0"/>
        <w:jc w:val="both"/>
      </w:pPr>
      <w:r>
        <w:rPr>
          <w:rFonts w:ascii="Times New Roman"/>
          <w:b w:val="false"/>
          <w:i w:val="false"/>
          <w:color w:val="000000"/>
          <w:sz w:val="28"/>
        </w:rPr>
        <w:t xml:space="preserve">
      1. "Ветеринариялық анықтамалар беру" мемлекеттік көрсетілетін қызмет (бұдан әрі – мемлекеттік көрсетілетін қызмет) аудандардың, облыстық маңызы бар қалалардың жергілікті атқарушы органдарымен құрылған мемлекеттік ветеринариялық ұйымдармен (бұдан әрі - көрсетілетін қызметті беруші) көрсетіледі. </w:t>
      </w:r>
    </w:p>
    <w:bookmarkEnd w:id="9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 elicense.kz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p>
      <w:pPr>
        <w:spacing w:after="0"/>
        <w:ind w:left="0"/>
        <w:jc w:val="both"/>
      </w:pPr>
      <w:r>
        <w:rPr>
          <w:rFonts w:ascii="Times New Roman"/>
          <w:b w:val="false"/>
          <w:i w:val="false"/>
          <w:color w:val="000000"/>
          <w:sz w:val="28"/>
        </w:rPr>
        <w:t xml:space="preserve">
      3. Ветеринариялық анықтама беру немесе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бұйрығымен (Нормативтік құқықтық актілерді мемлекеттік тіркеу тізіліміне № 11959 болып тіркелген) бекітілген "Ветеринариялық анықтамалар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қызметті көрсетуден бас тарту туралы дәлелді жауап мемлекеттік қызметті көрсету нәтижесі болып табылады. </w:t>
      </w:r>
    </w:p>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 </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жауапты орындаушыға жолдайды – 30 минут;</w:t>
      </w:r>
    </w:p>
    <w:p>
      <w:pPr>
        <w:spacing w:after="0"/>
        <w:ind w:left="0"/>
        <w:jc w:val="both"/>
      </w:pPr>
      <w:r>
        <w:rPr>
          <w:rFonts w:ascii="Times New Roman"/>
          <w:b w:val="false"/>
          <w:i w:val="false"/>
          <w:color w:val="000000"/>
          <w:sz w:val="28"/>
        </w:rPr>
        <w:t>
      2) жауапты орындаушы ұсынылған құжаттарды тексереді ауыл шаруашылығы жануарларын бірдейлендіру жөніндегі дерекқорда бар жануар туралы мәліметтердің немесе олардан үзінді-көшірмелердің, ветеринариялық паспорттың негізінде жануарды, одан алынған өнім мен шикізатты ветеринариялық байқап қараудан өткізеді, бұл ретте көрсетілетін қызметті алушы өтініш берген сәттегі тиісті әкімшілік-аумақтық бірлік аумағындағы эпизоотиялық ахуал ескеріледі. Ветеринариялық анықтаманы немесе қолмен және мөрмен куәландырылған мемлекеттік көрсетілетін қызметі көрсетуден бас тарту туралы дәлелді жауапты дайындайды – 3 сағат;</w:t>
      </w:r>
    </w:p>
    <w:p>
      <w:pPr>
        <w:spacing w:after="0"/>
        <w:ind w:left="0"/>
        <w:jc w:val="both"/>
      </w:pPr>
      <w:r>
        <w:rPr>
          <w:rFonts w:ascii="Times New Roman"/>
          <w:b w:val="false"/>
          <w:i w:val="false"/>
          <w:color w:val="000000"/>
          <w:sz w:val="28"/>
        </w:rPr>
        <w:t>
      3) кеңсе қызметкері мемлекеттік көрсетілетін қызметтің нәтижесін береді – 30 минут.</w:t>
      </w:r>
    </w:p>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p>
      <w:pPr>
        <w:spacing w:after="0"/>
        <w:ind w:left="0"/>
        <w:jc w:val="both"/>
      </w:pPr>
      <w:r>
        <w:rPr>
          <w:rFonts w:ascii="Times New Roman"/>
          <w:b w:val="false"/>
          <w:i w:val="false"/>
          <w:color w:val="000000"/>
          <w:sz w:val="28"/>
        </w:rPr>
        <w:t>
      1) өтінішті қабылдау және тіркеу;</w:t>
      </w:r>
    </w:p>
    <w:p>
      <w:pPr>
        <w:spacing w:after="0"/>
        <w:ind w:left="0"/>
        <w:jc w:val="both"/>
      </w:pPr>
      <w:r>
        <w:rPr>
          <w:rFonts w:ascii="Times New Roman"/>
          <w:b w:val="false"/>
          <w:i w:val="false"/>
          <w:color w:val="000000"/>
          <w:sz w:val="28"/>
        </w:rPr>
        <w:t>
      2) мемлекеттік көрсетілетін қызметтің нәтижесін дайындау;</w:t>
      </w:r>
    </w:p>
    <w:p>
      <w:pPr>
        <w:spacing w:after="0"/>
        <w:ind w:left="0"/>
        <w:jc w:val="both"/>
      </w:pPr>
      <w:r>
        <w:rPr>
          <w:rFonts w:ascii="Times New Roman"/>
          <w:b w:val="false"/>
          <w:i w:val="false"/>
          <w:color w:val="000000"/>
          <w:sz w:val="28"/>
        </w:rPr>
        <w:t>
      3) мемлекеттік көрсетілетін қызметтің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 кезектілігін сипаттау:</w:t>
      </w:r>
    </w:p>
    <w:p>
      <w:pPr>
        <w:spacing w:after="0"/>
        <w:ind w:left="0"/>
        <w:jc w:val="both"/>
      </w:pPr>
      <w:r>
        <w:rPr>
          <w:rFonts w:ascii="Times New Roman"/>
          <w:b w:val="false"/>
          <w:i w:val="false"/>
          <w:color w:val="000000"/>
          <w:sz w:val="28"/>
        </w:rPr>
        <w:t xml:space="preserve">
      1) кеңсе қызметкері құжаттарды қабылдауды және тіркеуді жүзеге асырады, жауапты орындаушыға жолдайды – 30 минут; </w:t>
      </w:r>
    </w:p>
    <w:p>
      <w:pPr>
        <w:spacing w:after="0"/>
        <w:ind w:left="0"/>
        <w:jc w:val="both"/>
      </w:pPr>
      <w:r>
        <w:rPr>
          <w:rFonts w:ascii="Times New Roman"/>
          <w:b w:val="false"/>
          <w:i w:val="false"/>
          <w:color w:val="000000"/>
          <w:sz w:val="28"/>
        </w:rPr>
        <w:t>
      2) жауапты орындаушы ұсынылған құжаттарды тексереді ауыл шаруашылығы жануарларын бірдейлендіру жөніндегі дерекқорда бар жануар туралы мәліметтердің немесе олардан үзінді-көшірмелердің, ветеринариялық паспорттың негізінде жануарды, одан алынған өнім мен шикізатты ветеринариялық байқап қараудан өткізеді, бұл ретте көрсетілетін қызметті алушы өтініш берген сәттегі тиісті әкімшілік-аумақтық бірлік аумағындағы эпизоотиялық ахуал ескеріледі. Ветеринариялық анықтаманы немесе қолмен және мөрмен куәландырылған мемлекеттік көрсетілетін қызметі көрсетуден бас тарту туралы дәлелді жауапты дайындайды – 3 сағат;</w:t>
      </w:r>
    </w:p>
    <w:p>
      <w:pPr>
        <w:spacing w:after="0"/>
        <w:ind w:left="0"/>
        <w:jc w:val="both"/>
      </w:pPr>
      <w:r>
        <w:rPr>
          <w:rFonts w:ascii="Times New Roman"/>
          <w:b w:val="false"/>
          <w:i w:val="false"/>
          <w:color w:val="000000"/>
          <w:sz w:val="28"/>
        </w:rPr>
        <w:t>
      3) кеңсе қызметкері мемлекеттік көрсетілетін қызметтің нәтижесін береді – 30 минут.</w:t>
      </w:r>
    </w:p>
    <w:p>
      <w:pPr>
        <w:spacing w:after="0"/>
        <w:ind w:left="0"/>
        <w:jc w:val="both"/>
      </w:pPr>
      <w:r>
        <w:rPr>
          <w:rFonts w:ascii="Times New Roman"/>
          <w:b w:val="false"/>
          <w:i w:val="false"/>
          <w:color w:val="000000"/>
          <w:sz w:val="28"/>
        </w:rPr>
        <w:t>
      9. Мемлекеттік көрсетілетін қызметті көрсету процесінде рәсімдер (іс-қимылдар) кезеңділігінің,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1 қосымшасына сәйкес мемлекеттік қызмет көрсетудің бизнес-процестерінің анықтамалығында көрсетіледі, ал "электрондық үкімет" веб-порталы арқылы мемлекеттік қызмет көрсету кезінде ақпараттық жүйелердің функционалдық өзара іс-қимылының диаграммасы 2 қосымшасына сәйкес көрсетіледі.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тәртібінің және рәсімдердің (іс-қимылдардың) бірізділігінің сипаттамасы:</w:t>
      </w:r>
    </w:p>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сақталып тұрған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өтініш нысанын экранға шығару және сұраным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сұранымды куәландыру (қол қою)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жарамдылық мерзімін және кері қайтарылған (күшін жойған) тіркеу куәліктері тізімінде болмауын, сондай-ақ сәйкестендіру деректерінің сұранымда көрсетілген ЖСН/БСН және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түпнұсқасының расталмауына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 салаларын басқарудың бірыңғай автоматтандырылған "е-Agriculture" жүйесі (бұдан әрі – ББАЖ)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құжаттардың ветеринариялық анықтаманы беру негіздеріне сәйкестігін тексеруі;</w:t>
      </w:r>
    </w:p>
    <w:p>
      <w:pPr>
        <w:spacing w:after="0"/>
        <w:ind w:left="0"/>
        <w:jc w:val="both"/>
      </w:pPr>
      <w:r>
        <w:rPr>
          <w:rFonts w:ascii="Times New Roman"/>
          <w:b w:val="false"/>
          <w:i w:val="false"/>
          <w:color w:val="000000"/>
          <w:sz w:val="28"/>
        </w:rPr>
        <w:t>
      12) 8-процесс – ББАЖ-да көрсетілетін қызметті алушының деректерінде бұзушылықтардың болуына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құжаттардың жұмысқа қабылданғаны, көрсетілетін қызметті берушінің уәкілетті адамының ЭЦҚ куәландырылған электрондық құжат нысанындағы ветеринариялық-санитариялық қорытындыны алу күні мен уақыты туралы хабарламаны алуы.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"Ветеринариялық анықтамалар беру" мемлекеттік көрсетілетін қызметтің бизнес-үдерістерінің анықтамалығы </w:t>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86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1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"Ветеринариялық анықтамалар</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"электрондық үкімет" веб-порталы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261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261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28 наурыз</w:t>
            </w:r>
            <w:r>
              <w:br/>
            </w:r>
            <w:r>
              <w:rPr>
                <w:rFonts w:ascii="Times New Roman"/>
                <w:b w:val="false"/>
                <w:i w:val="false"/>
                <w:color w:val="000000"/>
                <w:sz w:val="20"/>
              </w:rPr>
              <w:t>№ 18/02 қаулысымен</w:t>
            </w:r>
            <w:r>
              <w:br/>
            </w:r>
            <w:r>
              <w:rPr>
                <w:rFonts w:ascii="Times New Roman"/>
                <w:b w:val="false"/>
                <w:i w:val="false"/>
                <w:color w:val="000000"/>
                <w:sz w:val="20"/>
              </w:rPr>
              <w:t>бекітілген</w:t>
            </w:r>
          </w:p>
        </w:tc>
      </w:tr>
    </w:tbl>
    <w:bookmarkStart w:name="z130" w:id="92"/>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w:t>
      </w:r>
    </w:p>
    <w:bookmarkEnd w:id="92"/>
    <w:bookmarkStart w:name="z131" w:id="93"/>
    <w:p>
      <w:pPr>
        <w:spacing w:after="0"/>
        <w:ind w:left="0"/>
        <w:jc w:val="left"/>
      </w:pPr>
      <w:r>
        <w:rPr>
          <w:rFonts w:ascii="Times New Roman"/>
          <w:b/>
          <w:i w:val="false"/>
          <w:color w:val="000000"/>
        </w:rPr>
        <w:t xml:space="preserve"> 1. Жалпы ережелер</w:t>
      </w:r>
    </w:p>
    <w:bookmarkEnd w:id="93"/>
    <w:bookmarkStart w:name="z132" w:id="94"/>
    <w:p>
      <w:pPr>
        <w:spacing w:after="0"/>
        <w:ind w:left="0"/>
        <w:jc w:val="both"/>
      </w:pPr>
      <w:r>
        <w:rPr>
          <w:rFonts w:ascii="Times New Roman"/>
          <w:b w:val="false"/>
          <w:i w:val="false"/>
          <w:color w:val="000000"/>
          <w:sz w:val="28"/>
        </w:rPr>
        <w:t xml:space="preserve">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қызмет(бұдан әрі – мемлекеттік көрсетілетін қызмет) облыстық жергілікті атқарушы органымен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аудандардың және облыстық маңызы бар қалалардың жергілікті атқарушы органдар;</w:t>
      </w:r>
      <w:r>
        <w:br/>
      </w:r>
      <w:r>
        <w:rPr>
          <w:rFonts w:ascii="Times New Roman"/>
          <w:b w:val="false"/>
          <w:i w:val="false"/>
          <w:color w:val="000000"/>
          <w:sz w:val="28"/>
        </w:rPr>
        <w:t xml:space="preserve">
      </w:t>
      </w:r>
      <w:r>
        <w:rPr>
          <w:rFonts w:ascii="Times New Roman"/>
          <w:b w:val="false"/>
          <w:i w:val="false"/>
          <w:color w:val="000000"/>
          <w:sz w:val="28"/>
        </w:rPr>
        <w:t>2) www.egov.kz, www.elicense.kz"электрондық үкімет" веб-порталы (бұдан әрі - Портал) арқылыжүзеге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 беру туралы растама (бұдан әрі - растама) немесе берілген есептік нөмірді қайта ресімдеу немесе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бұйрығымен (Нормативтік құқықтық актілерді мемлекеттік тіркеу тізіліміне № 11959 болып тіркелген) бекітілген"Жануарларды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қызметі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 түрде.</w:t>
      </w:r>
    </w:p>
    <w:bookmarkEnd w:id="94"/>
    <w:bookmarkStart w:name="z139" w:id="9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5"/>
    <w:bookmarkStart w:name="z140" w:id="96"/>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(аудан, қала) жергілікті атқарушы органы бөлімшесінің кеңсе қызметкері көрсетілетін қызметті алушы қажетті құжаттарды тапсырған сәттен бастап құжаттарды қабылдауды, "Е-лицензиялау" мемлекеттік дерекқоры" мемлекеттік ақпараттық жүйесінде (бұдан әрі – "Е-лицензиялау" МДҚ АЖ) тіркеуді өткізеді және құжаттарды басшыға бұрыштама қоюға жібереді - 30 минут; </w:t>
      </w:r>
      <w:r>
        <w:br/>
      </w:r>
      <w:r>
        <w:rPr>
          <w:rFonts w:ascii="Times New Roman"/>
          <w:b w:val="false"/>
          <w:i w:val="false"/>
          <w:color w:val="000000"/>
          <w:sz w:val="28"/>
        </w:rPr>
        <w:t xml:space="preserve">
      </w:t>
      </w:r>
      <w:r>
        <w:rPr>
          <w:rFonts w:ascii="Times New Roman"/>
          <w:b w:val="false"/>
          <w:i w:val="false"/>
          <w:color w:val="000000"/>
          <w:sz w:val="28"/>
        </w:rPr>
        <w:t xml:space="preserve">2) (аудан, қала) жергілікті атқарушы органы бөлімшесінің басшысы құжаттармен танысады және жауапты орындаушыны айқындайды – 30 минут; </w:t>
      </w:r>
      <w:r>
        <w:br/>
      </w:r>
      <w:r>
        <w:rPr>
          <w:rFonts w:ascii="Times New Roman"/>
          <w:b w:val="false"/>
          <w:i w:val="false"/>
          <w:color w:val="000000"/>
          <w:sz w:val="28"/>
        </w:rPr>
        <w:t xml:space="preserve">
      </w:t>
      </w:r>
      <w:r>
        <w:rPr>
          <w:rFonts w:ascii="Times New Roman"/>
          <w:b w:val="false"/>
          <w:i w:val="false"/>
          <w:color w:val="000000"/>
          <w:sz w:val="28"/>
        </w:rPr>
        <w:t xml:space="preserve">3) (аудан, қала) жергілікті атқарушы органы бөлімшесінің жауапты орындаушысы ұсынылған құжаттардың толықтығын тексереді– 1күн; </w:t>
      </w:r>
      <w:r>
        <w:br/>
      </w:r>
      <w:r>
        <w:rPr>
          <w:rFonts w:ascii="Times New Roman"/>
          <w:b w:val="false"/>
          <w:i w:val="false"/>
          <w:color w:val="000000"/>
          <w:sz w:val="28"/>
        </w:rPr>
        <w:t xml:space="preserve">
      </w:t>
      </w:r>
      <w:r>
        <w:rPr>
          <w:rFonts w:ascii="Times New Roman"/>
          <w:b w:val="false"/>
          <w:i w:val="false"/>
          <w:color w:val="000000"/>
          <w:sz w:val="28"/>
        </w:rPr>
        <w:t>4) (аудан, қала) жергілікті атқарушы органы бөлімшесінің жауапты орындаушысы құжаттардың сәйкес болуы жағдайында Қарағанды облысының ветеринария басқармасына (бұдан әрі - Басқарма) есептік нөмір беруге сұрату жібереді – 1 күн;</w:t>
      </w:r>
      <w:r>
        <w:br/>
      </w:r>
      <w:r>
        <w:rPr>
          <w:rFonts w:ascii="Times New Roman"/>
          <w:b w:val="false"/>
          <w:i w:val="false"/>
          <w:color w:val="000000"/>
          <w:sz w:val="28"/>
        </w:rPr>
        <w:t xml:space="preserve">
      </w:t>
      </w:r>
      <w:r>
        <w:rPr>
          <w:rFonts w:ascii="Times New Roman"/>
          <w:b w:val="false"/>
          <w:i w:val="false"/>
          <w:color w:val="000000"/>
          <w:sz w:val="28"/>
        </w:rPr>
        <w:t>5) Басқарма сұрату түскен сәттен бастап есептік нөмір беру туралы шешім шығарады:</w:t>
      </w:r>
      <w:r>
        <w:br/>
      </w:r>
      <w:r>
        <w:rPr>
          <w:rFonts w:ascii="Times New Roman"/>
          <w:b w:val="false"/>
          <w:i w:val="false"/>
          <w:color w:val="000000"/>
          <w:sz w:val="28"/>
        </w:rPr>
        <w:t xml:space="preserve">
      </w:t>
      </w:r>
      <w:r>
        <w:rPr>
          <w:rFonts w:ascii="Times New Roman"/>
          <w:b w:val="false"/>
          <w:i w:val="false"/>
          <w:color w:val="000000"/>
          <w:sz w:val="28"/>
        </w:rPr>
        <w:t>өндіріс объектісіне есептік нөмір береді;</w:t>
      </w:r>
      <w:r>
        <w:br/>
      </w:r>
      <w:r>
        <w:rPr>
          <w:rFonts w:ascii="Times New Roman"/>
          <w:b w:val="false"/>
          <w:i w:val="false"/>
          <w:color w:val="000000"/>
          <w:sz w:val="28"/>
        </w:rPr>
        <w:t xml:space="preserve">
      </w:t>
      </w:r>
      <w:r>
        <w:rPr>
          <w:rFonts w:ascii="Times New Roman"/>
          <w:b w:val="false"/>
          <w:i w:val="false"/>
          <w:color w:val="000000"/>
          <w:sz w:val="28"/>
        </w:rPr>
        <w:t>өндіріс объектісіне есептік нөмір беру туралы растауды ресімдейді және оны ұсыну үшін жергілікті атқарушы органның бөлімшесіне жібереді – 3 күн;</w:t>
      </w:r>
      <w:r>
        <w:br/>
      </w:r>
      <w:r>
        <w:rPr>
          <w:rFonts w:ascii="Times New Roman"/>
          <w:b w:val="false"/>
          <w:i w:val="false"/>
          <w:color w:val="000000"/>
          <w:sz w:val="28"/>
        </w:rPr>
        <w:t xml:space="preserve">
      </w:t>
      </w:r>
      <w:r>
        <w:rPr>
          <w:rFonts w:ascii="Times New Roman"/>
          <w:b w:val="false"/>
          <w:i w:val="false"/>
          <w:color w:val="000000"/>
          <w:sz w:val="28"/>
        </w:rPr>
        <w:t xml:space="preserve">6) (ауданның, қаланың) жергілікті атқарушы органы бөлімшесінің басшысы "Е-лицензиялау" МДҚ АЖ арқылы электрондық цифрлық қолтаңбамен (бұдан әрі - ЭЦҚ) өндіріс объектісіне есептік нөмір беру туралы растауға немесе мемлекеттік көрсетілетін қызметтен бас тарту туралы дәлелді жауапқа қол қояды. Өтініш қағаз тасығышта берілген жағдайда, бланкте басып шығарылады, қоля қойылады және мөрмен куәландырылады – 1 күн ішінде; </w:t>
      </w:r>
      <w:r>
        <w:br/>
      </w:r>
      <w:r>
        <w:rPr>
          <w:rFonts w:ascii="Times New Roman"/>
          <w:b w:val="false"/>
          <w:i w:val="false"/>
          <w:color w:val="000000"/>
          <w:sz w:val="28"/>
        </w:rPr>
        <w:t xml:space="preserve">
      </w:t>
      </w:r>
      <w:r>
        <w:rPr>
          <w:rFonts w:ascii="Times New Roman"/>
          <w:b w:val="false"/>
          <w:i w:val="false"/>
          <w:color w:val="000000"/>
          <w:sz w:val="28"/>
        </w:rPr>
        <w:t>7) (аудан, қала) жергілікті атқарушы органы бөлімшесінің кеңсе қызметкері мемлекеттік көрсетілетін қызметтің нәтижесін тіркейді және оны көрсетілетін қызметті алушыға береді – 30 минут;</w:t>
      </w:r>
      <w:r>
        <w:br/>
      </w:r>
      <w:r>
        <w:rPr>
          <w:rFonts w:ascii="Times New Roman"/>
          <w:b w:val="false"/>
          <w:i w:val="false"/>
          <w:color w:val="000000"/>
          <w:sz w:val="28"/>
        </w:rPr>
        <w:t xml:space="preserve">
      </w:t>
      </w:r>
      <w:r>
        <w:rPr>
          <w:rFonts w:ascii="Times New Roman"/>
          <w:b w:val="false"/>
          <w:i w:val="false"/>
          <w:color w:val="000000"/>
          <w:sz w:val="28"/>
        </w:rPr>
        <w:t>жүзеге асыратын қызмет түрінің өзгеруіне әкеліп соқтырмайтын өндіріс объектісі атауы және (немесе) ұйымдастырушылық-құқықтық нысаны өзгерген жағдайда есептік нөмірді қайта ресімдейді және растама береді - 5 жұмыс күні;</w:t>
      </w:r>
      <w:r>
        <w:br/>
      </w:r>
      <w:r>
        <w:rPr>
          <w:rFonts w:ascii="Times New Roman"/>
          <w:b w:val="false"/>
          <w:i w:val="false"/>
          <w:color w:val="000000"/>
          <w:sz w:val="28"/>
        </w:rPr>
        <w:t xml:space="preserve">
      </w:t>
      </w:r>
      <w:r>
        <w:rPr>
          <w:rFonts w:ascii="Times New Roman"/>
          <w:b w:val="false"/>
          <w:i w:val="false"/>
          <w:color w:val="000000"/>
          <w:sz w:val="28"/>
        </w:rPr>
        <w:t>қызметінің түрі өзгерген жағдайда өндіріс объектісі есептік нөмір берудің қайталама рәсімінен өтеді – 7 күн;</w:t>
      </w:r>
      <w:r>
        <w:br/>
      </w:r>
      <w:r>
        <w:rPr>
          <w:rFonts w:ascii="Times New Roman"/>
          <w:b w:val="false"/>
          <w:i w:val="false"/>
          <w:color w:val="000000"/>
          <w:sz w:val="28"/>
        </w:rPr>
        <w:t xml:space="preserve">
      </w:t>
      </w:r>
      <w:r>
        <w:rPr>
          <w:rFonts w:ascii="Times New Roman"/>
          <w:b w:val="false"/>
          <w:i w:val="false"/>
          <w:color w:val="000000"/>
          <w:sz w:val="28"/>
        </w:rPr>
        <w:t>сою алаңдары есептік нөмірді растау үшін есептік нөмірді қайта рәсімдеу рәсімінен өтеді – 7 күн.</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орындауды бастау үшін негіз болатын мемлекеттік қызметті көрсету бойынша рәсімдердің (іс-қимылдардың) нәтижелері: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айқындау;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 Толық емес құжаттарды ұсыну фактісі айқындалған жағдайда өтінішті әрі қарай қараудан бас тарту туралы дәлелді жауапты әзірлейді;</w:t>
      </w:r>
      <w:r>
        <w:br/>
      </w:r>
      <w:r>
        <w:rPr>
          <w:rFonts w:ascii="Times New Roman"/>
          <w:b w:val="false"/>
          <w:i w:val="false"/>
          <w:color w:val="000000"/>
          <w:sz w:val="28"/>
        </w:rPr>
        <w:t xml:space="preserve">
      </w:t>
      </w:r>
      <w:r>
        <w:rPr>
          <w:rFonts w:ascii="Times New Roman"/>
          <w:b w:val="false"/>
          <w:i w:val="false"/>
          <w:color w:val="000000"/>
          <w:sz w:val="28"/>
        </w:rPr>
        <w:t>4) Басқармаға сұрату жіберу;</w:t>
      </w:r>
      <w:r>
        <w:br/>
      </w:r>
      <w:r>
        <w:rPr>
          <w:rFonts w:ascii="Times New Roman"/>
          <w:b w:val="false"/>
          <w:i w:val="false"/>
          <w:color w:val="000000"/>
          <w:sz w:val="28"/>
        </w:rPr>
        <w:t xml:space="preserve">
      </w:t>
      </w:r>
      <w:r>
        <w:rPr>
          <w:rFonts w:ascii="Times New Roman"/>
          <w:b w:val="false"/>
          <w:i w:val="false"/>
          <w:color w:val="000000"/>
          <w:sz w:val="28"/>
        </w:rPr>
        <w:t>5) есептік нөмір беру туралы шешім қабылдау;</w:t>
      </w:r>
      <w:r>
        <w:br/>
      </w:r>
      <w:r>
        <w:rPr>
          <w:rFonts w:ascii="Times New Roman"/>
          <w:b w:val="false"/>
          <w:i w:val="false"/>
          <w:color w:val="000000"/>
          <w:sz w:val="28"/>
        </w:rPr>
        <w:t xml:space="preserve">
      </w:t>
      </w:r>
      <w:r>
        <w:rPr>
          <w:rFonts w:ascii="Times New Roman"/>
          <w:b w:val="false"/>
          <w:i w:val="false"/>
          <w:color w:val="000000"/>
          <w:sz w:val="28"/>
        </w:rPr>
        <w:t>6) мемлекеттік көрсетілетін қызметтің нәтижесіне қол қою;</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көрсетілетін қызметтің нәтижесін беру. </w:t>
      </w:r>
    </w:p>
    <w:bookmarkEnd w:id="96"/>
    <w:bookmarkStart w:name="z162" w:id="9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7"/>
    <w:bookmarkStart w:name="z163" w:id="98"/>
    <w:p>
      <w:pPr>
        <w:spacing w:after="0"/>
        <w:ind w:left="0"/>
        <w:jc w:val="both"/>
      </w:pPr>
      <w:r>
        <w:rPr>
          <w:rFonts w:ascii="Times New Roman"/>
          <w:b w:val="false"/>
          <w:i w:val="false"/>
          <w:color w:val="000000"/>
          <w:sz w:val="28"/>
        </w:rPr>
        <w:t xml:space="preserve">
      7.Мемлекеттік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1)(аудан, қала)жергілікті атқарушы органы бөлімшесінің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(аудан, қала)жергілікті атқарушы органы бөлімшесінің басшысы;</w:t>
      </w:r>
      <w:r>
        <w:br/>
      </w:r>
      <w:r>
        <w:rPr>
          <w:rFonts w:ascii="Times New Roman"/>
          <w:b w:val="false"/>
          <w:i w:val="false"/>
          <w:color w:val="000000"/>
          <w:sz w:val="28"/>
        </w:rPr>
        <w:t xml:space="preserve">
      </w:t>
      </w:r>
      <w:r>
        <w:rPr>
          <w:rFonts w:ascii="Times New Roman"/>
          <w:b w:val="false"/>
          <w:i w:val="false"/>
          <w:color w:val="000000"/>
          <w:sz w:val="28"/>
        </w:rPr>
        <w:t>3) (аудан, қала) жергілікті атқарушы органы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Қарағанды облысының ветеринария басқармасы.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(аудан, қала) жергілікті атқарушы органы бөлімшесінің кеңсе қызметкері көрсетілетін қызметті алушы қажетті құжаттарды тапсырған сәттен бастап құжаттарды қабылдауды, "Е-лицензиялау" МДҚ АЖ-да тіркеуді өткізеді және құжаттарды басшыға бұрыштама қоюға жібереді - 30 минут; </w:t>
      </w:r>
      <w:r>
        <w:br/>
      </w:r>
      <w:r>
        <w:rPr>
          <w:rFonts w:ascii="Times New Roman"/>
          <w:b w:val="false"/>
          <w:i w:val="false"/>
          <w:color w:val="000000"/>
          <w:sz w:val="28"/>
        </w:rPr>
        <w:t xml:space="preserve">
      </w:t>
      </w:r>
      <w:r>
        <w:rPr>
          <w:rFonts w:ascii="Times New Roman"/>
          <w:b w:val="false"/>
          <w:i w:val="false"/>
          <w:color w:val="000000"/>
          <w:sz w:val="28"/>
        </w:rPr>
        <w:t xml:space="preserve">2) (аудан, қала) жергілікті атқарушы органы бөлімшесінің басшысы құжаттармен танысады және жауапты орындаушыны айқындайды – 30 минут; </w:t>
      </w:r>
      <w:r>
        <w:br/>
      </w:r>
      <w:r>
        <w:rPr>
          <w:rFonts w:ascii="Times New Roman"/>
          <w:b w:val="false"/>
          <w:i w:val="false"/>
          <w:color w:val="000000"/>
          <w:sz w:val="28"/>
        </w:rPr>
        <w:t xml:space="preserve">
      </w:t>
      </w:r>
      <w:r>
        <w:rPr>
          <w:rFonts w:ascii="Times New Roman"/>
          <w:b w:val="false"/>
          <w:i w:val="false"/>
          <w:color w:val="000000"/>
          <w:sz w:val="28"/>
        </w:rPr>
        <w:t xml:space="preserve">3) (аудан, қала) жергілікті атқарушы органы бөлімшесінің жауапты орындаушы ұсынылған құжаттардың толықтығын тексереді. Өтініш берушімен толық емес құжаттарды ұсыну фактісі айқындалған жағдайда өтінішті әрі қарай қараудан бас тарту туралы дәлелді жауапты әзірлейді – 1 күн; </w:t>
      </w:r>
      <w:r>
        <w:br/>
      </w:r>
      <w:r>
        <w:rPr>
          <w:rFonts w:ascii="Times New Roman"/>
          <w:b w:val="false"/>
          <w:i w:val="false"/>
          <w:color w:val="000000"/>
          <w:sz w:val="28"/>
        </w:rPr>
        <w:t xml:space="preserve">
      </w:t>
      </w:r>
      <w:r>
        <w:rPr>
          <w:rFonts w:ascii="Times New Roman"/>
          <w:b w:val="false"/>
          <w:i w:val="false"/>
          <w:color w:val="000000"/>
          <w:sz w:val="28"/>
        </w:rPr>
        <w:t>4) (аудан, қала) жергілікті атқарушы органы бөлімшесінің жауапты орындаушы құжаттардың сәйкес болуы жағдайында Қарағанды облысының ветеринария басқармасына есептік нөмір беруге сұрату жібереді – 1 күн;</w:t>
      </w:r>
      <w:r>
        <w:br/>
      </w:r>
      <w:r>
        <w:rPr>
          <w:rFonts w:ascii="Times New Roman"/>
          <w:b w:val="false"/>
          <w:i w:val="false"/>
          <w:color w:val="000000"/>
          <w:sz w:val="28"/>
        </w:rPr>
        <w:t xml:space="preserve">
      </w:t>
      </w:r>
      <w:r>
        <w:rPr>
          <w:rFonts w:ascii="Times New Roman"/>
          <w:b w:val="false"/>
          <w:i w:val="false"/>
          <w:color w:val="000000"/>
          <w:sz w:val="28"/>
        </w:rPr>
        <w:t>5) Басқарма сұрату түскен сәттен бастап есептік нөмір беру туралы шешім шығарады:</w:t>
      </w:r>
      <w:r>
        <w:br/>
      </w:r>
      <w:r>
        <w:rPr>
          <w:rFonts w:ascii="Times New Roman"/>
          <w:b w:val="false"/>
          <w:i w:val="false"/>
          <w:color w:val="000000"/>
          <w:sz w:val="28"/>
        </w:rPr>
        <w:t xml:space="preserve">
      </w:t>
      </w:r>
      <w:r>
        <w:rPr>
          <w:rFonts w:ascii="Times New Roman"/>
          <w:b w:val="false"/>
          <w:i w:val="false"/>
          <w:color w:val="000000"/>
          <w:sz w:val="28"/>
        </w:rPr>
        <w:t>өндіріс объектісіне есептік нөмір береді;</w:t>
      </w:r>
      <w:r>
        <w:br/>
      </w:r>
      <w:r>
        <w:rPr>
          <w:rFonts w:ascii="Times New Roman"/>
          <w:b w:val="false"/>
          <w:i w:val="false"/>
          <w:color w:val="000000"/>
          <w:sz w:val="28"/>
        </w:rPr>
        <w:t xml:space="preserve">
      </w:t>
      </w:r>
      <w:r>
        <w:rPr>
          <w:rFonts w:ascii="Times New Roman"/>
          <w:b w:val="false"/>
          <w:i w:val="false"/>
          <w:color w:val="000000"/>
          <w:sz w:val="28"/>
        </w:rPr>
        <w:t>өндіріс объектісіне есептік нөмір беру туралы растауды ресімдейді және оны ұсыну үшін жергілікті атқарушы органның бөлімшесіне жібереді – 3 күн;</w:t>
      </w:r>
      <w:r>
        <w:br/>
      </w:r>
      <w:r>
        <w:rPr>
          <w:rFonts w:ascii="Times New Roman"/>
          <w:b w:val="false"/>
          <w:i w:val="false"/>
          <w:color w:val="000000"/>
          <w:sz w:val="28"/>
        </w:rPr>
        <w:t xml:space="preserve">
      </w:t>
      </w:r>
      <w:r>
        <w:rPr>
          <w:rFonts w:ascii="Times New Roman"/>
          <w:b w:val="false"/>
          <w:i w:val="false"/>
          <w:color w:val="000000"/>
          <w:sz w:val="28"/>
        </w:rPr>
        <w:t xml:space="preserve">6) (ауданның, қаланың) жергілікті атқарушы органы бөлімшесінің басшысы "Е-лицензиялау" МДҚ АЖ арқылы электрондық цифрлық қолтаңбамен (бұдан әрі - ЭЦҚ) өндіріс объектісіне есептік нөмір беру туралы растауға немесе мемлекеттік көрсетілетін қызметтен бас тарту туралы дәлелді жауапқа қол қояды. Өтініш қағаз тасығышта берілген жағдайда, бланкте басып шығарылады, қол қойылады және мөрмен куәландырылады – 1 күн ішінде; </w:t>
      </w:r>
      <w:r>
        <w:br/>
      </w:r>
      <w:r>
        <w:rPr>
          <w:rFonts w:ascii="Times New Roman"/>
          <w:b w:val="false"/>
          <w:i w:val="false"/>
          <w:color w:val="000000"/>
          <w:sz w:val="28"/>
        </w:rPr>
        <w:t xml:space="preserve">
      </w:t>
      </w:r>
      <w:r>
        <w:rPr>
          <w:rFonts w:ascii="Times New Roman"/>
          <w:b w:val="false"/>
          <w:i w:val="false"/>
          <w:color w:val="000000"/>
          <w:sz w:val="28"/>
        </w:rPr>
        <w:t>7) (аудан, қала) жергілікті атқарушы органы бөлімшесінің кеңсе қызметкері мемлекеттік көрсетілетін қызметтің нәтижесін тіркейді және оны көрсетілетін қызметті алушыға береді – 30 минут;</w:t>
      </w:r>
      <w:r>
        <w:br/>
      </w:r>
      <w:r>
        <w:rPr>
          <w:rFonts w:ascii="Times New Roman"/>
          <w:b w:val="false"/>
          <w:i w:val="false"/>
          <w:color w:val="000000"/>
          <w:sz w:val="28"/>
        </w:rPr>
        <w:t xml:space="preserve">
      </w:t>
      </w:r>
      <w:r>
        <w:rPr>
          <w:rFonts w:ascii="Times New Roman"/>
          <w:b w:val="false"/>
          <w:i w:val="false"/>
          <w:color w:val="000000"/>
          <w:sz w:val="28"/>
        </w:rPr>
        <w:t>жүзеге асыратын қызмет түрінің өзгеруіне әкеліп соқтырмайтын өндіріс объектісі атауы және(немесе) ұйымдастырушылық-құқықтық нысаны өзгерген жағдайда есептік нөмірді қайта ресімдейді және растама береді - 5 жұмыс күні;</w:t>
      </w:r>
      <w:r>
        <w:br/>
      </w:r>
      <w:r>
        <w:rPr>
          <w:rFonts w:ascii="Times New Roman"/>
          <w:b w:val="false"/>
          <w:i w:val="false"/>
          <w:color w:val="000000"/>
          <w:sz w:val="28"/>
        </w:rPr>
        <w:t xml:space="preserve">
      </w:t>
      </w:r>
      <w:r>
        <w:rPr>
          <w:rFonts w:ascii="Times New Roman"/>
          <w:b w:val="false"/>
          <w:i w:val="false"/>
          <w:color w:val="000000"/>
          <w:sz w:val="28"/>
        </w:rPr>
        <w:t>қызметінің түрі өзгерген жағдайда өндіріс объектісі есептік нөмір берудің қайталама рәсімі – 7 күн;</w:t>
      </w:r>
      <w:r>
        <w:br/>
      </w:r>
      <w:r>
        <w:rPr>
          <w:rFonts w:ascii="Times New Roman"/>
          <w:b w:val="false"/>
          <w:i w:val="false"/>
          <w:color w:val="000000"/>
          <w:sz w:val="28"/>
        </w:rPr>
        <w:t xml:space="preserve">
      </w:t>
      </w:r>
      <w:r>
        <w:rPr>
          <w:rFonts w:ascii="Times New Roman"/>
          <w:b w:val="false"/>
          <w:i w:val="false"/>
          <w:color w:val="000000"/>
          <w:sz w:val="28"/>
        </w:rPr>
        <w:t>сою алаңдары есептік нөмірді растау үшін есептік нөмірді қайта рәсімдеу рәсімі – 7 күн.</w:t>
      </w:r>
    </w:p>
    <w:bookmarkEnd w:id="98"/>
    <w:bookmarkStart w:name="z181" w:id="9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9"/>
    <w:bookmarkStart w:name="z182" w:id="100"/>
    <w:p>
      <w:pPr>
        <w:spacing w:after="0"/>
        <w:ind w:left="0"/>
        <w:jc w:val="both"/>
      </w:pPr>
      <w:r>
        <w:rPr>
          <w:rFonts w:ascii="Times New Roman"/>
          <w:b w:val="false"/>
          <w:i w:val="false"/>
          <w:color w:val="000000"/>
          <w:sz w:val="28"/>
        </w:rPr>
        <w:t>
      9. Портал арқылы мемлекеттік қызметті көрсеткенде көрсетілетін қызметті берушінің және көрсетілетін қызметті алушының өтініш беру тәртібі мен рәсімдерінің (іс-қимылдарының) кезеңділігін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1-процесс – қызметті алу үшін көрсетілетін қызметті алушымен Порталда ЖСН/БСН және парольді енгізу процесі (авторизациялау процесі);</w:t>
      </w:r>
      <w:r>
        <w:br/>
      </w:r>
      <w:r>
        <w:rPr>
          <w:rFonts w:ascii="Times New Roman"/>
          <w:b w:val="false"/>
          <w:i w:val="false"/>
          <w:color w:val="000000"/>
          <w:sz w:val="28"/>
        </w:rPr>
        <w:t xml:space="preserve">
      </w:t>
      </w:r>
      <w:r>
        <w:rPr>
          <w:rFonts w:ascii="Times New Roman"/>
          <w:b w:val="false"/>
          <w:i w:val="false"/>
          <w:color w:val="000000"/>
          <w:sz w:val="28"/>
        </w:rPr>
        <w:t>1-шарт –тіркелген көрсетілетін қызметті алушы туралы деректердің дұрыстығын ЖСН/БСН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ЭЦҚ-ны таңдауы;</w:t>
      </w:r>
      <w:r>
        <w:br/>
      </w:r>
      <w:r>
        <w:rPr>
          <w:rFonts w:ascii="Times New Roman"/>
          <w:b w:val="false"/>
          <w:i w:val="false"/>
          <w:color w:val="000000"/>
          <w:sz w:val="28"/>
        </w:rPr>
        <w:t xml:space="preserve">
      </w:t>
      </w:r>
      <w:r>
        <w:rPr>
          <w:rFonts w:ascii="Times New Roman"/>
          <w:b w:val="false"/>
          <w:i w:val="false"/>
          <w:color w:val="000000"/>
          <w:sz w:val="28"/>
        </w:rPr>
        <w:t>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r>
        <w:br/>
      </w:r>
      <w:r>
        <w:rPr>
          <w:rFonts w:ascii="Times New Roman"/>
          <w:b w:val="false"/>
          <w:i w:val="false"/>
          <w:color w:val="000000"/>
          <w:sz w:val="28"/>
        </w:rPr>
        <w:t xml:space="preserve">
      </w:t>
      </w:r>
      <w:r>
        <w:rPr>
          <w:rFonts w:ascii="Times New Roman"/>
          <w:b w:val="false"/>
          <w:i w:val="false"/>
          <w:color w:val="000000"/>
          <w:sz w:val="28"/>
        </w:rPr>
        <w:t>6-процесс – осы регламенттің 5-тармағымен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алушымен "Е-лицензиялау" МДҚ АЖ-да қалыптастырылған мемлекеттік көрсетілетін қызметтің нәтижесін алу. Электрондық құжат көрсетілетін қызметті берушінің басшысының ЭЦҚ-сын қолданумен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көрсетілетін қызметті көрсету процесінде рәсімдер (іс-қимылдар) кезеңділігінің,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регламентіне 1-қосымша</w:t>
            </w:r>
          </w:p>
        </w:tc>
      </w:tr>
    </w:tbl>
    <w:bookmarkStart w:name="z196" w:id="10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 </w:t>
      </w:r>
    </w:p>
    <w:bookmarkEnd w:id="101"/>
    <w:bookmarkStart w:name="z197" w:id="102"/>
    <w:p>
      <w:pPr>
        <w:spacing w:after="0"/>
        <w:ind w:left="0"/>
        <w:jc w:val="left"/>
      </w:pPr>
    </w:p>
    <w:bookmarkEnd w:id="102"/>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3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регламентіне 2-қосымша</w:t>
            </w:r>
          </w:p>
        </w:tc>
      </w:tr>
    </w:tbl>
    <w:bookmarkStart w:name="z199" w:id="103"/>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қызметтің бизнес-процестерінің анықтамалығы</w:t>
      </w:r>
    </w:p>
    <w:bookmarkEnd w:id="103"/>
    <w:bookmarkStart w:name="z200"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58674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674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28 наурыз</w:t>
            </w:r>
            <w:r>
              <w:br/>
            </w:r>
            <w:r>
              <w:rPr>
                <w:rFonts w:ascii="Times New Roman"/>
                <w:b w:val="false"/>
                <w:i w:val="false"/>
                <w:color w:val="000000"/>
                <w:sz w:val="20"/>
              </w:rPr>
              <w:t>№ 18/02 қаулысымен</w:t>
            </w:r>
            <w:r>
              <w:br/>
            </w:r>
            <w:r>
              <w:rPr>
                <w:rFonts w:ascii="Times New Roman"/>
                <w:b w:val="false"/>
                <w:i w:val="false"/>
                <w:color w:val="000000"/>
                <w:sz w:val="20"/>
              </w:rPr>
              <w:t>бекітілген</w:t>
            </w:r>
          </w:p>
        </w:tc>
      </w:tr>
    </w:tbl>
    <w:bookmarkStart w:name="z203" w:id="106"/>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w:t>
      </w:r>
    </w:p>
    <w:bookmarkEnd w:id="106"/>
    <w:bookmarkStart w:name="z204" w:id="107"/>
    <w:p>
      <w:pPr>
        <w:spacing w:after="0"/>
        <w:ind w:left="0"/>
        <w:jc w:val="left"/>
      </w:pPr>
      <w:r>
        <w:rPr>
          <w:rFonts w:ascii="Times New Roman"/>
          <w:b/>
          <w:i w:val="false"/>
          <w:color w:val="000000"/>
        </w:rPr>
        <w:t xml:space="preserve"> 1. Жалпы ережелер</w:t>
      </w:r>
    </w:p>
    <w:bookmarkEnd w:id="107"/>
    <w:bookmarkStart w:name="z205" w:id="108"/>
    <w:p>
      <w:pPr>
        <w:spacing w:after="0"/>
        <w:ind w:left="0"/>
        <w:jc w:val="both"/>
      </w:pPr>
      <w:r>
        <w:rPr>
          <w:rFonts w:ascii="Times New Roman"/>
          <w:b w:val="false"/>
          <w:i w:val="false"/>
          <w:color w:val="000000"/>
          <w:sz w:val="28"/>
        </w:rPr>
        <w:t>
      1."Ветеринария саласындағы қызметпен айналысуға лицензия беру" мемлекеттік көрсетілетін қызмет (бұдан әрі – мемлекеттік көрсетілетін қызмет) жануарлардан алынатын өнімдер мен шикізаттарға ветеринариялық-санитариялық сараптама жүргізу жөніндегі қызметпен айналысуға лицензия беру бөлігінде облыстық жергілікті атқарушы органымен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мемлекеттік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 xml:space="preserve">2) www.egov.kz, www.elicense.kz "электрондық үкімет"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ветеринария саласындағы қызметпен айналысуға лицензия және (немесе) лицензияға қосымша, лицензияны қайта ресімдеу, лицензияның және (немесе) лицензияға қосымшаның телнұсқасы немесе"Ветеринария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бұйрығымен (Нормативтік құқықтық актілерді мемлекеттік тіркеу тізіліміне № 11959болып тіркелген) бекітілген"Ветеринария саласындағы қызметпен айналысуға лицензия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нысаны:электрондық түрде.</w:t>
      </w:r>
    </w:p>
    <w:bookmarkEnd w:id="108"/>
    <w:bookmarkStart w:name="z212" w:id="10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9"/>
    <w:bookmarkStart w:name="z213" w:id="11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 </w:t>
      </w:r>
    </w:p>
    <w:bookmarkEnd w:id="110"/>
    <w:bookmarkStart w:name="z214" w:id="1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1"/>
    <w:bookmarkStart w:name="z215" w:id="11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тапсырған сәттен бастап құжаттарды қабылдауды, "Е-лицензиялау" мемлекеттік дерекқоры" мемлекеттік ақпараттық жүйесінде (бұдан әрі – "Е-лицензиялау" МДҚ АЖ) тіркеуді өткізеді және құжаттарды басшыға бұрыштама қоюға жібереді - 30 минут;</w:t>
      </w:r>
    </w:p>
    <w:bookmarkEnd w:id="112"/>
    <w:bookmarkStart w:name="z216" w:id="113"/>
    <w:p>
      <w:pPr>
        <w:spacing w:after="0"/>
        <w:ind w:left="0"/>
        <w:jc w:val="both"/>
      </w:pPr>
      <w:r>
        <w:rPr>
          <w:rFonts w:ascii="Times New Roman"/>
          <w:b w:val="false"/>
          <w:i w:val="false"/>
          <w:color w:val="000000"/>
          <w:sz w:val="28"/>
        </w:rPr>
        <w:t>
      2) басшы құжаттарды қарайды және жауапты орындаушыны айқындайды – 30 минут;</w:t>
      </w:r>
    </w:p>
    <w:bookmarkEnd w:id="113"/>
    <w:bookmarkStart w:name="z217" w:id="114"/>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тексереді– 1 жұмыс күні; </w:t>
      </w:r>
    </w:p>
    <w:bookmarkEnd w:id="114"/>
    <w:bookmarkStart w:name="z218" w:id="115"/>
    <w:p>
      <w:pPr>
        <w:spacing w:after="0"/>
        <w:ind w:left="0"/>
        <w:jc w:val="both"/>
      </w:pPr>
      <w:r>
        <w:rPr>
          <w:rFonts w:ascii="Times New Roman"/>
          <w:b w:val="false"/>
          <w:i w:val="false"/>
          <w:color w:val="000000"/>
          <w:sz w:val="28"/>
        </w:rPr>
        <w:t>
      4) жауапты орындаушы:</w:t>
      </w:r>
    </w:p>
    <w:bookmarkEnd w:id="115"/>
    <w:bookmarkStart w:name="z219" w:id="116"/>
    <w:p>
      <w:pPr>
        <w:spacing w:after="0"/>
        <w:ind w:left="0"/>
        <w:jc w:val="both"/>
      </w:pPr>
      <w:r>
        <w:rPr>
          <w:rFonts w:ascii="Times New Roman"/>
          <w:b w:val="false"/>
          <w:i w:val="false"/>
          <w:color w:val="000000"/>
          <w:sz w:val="28"/>
        </w:rPr>
        <w:t>
      лицензия және (немесе) лицензияға қосымша беру кезінде көрсетілетін қызметті алушының біліктілік талаптарына сәйкестігіне тексеруді жүргізеді, лицензияны дайындайды – 12 жұмыс күні;</w:t>
      </w:r>
    </w:p>
    <w:bookmarkEnd w:id="116"/>
    <w:bookmarkStart w:name="z220" w:id="117"/>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кезінде келіп түскен құжаттарды тексереді, қайта ресімделген лицензияны дайындайды – 2 жұмыс күні; </w:t>
      </w:r>
    </w:p>
    <w:bookmarkEnd w:id="117"/>
    <w:bookmarkStart w:name="z221" w:id="118"/>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 келіп түскен құжаттарды тексереді, лицензияның телнұсқасын дайындайды – 1 жұмыс күні;</w:t>
      </w:r>
    </w:p>
    <w:bookmarkEnd w:id="118"/>
    <w:bookmarkStart w:name="z222" w:id="119"/>
    <w:p>
      <w:pPr>
        <w:spacing w:after="0"/>
        <w:ind w:left="0"/>
        <w:jc w:val="both"/>
      </w:pPr>
      <w:r>
        <w:rPr>
          <w:rFonts w:ascii="Times New Roman"/>
          <w:b w:val="false"/>
          <w:i w:val="false"/>
          <w:color w:val="000000"/>
          <w:sz w:val="28"/>
        </w:rPr>
        <w:t xml:space="preserve">
      5) басшы "Е-лицензиялау" МДҚ АЖ арқылы электрондық цифрлық қолтаңбамен (бұдан әрі - ЭЦҚ) мемлекеттік көрсетілетін қызметтің нәтижесіне қол қояды. Көрсетілетін қызметті алушы қағаз тасығышта өтініш білдірген жағдайда, құжатқа Портал арқылы ЭЦҚ-мен қол қойылады, басып шығарылады, басшының мөрімен және қолымен куәландырылады – 30 минут; </w:t>
      </w:r>
    </w:p>
    <w:bookmarkEnd w:id="119"/>
    <w:bookmarkStart w:name="z223" w:id="120"/>
    <w:p>
      <w:pPr>
        <w:spacing w:after="0"/>
        <w:ind w:left="0"/>
        <w:jc w:val="both"/>
      </w:pPr>
      <w:r>
        <w:rPr>
          <w:rFonts w:ascii="Times New Roman"/>
          <w:b w:val="false"/>
          <w:i w:val="false"/>
          <w:color w:val="000000"/>
          <w:sz w:val="28"/>
        </w:rPr>
        <w:t xml:space="preserve">
      6) кеңсе қызметкері көрсетілетін қызметтің нәтижесін журналда тіркейді және береді, көрсетілетін қызметті алушының "жеке кабинетіне" "Е-лицензиялау" МДҚ АЖ арқылы электрондық құжат нысанында немесе бас тарту туралы дәлелді жауапты жолдайды – 30 минут. </w:t>
      </w:r>
    </w:p>
    <w:bookmarkEnd w:id="120"/>
    <w:bookmarkStart w:name="z224" w:id="121"/>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bookmarkEnd w:id="121"/>
    <w:bookmarkStart w:name="z225" w:id="122"/>
    <w:p>
      <w:pPr>
        <w:spacing w:after="0"/>
        <w:ind w:left="0"/>
        <w:jc w:val="both"/>
      </w:pPr>
      <w:r>
        <w:rPr>
          <w:rFonts w:ascii="Times New Roman"/>
          <w:b w:val="false"/>
          <w:i w:val="false"/>
          <w:color w:val="000000"/>
          <w:sz w:val="28"/>
        </w:rPr>
        <w:t>
      1) өтінішті қабылдау, тіркеу;</w:t>
      </w:r>
    </w:p>
    <w:bookmarkEnd w:id="122"/>
    <w:bookmarkStart w:name="z226" w:id="123"/>
    <w:p>
      <w:pPr>
        <w:spacing w:after="0"/>
        <w:ind w:left="0"/>
        <w:jc w:val="both"/>
      </w:pPr>
      <w:r>
        <w:rPr>
          <w:rFonts w:ascii="Times New Roman"/>
          <w:b w:val="false"/>
          <w:i w:val="false"/>
          <w:color w:val="000000"/>
          <w:sz w:val="28"/>
        </w:rPr>
        <w:t>
      2) жауапты орындаушыны айқындау;</w:t>
      </w:r>
    </w:p>
    <w:bookmarkEnd w:id="123"/>
    <w:bookmarkStart w:name="z227" w:id="124"/>
    <w:p>
      <w:pPr>
        <w:spacing w:after="0"/>
        <w:ind w:left="0"/>
        <w:jc w:val="both"/>
      </w:pPr>
      <w:r>
        <w:rPr>
          <w:rFonts w:ascii="Times New Roman"/>
          <w:b w:val="false"/>
          <w:i w:val="false"/>
          <w:color w:val="000000"/>
          <w:sz w:val="28"/>
        </w:rPr>
        <w:t>
      3) ұсынылған құжаттардың толықтығын тексеру;</w:t>
      </w:r>
    </w:p>
    <w:bookmarkEnd w:id="124"/>
    <w:bookmarkStart w:name="z228" w:id="125"/>
    <w:p>
      <w:pPr>
        <w:spacing w:after="0"/>
        <w:ind w:left="0"/>
        <w:jc w:val="both"/>
      </w:pPr>
      <w:r>
        <w:rPr>
          <w:rFonts w:ascii="Times New Roman"/>
          <w:b w:val="false"/>
          <w:i w:val="false"/>
          <w:color w:val="000000"/>
          <w:sz w:val="28"/>
        </w:rPr>
        <w:t>
      4) мемлекеттік көрсетілетін қызметтің нәтижесін дайындау;</w:t>
      </w:r>
    </w:p>
    <w:bookmarkEnd w:id="125"/>
    <w:bookmarkStart w:name="z229" w:id="126"/>
    <w:p>
      <w:pPr>
        <w:spacing w:after="0"/>
        <w:ind w:left="0"/>
        <w:jc w:val="both"/>
      </w:pPr>
      <w:r>
        <w:rPr>
          <w:rFonts w:ascii="Times New Roman"/>
          <w:b w:val="false"/>
          <w:i w:val="false"/>
          <w:color w:val="000000"/>
          <w:sz w:val="28"/>
        </w:rPr>
        <w:t>
      5) мемлекеттік көрсетілетін қызметтің нәтижесіне қол қою;</w:t>
      </w:r>
    </w:p>
    <w:bookmarkEnd w:id="126"/>
    <w:bookmarkStart w:name="z230" w:id="127"/>
    <w:p>
      <w:pPr>
        <w:spacing w:after="0"/>
        <w:ind w:left="0"/>
        <w:jc w:val="both"/>
      </w:pPr>
      <w:r>
        <w:rPr>
          <w:rFonts w:ascii="Times New Roman"/>
          <w:b w:val="false"/>
          <w:i w:val="false"/>
          <w:color w:val="000000"/>
          <w:sz w:val="28"/>
        </w:rPr>
        <w:t>
      6) мемлекеттік көрсетілетін қызметтің нәтижесін беру.</w:t>
      </w:r>
    </w:p>
    <w:bookmarkEnd w:id="127"/>
    <w:bookmarkStart w:name="z231" w:id="1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8"/>
    <w:bookmarkStart w:name="z232" w:id="1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29"/>
    <w:bookmarkStart w:name="z233" w:id="130"/>
    <w:p>
      <w:pPr>
        <w:spacing w:after="0"/>
        <w:ind w:left="0"/>
        <w:jc w:val="both"/>
      </w:pPr>
      <w:r>
        <w:rPr>
          <w:rFonts w:ascii="Times New Roman"/>
          <w:b w:val="false"/>
          <w:i w:val="false"/>
          <w:color w:val="000000"/>
          <w:sz w:val="28"/>
        </w:rPr>
        <w:t>
      1) кеңсе қызметкері;</w:t>
      </w:r>
    </w:p>
    <w:bookmarkEnd w:id="130"/>
    <w:bookmarkStart w:name="z234" w:id="131"/>
    <w:p>
      <w:pPr>
        <w:spacing w:after="0"/>
        <w:ind w:left="0"/>
        <w:jc w:val="both"/>
      </w:pPr>
      <w:r>
        <w:rPr>
          <w:rFonts w:ascii="Times New Roman"/>
          <w:b w:val="false"/>
          <w:i w:val="false"/>
          <w:color w:val="000000"/>
          <w:sz w:val="28"/>
        </w:rPr>
        <w:t>
      2) басшы;</w:t>
      </w:r>
    </w:p>
    <w:bookmarkEnd w:id="131"/>
    <w:bookmarkStart w:name="z235" w:id="132"/>
    <w:p>
      <w:pPr>
        <w:spacing w:after="0"/>
        <w:ind w:left="0"/>
        <w:jc w:val="both"/>
      </w:pPr>
      <w:r>
        <w:rPr>
          <w:rFonts w:ascii="Times New Roman"/>
          <w:b w:val="false"/>
          <w:i w:val="false"/>
          <w:color w:val="000000"/>
          <w:sz w:val="28"/>
        </w:rPr>
        <w:t>
      3) жауапты орындаушы.</w:t>
      </w:r>
    </w:p>
    <w:bookmarkEnd w:id="132"/>
    <w:bookmarkStart w:name="z236" w:id="13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кезектілігін сипаттау:</w:t>
      </w:r>
    </w:p>
    <w:bookmarkEnd w:id="133"/>
    <w:bookmarkStart w:name="z237" w:id="13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тапсырған сәттен бастап құжаттарды қабылдауды, "Е-лицензиялау" МДҚ АЖ-да тіркеуді өткізеді және құжаттарды басшыға бұрыштама қоюға жібереді - 30 минут;</w:t>
      </w:r>
    </w:p>
    <w:bookmarkEnd w:id="134"/>
    <w:bookmarkStart w:name="z238" w:id="135"/>
    <w:p>
      <w:pPr>
        <w:spacing w:after="0"/>
        <w:ind w:left="0"/>
        <w:jc w:val="both"/>
      </w:pPr>
      <w:r>
        <w:rPr>
          <w:rFonts w:ascii="Times New Roman"/>
          <w:b w:val="false"/>
          <w:i w:val="false"/>
          <w:color w:val="000000"/>
          <w:sz w:val="28"/>
        </w:rPr>
        <w:t>
      2) басшы құжаттарды қарайды және жауапты орындаушыны айқындайды – 30 минут;</w:t>
      </w:r>
    </w:p>
    <w:bookmarkEnd w:id="135"/>
    <w:bookmarkStart w:name="z239" w:id="136"/>
    <w:p>
      <w:pPr>
        <w:spacing w:after="0"/>
        <w:ind w:left="0"/>
        <w:jc w:val="both"/>
      </w:pPr>
      <w:r>
        <w:rPr>
          <w:rFonts w:ascii="Times New Roman"/>
          <w:b w:val="false"/>
          <w:i w:val="false"/>
          <w:color w:val="000000"/>
          <w:sz w:val="28"/>
        </w:rPr>
        <w:t>
      3) жауапты орындаушы ұсынылған құжаттардың толықтығын тексереді– 1 жұмыс күні. Құжаттардың толық емес топтамасын ұсынған жағдайда, өтінішті әрі қарай қараудан дәлелді бас тарту туралы жауап әзірлейді;</w:t>
      </w:r>
    </w:p>
    <w:bookmarkEnd w:id="136"/>
    <w:bookmarkStart w:name="z240" w:id="137"/>
    <w:p>
      <w:pPr>
        <w:spacing w:after="0"/>
        <w:ind w:left="0"/>
        <w:jc w:val="both"/>
      </w:pPr>
      <w:r>
        <w:rPr>
          <w:rFonts w:ascii="Times New Roman"/>
          <w:b w:val="false"/>
          <w:i w:val="false"/>
          <w:color w:val="000000"/>
          <w:sz w:val="28"/>
        </w:rPr>
        <w:t>
      4) жауапты орындаушы:</w:t>
      </w:r>
    </w:p>
    <w:bookmarkEnd w:id="137"/>
    <w:bookmarkStart w:name="z241" w:id="138"/>
    <w:p>
      <w:pPr>
        <w:spacing w:after="0"/>
        <w:ind w:left="0"/>
        <w:jc w:val="both"/>
      </w:pPr>
      <w:r>
        <w:rPr>
          <w:rFonts w:ascii="Times New Roman"/>
          <w:b w:val="false"/>
          <w:i w:val="false"/>
          <w:color w:val="000000"/>
          <w:sz w:val="28"/>
        </w:rPr>
        <w:t>
      лицензия және (немесе) лицензияға қосымша беру кезінде көрсетілетін қызметті алушының біліктілік талаптарына сәйкестігіне тексеруді жүргізеді, лицензияны дайындайды – 12 жұмыс күні;</w:t>
      </w:r>
    </w:p>
    <w:bookmarkEnd w:id="138"/>
    <w:bookmarkStart w:name="z242" w:id="139"/>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кезінде келіп түскен құжаттарды тексереді, қайта ресімделген лицензияны дайындайды – 2 жұмыс күні; </w:t>
      </w:r>
    </w:p>
    <w:bookmarkEnd w:id="139"/>
    <w:bookmarkStart w:name="z243" w:id="140"/>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 келіп түскен құжаттарды тексереді, лицензияның телнұсқасын дайындайды – 1 жұмыс күні;</w:t>
      </w:r>
    </w:p>
    <w:bookmarkEnd w:id="140"/>
    <w:bookmarkStart w:name="z244" w:id="141"/>
    <w:p>
      <w:pPr>
        <w:spacing w:after="0"/>
        <w:ind w:left="0"/>
        <w:jc w:val="both"/>
      </w:pPr>
      <w:r>
        <w:rPr>
          <w:rFonts w:ascii="Times New Roman"/>
          <w:b w:val="false"/>
          <w:i w:val="false"/>
          <w:color w:val="000000"/>
          <w:sz w:val="28"/>
        </w:rPr>
        <w:t xml:space="preserve">
      5) басшы "Е-лицензиялау" МДҚ АЖ арқылы электрондық цифрлық қолтаңбамен (бұдан әрі - ЭЦҚ) мемлекеттік көрсетілетін қызметтің нәтижесіне қол қояды. Көрсетілетін қызметті алушы қағаз тасығышта өтініш білдірген жағдайда, құжатқа Портал арқылы ЭЦҚ-мен қол қойылады, басып шығарылады, басшының мөрімен және қолымен куәландырылады – 30 минут; </w:t>
      </w:r>
    </w:p>
    <w:bookmarkEnd w:id="141"/>
    <w:bookmarkStart w:name="z245" w:id="142"/>
    <w:p>
      <w:pPr>
        <w:spacing w:after="0"/>
        <w:ind w:left="0"/>
        <w:jc w:val="both"/>
      </w:pPr>
      <w:r>
        <w:rPr>
          <w:rFonts w:ascii="Times New Roman"/>
          <w:b w:val="false"/>
          <w:i w:val="false"/>
          <w:color w:val="000000"/>
          <w:sz w:val="28"/>
        </w:rPr>
        <w:t xml:space="preserve">
      6) кеңсе қызметкері көрсетілетін қызметтің нәтижесін журналда тіркейді және береді, көрсетілетін қызметті алушының "жеке кабинетіне" "Е-лицензиялау" МДҚ АЖ арқылы электрондық құжат нысанында немесе бас тарту туралы дәлелді жауапты жолдайды – 30 минут. </w:t>
      </w:r>
    </w:p>
    <w:bookmarkEnd w:id="142"/>
    <w:bookmarkStart w:name="z246" w:id="14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3"/>
    <w:bookmarkStart w:name="z247" w:id="144"/>
    <w:p>
      <w:pPr>
        <w:spacing w:after="0"/>
        <w:ind w:left="0"/>
        <w:jc w:val="both"/>
      </w:pPr>
      <w:r>
        <w:rPr>
          <w:rFonts w:ascii="Times New Roman"/>
          <w:b w:val="false"/>
          <w:i w:val="false"/>
          <w:color w:val="000000"/>
          <w:sz w:val="28"/>
        </w:rPr>
        <w:t>
      9. Портал арқылы мемлекеттік қызметті көрсеткенде көрсетілетін қызметті берушінің және көрсетілетін қызметті алушының өтініш беру тәртібі мен рәсімдерінің (іс-қимылдарының) кезеңділігін сипаттау:</w:t>
      </w:r>
    </w:p>
    <w:bookmarkEnd w:id="144"/>
    <w:bookmarkStart w:name="z248" w:id="145"/>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p>
    <w:bookmarkEnd w:id="145"/>
    <w:bookmarkStart w:name="z249" w:id="146"/>
    <w:p>
      <w:pPr>
        <w:spacing w:after="0"/>
        <w:ind w:left="0"/>
        <w:jc w:val="both"/>
      </w:pPr>
      <w:r>
        <w:rPr>
          <w:rFonts w:ascii="Times New Roman"/>
          <w:b w:val="false"/>
          <w:i w:val="false"/>
          <w:color w:val="000000"/>
          <w:sz w:val="28"/>
        </w:rPr>
        <w:t>
      1-процесс – қызметті алу үшін көрсетілетін қызметті алушымен Порталда ЖСН/БСН және парольді енгізу процесі (авторизациялау процесі);</w:t>
      </w:r>
    </w:p>
    <w:bookmarkEnd w:id="146"/>
    <w:bookmarkStart w:name="z250" w:id="147"/>
    <w:p>
      <w:pPr>
        <w:spacing w:after="0"/>
        <w:ind w:left="0"/>
        <w:jc w:val="both"/>
      </w:pPr>
      <w:r>
        <w:rPr>
          <w:rFonts w:ascii="Times New Roman"/>
          <w:b w:val="false"/>
          <w:i w:val="false"/>
          <w:color w:val="000000"/>
          <w:sz w:val="28"/>
        </w:rPr>
        <w:t>
      1-шарт –тіркелген көрсетілетін қызметті алушы туралы деректердің дұрыстығын ЖСН/БСН мен пароль арқылы Порталда тексеру;</w:t>
      </w:r>
    </w:p>
    <w:bookmarkEnd w:id="147"/>
    <w:bookmarkStart w:name="z251" w:id="148"/>
    <w:p>
      <w:pPr>
        <w:spacing w:after="0"/>
        <w:ind w:left="0"/>
        <w:jc w:val="both"/>
      </w:pP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bookmarkEnd w:id="148"/>
    <w:bookmarkStart w:name="z252" w:id="149"/>
    <w:p>
      <w:pPr>
        <w:spacing w:after="0"/>
        <w:ind w:left="0"/>
        <w:jc w:val="both"/>
      </w:pPr>
      <w:r>
        <w:rPr>
          <w:rFonts w:ascii="Times New Roman"/>
          <w:b w:val="false"/>
          <w:i w:val="false"/>
          <w:color w:val="000000"/>
          <w:sz w:val="28"/>
        </w:rPr>
        <w:t xml:space="preserve">
      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ЭЦҚ-ны таңдауы;</w:t>
      </w:r>
    </w:p>
    <w:bookmarkEnd w:id="149"/>
    <w:bookmarkStart w:name="z253" w:id="150"/>
    <w:p>
      <w:pPr>
        <w:spacing w:after="0"/>
        <w:ind w:left="0"/>
        <w:jc w:val="both"/>
      </w:pPr>
      <w:r>
        <w:rPr>
          <w:rFonts w:ascii="Times New Roman"/>
          <w:b w:val="false"/>
          <w:i w:val="false"/>
          <w:color w:val="000000"/>
          <w:sz w:val="28"/>
        </w:rPr>
        <w:t>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p>
    <w:bookmarkEnd w:id="150"/>
    <w:bookmarkStart w:name="z254" w:id="151"/>
    <w:p>
      <w:pPr>
        <w:spacing w:after="0"/>
        <w:ind w:left="0"/>
        <w:jc w:val="both"/>
      </w:pPr>
      <w:r>
        <w:rPr>
          <w:rFonts w:ascii="Times New Roman"/>
          <w:b w:val="false"/>
          <w:i w:val="false"/>
          <w:color w:val="000000"/>
          <w:sz w:val="28"/>
        </w:rPr>
        <w:t>
      4-процесс – көрсетілетін қызметті алушы ЭЦҚ-ның дұрыстығы расталмауына байланысты сұратылған қызметтен бас тарту туралы хабарламаны қалыптастыру;</w:t>
      </w:r>
    </w:p>
    <w:bookmarkEnd w:id="151"/>
    <w:bookmarkStart w:name="z255" w:id="152"/>
    <w:p>
      <w:pPr>
        <w:spacing w:after="0"/>
        <w:ind w:left="0"/>
        <w:jc w:val="both"/>
      </w:pPr>
      <w:r>
        <w:rPr>
          <w:rFonts w:ascii="Times New Roman"/>
          <w:b w:val="false"/>
          <w:i w:val="false"/>
          <w:color w:val="000000"/>
          <w:sz w:val="28"/>
        </w:rPr>
        <w:t>
      5-процесс – электрондық үкімет төлем шлюзінде (бұдан әрі – ЭҮТШ) қызметке ақы төлеу, содан кейін бұл ақпарат "Е-лицензиялау" МДҚ АЖ түседі не электрондық (сканерленген) түрде түбіртекті тіркеу;</w:t>
      </w:r>
    </w:p>
    <w:bookmarkEnd w:id="152"/>
    <w:bookmarkStart w:name="z256" w:id="153"/>
    <w:p>
      <w:pPr>
        <w:spacing w:after="0"/>
        <w:ind w:left="0"/>
        <w:jc w:val="both"/>
      </w:pPr>
      <w:r>
        <w:rPr>
          <w:rFonts w:ascii="Times New Roman"/>
          <w:b w:val="false"/>
          <w:i w:val="false"/>
          <w:color w:val="000000"/>
          <w:sz w:val="28"/>
        </w:rPr>
        <w:t>
      3-шарт – қызмет көрсету үшін төлеу фактісін "Е-лицензиялау" МДБ АЖ-да тексеру;</w:t>
      </w:r>
    </w:p>
    <w:bookmarkEnd w:id="153"/>
    <w:bookmarkStart w:name="z257" w:id="154"/>
    <w:p>
      <w:pPr>
        <w:spacing w:after="0"/>
        <w:ind w:left="0"/>
        <w:jc w:val="both"/>
      </w:pPr>
      <w:r>
        <w:rPr>
          <w:rFonts w:ascii="Times New Roman"/>
          <w:b w:val="false"/>
          <w:i w:val="false"/>
          <w:color w:val="000000"/>
          <w:sz w:val="28"/>
        </w:rPr>
        <w:t>
      6-процесс – "Е-лицензиялау" МДҚ АЖ бойынша қызмет көрсету үшін төлем жүргізілмегендіктен, сұратылған қызметті көрсетуден бас тарту туралы хабарламаны қалыптастыру;</w:t>
      </w:r>
    </w:p>
    <w:bookmarkEnd w:id="154"/>
    <w:bookmarkStart w:name="z258" w:id="155"/>
    <w:p>
      <w:pPr>
        <w:spacing w:after="0"/>
        <w:ind w:left="0"/>
        <w:jc w:val="both"/>
      </w:pPr>
      <w:r>
        <w:rPr>
          <w:rFonts w:ascii="Times New Roman"/>
          <w:b w:val="false"/>
          <w:i w:val="false"/>
          <w:color w:val="000000"/>
          <w:sz w:val="28"/>
        </w:rPr>
        <w:t>
      7-процесс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p>
    <w:bookmarkEnd w:id="155"/>
    <w:bookmarkStart w:name="z259" w:id="156"/>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bookmarkEnd w:id="156"/>
    <w:bookmarkStart w:name="z260" w:id="157"/>
    <w:p>
      <w:pPr>
        <w:spacing w:after="0"/>
        <w:ind w:left="0"/>
        <w:jc w:val="both"/>
      </w:pPr>
      <w:r>
        <w:rPr>
          <w:rFonts w:ascii="Times New Roman"/>
          <w:b w:val="false"/>
          <w:i w:val="false"/>
          <w:color w:val="000000"/>
          <w:sz w:val="28"/>
        </w:rPr>
        <w:t>
      9-процесс – көрсетілетін қызметті алушымен "Е-лицензиялау" МДҚ АЖ-да қалыптастырылған мемлекеттік көрсетілетін қызметтің нәтижесін алу.</w:t>
      </w:r>
    </w:p>
    <w:bookmarkEnd w:id="157"/>
    <w:bookmarkStart w:name="z261" w:id="158"/>
    <w:p>
      <w:pPr>
        <w:spacing w:after="0"/>
        <w:ind w:left="0"/>
        <w:jc w:val="both"/>
      </w:pPr>
      <w:r>
        <w:rPr>
          <w:rFonts w:ascii="Times New Roman"/>
          <w:b w:val="false"/>
          <w:i w:val="false"/>
          <w:color w:val="000000"/>
          <w:sz w:val="28"/>
        </w:rPr>
        <w:t>
      Электрондық құжат көрсетілетін қызметті берушінің басшысының ЭЦҚ-сын қолданумен қалыптастырылады.</w:t>
      </w:r>
    </w:p>
    <w:bookmarkEnd w:id="158"/>
    <w:bookmarkStart w:name="z262" w:id="159"/>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59"/>
    <w:bookmarkStart w:name="z263" w:id="160"/>
    <w:p>
      <w:pPr>
        <w:spacing w:after="0"/>
        <w:ind w:left="0"/>
        <w:jc w:val="both"/>
      </w:pPr>
      <w:r>
        <w:rPr>
          <w:rFonts w:ascii="Times New Roman"/>
          <w:b w:val="false"/>
          <w:i w:val="false"/>
          <w:color w:val="000000"/>
          <w:sz w:val="28"/>
        </w:rPr>
        <w:t xml:space="preserve">
      11. Мемлекеттік көрсетілетін қызметті көрсету процесінде рәсімдер (іс-қимылдар) ретінің,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 саласындағы </w:t>
            </w:r>
            <w:r>
              <w:br/>
            </w:r>
            <w:r>
              <w:rPr>
                <w:rFonts w:ascii="Times New Roman"/>
                <w:b w:val="false"/>
                <w:i w:val="false"/>
                <w:color w:val="000000"/>
                <w:sz w:val="20"/>
              </w:rPr>
              <w:t xml:space="preserve">қызметпен айналысуға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bookmarkStart w:name="z265" w:id="16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 </w:t>
      </w:r>
    </w:p>
    <w:bookmarkEnd w:id="161"/>
    <w:bookmarkStart w:name="z266"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 саласындағы </w:t>
            </w:r>
            <w:r>
              <w:br/>
            </w:r>
            <w:r>
              <w:rPr>
                <w:rFonts w:ascii="Times New Roman"/>
                <w:b w:val="false"/>
                <w:i w:val="false"/>
                <w:color w:val="000000"/>
                <w:sz w:val="20"/>
              </w:rPr>
              <w:t xml:space="preserve">қызметпен айналысуға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bookmarkStart w:name="z268" w:id="163"/>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қызметтің бизнес-процесстерінің анықтамалығы</w:t>
      </w:r>
    </w:p>
    <w:bookmarkEnd w:id="163"/>
    <w:bookmarkStart w:name="z269" w:id="164"/>
    <w:p>
      <w:pPr>
        <w:spacing w:after="0"/>
        <w:ind w:left="0"/>
        <w:jc w:val="left"/>
      </w:pPr>
    </w:p>
    <w:bookmarkEnd w:id="164"/>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251200"/>
                    </a:xfrm>
                    <a:prstGeom prst="rect">
                      <a:avLst/>
                    </a:prstGeom>
                  </pic:spPr>
                </pic:pic>
              </a:graphicData>
            </a:graphic>
          </wp:inline>
        </w:drawing>
      </w:r>
    </w:p>
    <w:p>
      <w:pPr>
        <w:spacing w:after="0"/>
        <w:ind w:left="0"/>
        <w:jc w:val="left"/>
      </w:pPr>
      <w:r>
        <w:br/>
      </w:r>
    </w:p>
    <w:bookmarkStart w:name="z270" w:id="165"/>
    <w:p>
      <w:pPr>
        <w:spacing w:after="0"/>
        <w:ind w:left="0"/>
        <w:jc w:val="left"/>
      </w:pPr>
    </w:p>
    <w:bookmarkEnd w:id="165"/>
    <w:p>
      <w:pPr>
        <w:spacing w:after="0"/>
        <w:ind w:left="0"/>
        <w:jc w:val="both"/>
      </w:pPr>
      <w:r>
        <w:drawing>
          <wp:inline distT="0" distB="0" distL="0" distR="0">
            <wp:extent cx="7200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00900" cy="120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28 наурыз</w:t>
            </w:r>
            <w:r>
              <w:br/>
            </w:r>
            <w:r>
              <w:rPr>
                <w:rFonts w:ascii="Times New Roman"/>
                <w:b w:val="false"/>
                <w:i w:val="false"/>
                <w:color w:val="000000"/>
                <w:sz w:val="20"/>
              </w:rPr>
              <w:t>№ 18/02 қаулысымен</w:t>
            </w:r>
            <w:r>
              <w:br/>
            </w:r>
            <w:r>
              <w:rPr>
                <w:rFonts w:ascii="Times New Roman"/>
                <w:b w:val="false"/>
                <w:i w:val="false"/>
                <w:color w:val="000000"/>
                <w:sz w:val="20"/>
              </w:rPr>
              <w:t>бекітілген</w:t>
            </w:r>
          </w:p>
        </w:tc>
      </w:tr>
    </w:tbl>
    <w:bookmarkStart w:name="z272" w:id="166"/>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166"/>
    <w:bookmarkStart w:name="z273" w:id="167"/>
    <w:p>
      <w:pPr>
        <w:spacing w:after="0"/>
        <w:ind w:left="0"/>
        <w:jc w:val="left"/>
      </w:pPr>
      <w:r>
        <w:rPr>
          <w:rFonts w:ascii="Times New Roman"/>
          <w:b/>
          <w:i w:val="false"/>
          <w:color w:val="000000"/>
        </w:rPr>
        <w:t xml:space="preserve"> 1. Жалпы ережелер</w:t>
      </w:r>
    </w:p>
    <w:bookmarkEnd w:id="167"/>
    <w:bookmarkStart w:name="z274" w:id="168"/>
    <w:p>
      <w:pPr>
        <w:spacing w:after="0"/>
        <w:ind w:left="0"/>
        <w:jc w:val="both"/>
      </w:pPr>
      <w:r>
        <w:rPr>
          <w:rFonts w:ascii="Times New Roman"/>
          <w:b w:val="false"/>
          <w:i w:val="false"/>
          <w:color w:val="000000"/>
          <w:sz w:val="28"/>
        </w:rPr>
        <w:t xml:space="preserve">
      1. "Ауыл шаруашылығы жануарларын ветеринариялық паспорт бере отырып бірдейлендіруді жүргізу"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 құрған мемлекеттік ветеринариялық ұйымдармен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қызметті көрсету нәтижесін беру мемлекеттік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Ветеринариялық паспорттан үзінді алу қажеттілігі жағдайында өтінішті қабылдау және мемлекеттік көрсетілетін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www.elicense.kz"электрондық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p>
    <w:bookmarkEnd w:id="168"/>
    <w:bookmarkStart w:name="z280" w:id="169"/>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тізіліміне № 11959 болып тіркелген) бекітілген "Ауыл шаруашылығы жануарларын ветеринариялық паспорт бере отырып бірдейлендіруді жүргізу" мемлекеттік көрсетілетін қызмет стандартының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69"/>
    <w:p>
      <w:pPr>
        <w:spacing w:after="0"/>
        <w:ind w:left="0"/>
        <w:jc w:val="left"/>
      </w:pPr>
      <w:r>
        <w:rPr>
          <w:rFonts w:ascii="Times New Roman"/>
          <w:b w:val="false"/>
          <w:i w:val="false"/>
          <w:color w:val="000000"/>
          <w:sz w:val="28"/>
        </w:rPr>
        <w:t>
      Мемлекеттік қызметті көрсету нәтижесін беру нысаны: электрондық/қағаз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16.10.2017 № 65/02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82" w:id="17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0"/>
    <w:bookmarkStart w:name="z283" w:id="171"/>
    <w:p>
      <w:pPr>
        <w:spacing w:after="0"/>
        <w:ind w:left="0"/>
        <w:jc w:val="both"/>
      </w:pPr>
      <w:r>
        <w:rPr>
          <w:rFonts w:ascii="Times New Roman"/>
          <w:b w:val="false"/>
          <w:i w:val="false"/>
          <w:color w:val="000000"/>
          <w:sz w:val="28"/>
        </w:rPr>
        <w:t xml:space="preserve">
      4.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бұйрығымен (Нормативтік құқықтық актілерді мемлекеттік тіркеу тізіліміне № 11959 болып тіркелген) бекітілген "Ауыл шаруашылығы жануарларын ветеринариялық паспорт бере отырып бірдейлендіруді жүргізу"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көрсетілетін қызметті алушы қажетті құжаттарды тапсырған сәттен бастап құжаттарды қабылдауды, "Е-лицензиялау" мемлекеттік дерекқоры" мемлекеттік ақпараттық жүйесінде (бұдан әрі – "Е-лицензиялау" МДҚ АЖ) тіркеуді өткізеді және құжаттарды жауапты орындаушыға жібереді - 30 минут;</w:t>
      </w:r>
      <w:r>
        <w:br/>
      </w:r>
      <w:r>
        <w:rPr>
          <w:rFonts w:ascii="Times New Roman"/>
          <w:b w:val="false"/>
          <w:i w:val="false"/>
          <w:color w:val="000000"/>
          <w:sz w:val="28"/>
        </w:rPr>
        <w:t xml:space="preserve">
      </w:t>
      </w:r>
      <w:r>
        <w:rPr>
          <w:rFonts w:ascii="Times New Roman"/>
          <w:b w:val="false"/>
          <w:i w:val="false"/>
          <w:color w:val="000000"/>
          <w:sz w:val="28"/>
        </w:rPr>
        <w:t>2) жауапты орындаушы көрсетілетін қызметті алушы ұсынған құжаттарды тексереді, (мынадай тәсілдердің бірімен: сырғалау, таңба басу, чиптау, татуировка) жануарға жеке нөмір береді, жануардың жеке нөмерін ауыл шаруашылығы жануарларын бірдейлендірудің дерекқорына енгізеді, облыстың жергілікті атқарушы органымен бекітілген ауыл шаруашылығы жануарларын бірдейлендіруді өткізу жөніндегі іс-шаралар жоспарында көрсетілген мерзімге сәйкес мемлекеттік көрсетілетін қызметтің нәтижесін ресімдейді;</w:t>
      </w:r>
      <w:r>
        <w:br/>
      </w:r>
      <w:r>
        <w:rPr>
          <w:rFonts w:ascii="Times New Roman"/>
          <w:b w:val="false"/>
          <w:i w:val="false"/>
          <w:color w:val="000000"/>
          <w:sz w:val="28"/>
        </w:rPr>
        <w:t xml:space="preserve">
      </w:t>
      </w:r>
      <w:r>
        <w:rPr>
          <w:rFonts w:ascii="Times New Roman"/>
          <w:b w:val="false"/>
          <w:i w:val="false"/>
          <w:color w:val="000000"/>
          <w:sz w:val="28"/>
        </w:rPr>
        <w:t>ветеринариялық паспорттан үзінді беру – 30 минут;</w:t>
      </w:r>
      <w:r>
        <w:br/>
      </w:r>
      <w:r>
        <w:rPr>
          <w:rFonts w:ascii="Times New Roman"/>
          <w:b w:val="false"/>
          <w:i w:val="false"/>
          <w:color w:val="000000"/>
          <w:sz w:val="28"/>
        </w:rPr>
        <w:t xml:space="preserve">
      </w:t>
      </w:r>
      <w:r>
        <w:rPr>
          <w:rFonts w:ascii="Times New Roman"/>
          <w:b w:val="false"/>
          <w:i w:val="false"/>
          <w:color w:val="000000"/>
          <w:sz w:val="28"/>
        </w:rPr>
        <w:t>сырғалар жоғалған, бүленген кезде қайталама мемлекеттік көрсетілетін қызмет, жануарға жаңа бірдейлендіру нөмірін берумен – 2 жұмыс күні;</w:t>
      </w:r>
      <w:r>
        <w:br/>
      </w:r>
      <w:r>
        <w:rPr>
          <w:rFonts w:ascii="Times New Roman"/>
          <w:b w:val="false"/>
          <w:i w:val="false"/>
          <w:color w:val="000000"/>
          <w:sz w:val="28"/>
        </w:rPr>
        <w:t xml:space="preserve">
      </w:t>
      </w:r>
      <w:r>
        <w:rPr>
          <w:rFonts w:ascii="Times New Roman"/>
          <w:b w:val="false"/>
          <w:i w:val="false"/>
          <w:color w:val="000000"/>
          <w:sz w:val="28"/>
        </w:rPr>
        <w:t>3) кеңсе қызметкері мемлекеттік көрсетілетін қызметтің нәтижесін журналда тіркейді және береді – 30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орындауды бастау үшін негіз болатын мемлекеттік қызметті көрсету бойынша рәсімдердің (іс-қимылдардың) нәтижелері: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2)мемлекеттік көрсетілетін қызметтің нәтижесін дайындау;</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нәтижесін беру.</w:t>
      </w:r>
    </w:p>
    <w:bookmarkEnd w:id="171"/>
    <w:bookmarkStart w:name="z294" w:id="17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2"/>
    <w:bookmarkStart w:name="z295" w:id="173"/>
    <w:p>
      <w:pPr>
        <w:spacing w:after="0"/>
        <w:ind w:left="0"/>
        <w:jc w:val="both"/>
      </w:pPr>
      <w:r>
        <w:rPr>
          <w:rFonts w:ascii="Times New Roman"/>
          <w:b w:val="false"/>
          <w:i w:val="false"/>
          <w:color w:val="000000"/>
          <w:sz w:val="28"/>
        </w:rPr>
        <w:t xml:space="preserve">
      7.Мемлекеттік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жауапты орындаушы.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іс-қимылдарының толық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көрсетілетін қызметті алушы қажетті құжаттарды тапсырған сәттен бастап құжаттарды қабылдауды, "Е-лицензиялау" МДҚ АЖ-да тіркеуді өткізеді және құжаттарды басшыға бұрыштама қожауапты орындаушыға жібереді - 30 минут;</w:t>
      </w:r>
      <w:r>
        <w:br/>
      </w:r>
      <w:r>
        <w:rPr>
          <w:rFonts w:ascii="Times New Roman"/>
          <w:b w:val="false"/>
          <w:i w:val="false"/>
          <w:color w:val="000000"/>
          <w:sz w:val="28"/>
        </w:rPr>
        <w:t xml:space="preserve">
      </w:t>
      </w:r>
      <w:r>
        <w:rPr>
          <w:rFonts w:ascii="Times New Roman"/>
          <w:b w:val="false"/>
          <w:i w:val="false"/>
          <w:color w:val="000000"/>
          <w:sz w:val="28"/>
        </w:rPr>
        <w:t>2) жауапты орындаушы көрсетілетін қызметті алушы ұсынған құжаттарды тексереді, (мынадай тәсілдердің бірімен: сырғалау, таңба басу, чиптау, татуировка) жануарға жеке нөмір береді, жануардың жеке нөмерін ауыл шаруашылығы жануарларын бірдейлендірудің дерекқорына енгізеді, облыстың жергілікті атқарушы органымен бекітілген ауыл шаруашылығы жануарларын бірдейлендіруді өткізу жөніндегі іс-шаралар жоспарында көрсетілген мерзімге сәйкес мемлекеттік көрсетілетін қызметтің нәтижесін ресімдейді;</w:t>
      </w:r>
      <w:r>
        <w:br/>
      </w:r>
      <w:r>
        <w:rPr>
          <w:rFonts w:ascii="Times New Roman"/>
          <w:b w:val="false"/>
          <w:i w:val="false"/>
          <w:color w:val="000000"/>
          <w:sz w:val="28"/>
        </w:rPr>
        <w:t xml:space="preserve">
      </w:t>
      </w:r>
      <w:r>
        <w:rPr>
          <w:rFonts w:ascii="Times New Roman"/>
          <w:b w:val="false"/>
          <w:i w:val="false"/>
          <w:color w:val="000000"/>
          <w:sz w:val="28"/>
        </w:rPr>
        <w:t>ветеринариялық паспорттан үзінді беру – 30 минут;</w:t>
      </w:r>
      <w:r>
        <w:br/>
      </w:r>
      <w:r>
        <w:rPr>
          <w:rFonts w:ascii="Times New Roman"/>
          <w:b w:val="false"/>
          <w:i w:val="false"/>
          <w:color w:val="000000"/>
          <w:sz w:val="28"/>
        </w:rPr>
        <w:t xml:space="preserve">
      </w:t>
      </w:r>
      <w:r>
        <w:rPr>
          <w:rFonts w:ascii="Times New Roman"/>
          <w:b w:val="false"/>
          <w:i w:val="false"/>
          <w:color w:val="000000"/>
          <w:sz w:val="28"/>
        </w:rPr>
        <w:t>сырғалар жоғалған, бүленген кезде қайталама мемлекеттік көрсетілетін қызмет, жануарға жаңа бірдейлендіру нөмірін берумен – 2 жұмыс күні;</w:t>
      </w:r>
      <w:r>
        <w:br/>
      </w:r>
      <w:r>
        <w:rPr>
          <w:rFonts w:ascii="Times New Roman"/>
          <w:b w:val="false"/>
          <w:i w:val="false"/>
          <w:color w:val="000000"/>
          <w:sz w:val="28"/>
        </w:rPr>
        <w:t xml:space="preserve">
      </w:t>
      </w:r>
      <w:r>
        <w:rPr>
          <w:rFonts w:ascii="Times New Roman"/>
          <w:b w:val="false"/>
          <w:i w:val="false"/>
          <w:color w:val="000000"/>
          <w:sz w:val="28"/>
        </w:rPr>
        <w:t>3) кеңсе қызметкері мемлекеттік көрсетілетін қызметтің нәтижесін журналда тіркейді және береді – 30 минут.</w:t>
      </w:r>
    </w:p>
    <w:bookmarkEnd w:id="173"/>
    <w:bookmarkStart w:name="z304" w:id="17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4"/>
    <w:bookmarkStart w:name="z305" w:id="175"/>
    <w:p>
      <w:pPr>
        <w:spacing w:after="0"/>
        <w:ind w:left="0"/>
        <w:jc w:val="both"/>
      </w:pPr>
      <w:r>
        <w:rPr>
          <w:rFonts w:ascii="Times New Roman"/>
          <w:b w:val="false"/>
          <w:i w:val="false"/>
          <w:color w:val="000000"/>
          <w:sz w:val="28"/>
        </w:rPr>
        <w:t>
      9. Портал арқылы мемлекеттік қызметті көрсеткенде көрсетілетін қызметті берушінің және көрсетілетін қызметті алушының өтініш беру тәртібі мен рәсімдері (іс-қимылдары) кезектілігін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1-процесс – қызметті алу үшін көрсетілетін қызметті алушымен Порталда ЖСН/БСН және парольді енгізу процесі (авторизациялау процесі);</w:t>
      </w:r>
      <w:r>
        <w:br/>
      </w:r>
      <w:r>
        <w:rPr>
          <w:rFonts w:ascii="Times New Roman"/>
          <w:b w:val="false"/>
          <w:i w:val="false"/>
          <w:color w:val="000000"/>
          <w:sz w:val="28"/>
        </w:rPr>
        <w:t xml:space="preserve">
      </w:t>
      </w:r>
      <w:r>
        <w:rPr>
          <w:rFonts w:ascii="Times New Roman"/>
          <w:b w:val="false"/>
          <w:i w:val="false"/>
          <w:color w:val="000000"/>
          <w:sz w:val="28"/>
        </w:rPr>
        <w:t>1-шарт –тіркелген көрсетілетін қызметті алушы туралы деректердің дұрыстығын ЖСН/БСН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ЭЦҚ-ны таңдауы;</w:t>
      </w:r>
      <w:r>
        <w:br/>
      </w:r>
      <w:r>
        <w:rPr>
          <w:rFonts w:ascii="Times New Roman"/>
          <w:b w:val="false"/>
          <w:i w:val="false"/>
          <w:color w:val="000000"/>
          <w:sz w:val="28"/>
        </w:rPr>
        <w:t xml:space="preserve">
      </w:t>
      </w:r>
      <w:r>
        <w:rPr>
          <w:rFonts w:ascii="Times New Roman"/>
          <w:b w:val="false"/>
          <w:i w:val="false"/>
          <w:color w:val="000000"/>
          <w:sz w:val="28"/>
        </w:rPr>
        <w:t>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r>
        <w:br/>
      </w:r>
      <w:r>
        <w:rPr>
          <w:rFonts w:ascii="Times New Roman"/>
          <w:b w:val="false"/>
          <w:i w:val="false"/>
          <w:color w:val="000000"/>
          <w:sz w:val="28"/>
        </w:rPr>
        <w:t xml:space="preserve">
      </w:t>
      </w:r>
      <w:r>
        <w:rPr>
          <w:rFonts w:ascii="Times New Roman"/>
          <w:b w:val="false"/>
          <w:i w:val="false"/>
          <w:color w:val="000000"/>
          <w:sz w:val="28"/>
        </w:rPr>
        <w:t>6-процесс – осы регламенттің 5-тармағымен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алушымен "Е-лицензиялау" МДҚ АЖ-да қалыптастырылған мемлекеттік көрсетілетін қызметтің нәтижесін алу. Электрондық құжат көрсетілетін қызметті берушінің басшысының ЭЦҚ-сын қолданумен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10.Портал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көрсетілетін қызметті көрсету процесінде рәсімдер (іс-қимылдар) ретінің,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жануарларын </w:t>
            </w:r>
            <w:r>
              <w:br/>
            </w:r>
            <w:r>
              <w:rPr>
                <w:rFonts w:ascii="Times New Roman"/>
                <w:b w:val="false"/>
                <w:i w:val="false"/>
                <w:color w:val="000000"/>
                <w:sz w:val="20"/>
              </w:rPr>
              <w:t xml:space="preserve">ветеринариялық паспорт бере </w:t>
            </w:r>
            <w:r>
              <w:br/>
            </w:r>
            <w:r>
              <w:rPr>
                <w:rFonts w:ascii="Times New Roman"/>
                <w:b w:val="false"/>
                <w:i w:val="false"/>
                <w:color w:val="000000"/>
                <w:sz w:val="20"/>
              </w:rPr>
              <w:t xml:space="preserve">отырып бірдейлендіруді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319" w:id="176"/>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 </w:t>
      </w:r>
    </w:p>
    <w:bookmarkEnd w:id="176"/>
    <w:bookmarkStart w:name="z320"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жануарларын ветеринариялық </w:t>
            </w:r>
            <w:r>
              <w:br/>
            </w:r>
            <w:r>
              <w:rPr>
                <w:rFonts w:ascii="Times New Roman"/>
                <w:b w:val="false"/>
                <w:i w:val="false"/>
                <w:color w:val="000000"/>
                <w:sz w:val="20"/>
              </w:rPr>
              <w:t xml:space="preserve">паспорт бере отырып </w:t>
            </w:r>
            <w:r>
              <w:br/>
            </w:r>
            <w:r>
              <w:rPr>
                <w:rFonts w:ascii="Times New Roman"/>
                <w:b w:val="false"/>
                <w:i w:val="false"/>
                <w:color w:val="000000"/>
                <w:sz w:val="20"/>
              </w:rPr>
              <w:t xml:space="preserve">бірдейлендіруді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322" w:id="178"/>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жүргізу"мемлекеттік көрсетілетін қызметтің бизнес-процестерінің анықтамалығы</w:t>
      </w:r>
    </w:p>
    <w:bookmarkEnd w:id="178"/>
    <w:bookmarkStart w:name="z323" w:id="179"/>
    <w:p>
      <w:pPr>
        <w:spacing w:after="0"/>
        <w:ind w:left="0"/>
        <w:jc w:val="left"/>
      </w:pPr>
    </w:p>
    <w:bookmarkEnd w:id="179"/>
    <w:p>
      <w:pPr>
        <w:spacing w:after="0"/>
        <w:ind w:left="0"/>
        <w:jc w:val="both"/>
      </w:pPr>
      <w:r>
        <w:drawing>
          <wp:inline distT="0" distB="0" distL="0" distR="0">
            <wp:extent cx="654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40500" cy="7175500"/>
                    </a:xfrm>
                    <a:prstGeom prst="rect">
                      <a:avLst/>
                    </a:prstGeom>
                  </pic:spPr>
                </pic:pic>
              </a:graphicData>
            </a:graphic>
          </wp:inline>
        </w:drawing>
      </w:r>
    </w:p>
    <w:p>
      <w:pPr>
        <w:spacing w:after="0"/>
        <w:ind w:left="0"/>
        <w:jc w:val="left"/>
      </w:pPr>
      <w:r>
        <w:br/>
      </w:r>
    </w:p>
    <w:bookmarkStart w:name="z324" w:id="180"/>
    <w:p>
      <w:pPr>
        <w:spacing w:after="0"/>
        <w:ind w:left="0"/>
        <w:jc w:val="left"/>
      </w:pPr>
    </w:p>
    <w:bookmarkEnd w:id="180"/>
    <w:p>
      <w:pPr>
        <w:spacing w:after="0"/>
        <w:ind w:left="0"/>
        <w:jc w:val="both"/>
      </w:pPr>
      <w:r>
        <w:drawing>
          <wp:inline distT="0" distB="0" distL="0" distR="0">
            <wp:extent cx="5918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18200" cy="137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28 наурыз</w:t>
            </w:r>
            <w:r>
              <w:br/>
            </w:r>
            <w:r>
              <w:rPr>
                <w:rFonts w:ascii="Times New Roman"/>
                <w:b w:val="false"/>
                <w:i w:val="false"/>
                <w:color w:val="000000"/>
                <w:sz w:val="20"/>
              </w:rPr>
              <w:t>№ 18/02 қаулысымен</w:t>
            </w:r>
            <w:r>
              <w:br/>
            </w:r>
            <w:r>
              <w:rPr>
                <w:rFonts w:ascii="Times New Roman"/>
                <w:b w:val="false"/>
                <w:i w:val="false"/>
                <w:color w:val="000000"/>
                <w:sz w:val="20"/>
              </w:rPr>
              <w:t>бекітілген</w:t>
            </w:r>
          </w:p>
        </w:tc>
      </w:tr>
    </w:tbl>
    <w:bookmarkStart w:name="z326" w:id="181"/>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мемлекеттiк көрсетілетін қызмет регламенті</w:t>
      </w:r>
    </w:p>
    <w:bookmarkEnd w:id="181"/>
    <w:bookmarkStart w:name="z327" w:id="182"/>
    <w:p>
      <w:pPr>
        <w:spacing w:after="0"/>
        <w:ind w:left="0"/>
        <w:jc w:val="left"/>
      </w:pPr>
      <w:r>
        <w:rPr>
          <w:rFonts w:ascii="Times New Roman"/>
          <w:b/>
          <w:i w:val="false"/>
          <w:color w:val="000000"/>
        </w:rPr>
        <w:t xml:space="preserve"> 2. Жалпы ережелер</w:t>
      </w:r>
    </w:p>
    <w:bookmarkEnd w:id="182"/>
    <w:bookmarkStart w:name="z328" w:id="183"/>
    <w:p>
      <w:pPr>
        <w:spacing w:after="0"/>
        <w:ind w:left="0"/>
        <w:jc w:val="both"/>
      </w:pPr>
      <w:r>
        <w:rPr>
          <w:rFonts w:ascii="Times New Roman"/>
          <w:b w:val="false"/>
          <w:i w:val="false"/>
          <w:color w:val="000000"/>
          <w:sz w:val="28"/>
        </w:rPr>
        <w:t>
      1. "Ветеринария саласында кәсіпкерлік қызметті жүзеге асыратын жеке және заңды тұлғаларды аттестаттау" мемлекеттiк көрсетілетін қызметі(бұдан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 электрондық (ішінара автоматтандырылған) немесе қағаз түрінде. </w:t>
      </w:r>
    </w:p>
    <w:bookmarkEnd w:id="183"/>
    <w:bookmarkStart w:name="z333" w:id="184"/>
    <w:p>
      <w:pPr>
        <w:spacing w:after="0"/>
        <w:ind w:left="0"/>
        <w:jc w:val="both"/>
      </w:pPr>
      <w:r>
        <w:rPr>
          <w:rFonts w:ascii="Times New Roman"/>
          <w:b w:val="false"/>
          <w:i w:val="false"/>
          <w:color w:val="000000"/>
          <w:sz w:val="28"/>
        </w:rPr>
        <w:t>
      3. Мемлекеттік қызметті көрсету нәтижесі – мынадай шешімдердің бірі көрсетілген аттестаттау парағы:</w:t>
      </w:r>
    </w:p>
    <w:bookmarkEnd w:id="184"/>
    <w:p>
      <w:pPr>
        <w:spacing w:after="0"/>
        <w:ind w:left="0"/>
        <w:jc w:val="both"/>
      </w:pPr>
      <w:r>
        <w:rPr>
          <w:rFonts w:ascii="Times New Roman"/>
          <w:b w:val="false"/>
          <w:i w:val="false"/>
          <w:color w:val="000000"/>
          <w:sz w:val="28"/>
        </w:rPr>
        <w:t>
      1) аттестатталды;</w:t>
      </w:r>
    </w:p>
    <w:p>
      <w:pPr>
        <w:spacing w:after="0"/>
        <w:ind w:left="0"/>
        <w:jc w:val="both"/>
      </w:pPr>
      <w:r>
        <w:rPr>
          <w:rFonts w:ascii="Times New Roman"/>
          <w:b w:val="false"/>
          <w:i w:val="false"/>
          <w:color w:val="000000"/>
          <w:sz w:val="28"/>
        </w:rPr>
        <w:t>
      2) қайта аттестатталуы тиіс;</w:t>
      </w:r>
    </w:p>
    <w:p>
      <w:pPr>
        <w:spacing w:after="0"/>
        <w:ind w:left="0"/>
        <w:jc w:val="both"/>
      </w:pPr>
      <w:r>
        <w:rPr>
          <w:rFonts w:ascii="Times New Roman"/>
          <w:b w:val="false"/>
          <w:i w:val="false"/>
          <w:color w:val="000000"/>
          <w:sz w:val="28"/>
        </w:rPr>
        <w:t>
      3) аттестатталған жоқ.</w:t>
      </w:r>
    </w:p>
    <w:p>
      <w:pPr>
        <w:spacing w:after="0"/>
        <w:ind w:left="0"/>
        <w:jc w:val="left"/>
      </w:pPr>
      <w:r>
        <w:rPr>
          <w:rFonts w:ascii="Times New Roman"/>
          <w:b w:val="false"/>
          <w:i w:val="false"/>
          <w:color w:val="000000"/>
          <w:sz w:val="28"/>
        </w:rPr>
        <w:t xml:space="preserve">
      Не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бұйрығымен (Нормативтік құқықтық актілерді мемлекеттік тіркеу тізіліміне № 11959 болып тіркелген) бекітілген "Ауыл шаруашылығы жануарларын ветеринариялық паспорт бере отырып бірдейлендіруді жүргізу" мемлекеттік көрсетілетін қызмет стандартының (бұдан әрі – стандарт)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16.10.2017 № 65/02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нәтижесін ұсыну нысаны - электрондық түрде.</w:t>
      </w:r>
      <w:r>
        <w:br/>
      </w:r>
      <w:r>
        <w:rPr>
          <w:rFonts w:ascii="Times New Roman"/>
          <w:b w:val="false"/>
          <w:i w:val="false"/>
          <w:color w:val="000000"/>
          <w:sz w:val="28"/>
        </w:rPr>
        <w:t>
</w:t>
      </w:r>
    </w:p>
    <w:bookmarkStart w:name="z338" w:id="18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5"/>
    <w:bookmarkStart w:name="z339" w:id="186"/>
    <w:p>
      <w:pPr>
        <w:spacing w:after="0"/>
        <w:ind w:left="0"/>
        <w:jc w:val="both"/>
      </w:pPr>
      <w:r>
        <w:rPr>
          <w:rFonts w:ascii="Times New Roman"/>
          <w:b w:val="false"/>
          <w:i w:val="false"/>
          <w:color w:val="000000"/>
          <w:sz w:val="28"/>
        </w:rPr>
        <w:t xml:space="preserve">
      5.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бұйрығымен (Нормативтік құқықтық актілерді мемлекеттік тіркеу тізіліміне № 11959 болып тіркелген) бекітілген "Ветеринария саласында кәсіпкерлік қызметті жүзеге асыратын жеке және заңды тұлғаларды аттестаттау"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 қажетті құжаттарды тапсырған сәттен бастап құжаттарды қабылдауды, "Е-лицензиялау" мемлекеттік дерекқоры" мемлекеттік ақпараттық жүйесінде (бұдан әрі – "Е-лицензиялау" МДҚ АЖ) тіркеуді өткізеді және құжаттарды басшыға бұрыштама қоюға жібереді - 30 минут; </w:t>
      </w:r>
      <w:r>
        <w:br/>
      </w:r>
      <w:r>
        <w:rPr>
          <w:rFonts w:ascii="Times New Roman"/>
          <w:b w:val="false"/>
          <w:i w:val="false"/>
          <w:color w:val="000000"/>
          <w:sz w:val="28"/>
        </w:rPr>
        <w:t xml:space="preserve">
      </w:t>
      </w:r>
      <w:r>
        <w:rPr>
          <w:rFonts w:ascii="Times New Roman"/>
          <w:b w:val="false"/>
          <w:i w:val="false"/>
          <w:color w:val="000000"/>
          <w:sz w:val="28"/>
        </w:rPr>
        <w:t xml:space="preserve">2) басшы келіп түскен құжаттармен танысады, жауапты орындаушыны айқындайды – 30 минут; </w:t>
      </w:r>
      <w:r>
        <w:br/>
      </w:r>
      <w:r>
        <w:rPr>
          <w:rFonts w:ascii="Times New Roman"/>
          <w:b w:val="false"/>
          <w:i w:val="false"/>
          <w:color w:val="000000"/>
          <w:sz w:val="28"/>
        </w:rPr>
        <w:t xml:space="preserve">
      </w:t>
      </w:r>
      <w:r>
        <w:rPr>
          <w:rFonts w:ascii="Times New Roman"/>
          <w:b w:val="false"/>
          <w:i w:val="false"/>
          <w:color w:val="000000"/>
          <w:sz w:val="28"/>
        </w:rPr>
        <w:t xml:space="preserve">3) жауапты орындаушы келесі іс-шараларды әзірлеу рәсімін өткізеді – 6 күнтізбелік күн: </w:t>
      </w:r>
      <w:r>
        <w:br/>
      </w:r>
      <w:r>
        <w:rPr>
          <w:rFonts w:ascii="Times New Roman"/>
          <w:b w:val="false"/>
          <w:i w:val="false"/>
          <w:color w:val="000000"/>
          <w:sz w:val="28"/>
        </w:rPr>
        <w:t xml:space="preserve">
      </w:t>
      </w:r>
      <w:r>
        <w:rPr>
          <w:rFonts w:ascii="Times New Roman"/>
          <w:b w:val="false"/>
          <w:i w:val="false"/>
          <w:color w:val="000000"/>
          <w:sz w:val="28"/>
        </w:rPr>
        <w:t>аттестаттау өткізу үшін қажетті құжаттарды дайындайды;</w:t>
      </w:r>
      <w:r>
        <w:br/>
      </w:r>
      <w:r>
        <w:rPr>
          <w:rFonts w:ascii="Times New Roman"/>
          <w:b w:val="false"/>
          <w:i w:val="false"/>
          <w:color w:val="000000"/>
          <w:sz w:val="28"/>
        </w:rPr>
        <w:t xml:space="preserve">
      </w:t>
      </w:r>
      <w:r>
        <w:rPr>
          <w:rFonts w:ascii="Times New Roman"/>
          <w:b w:val="false"/>
          <w:i w:val="false"/>
          <w:color w:val="000000"/>
          <w:sz w:val="28"/>
        </w:rPr>
        <w:t>аттестаттау өткізу кестесін әзірлейді және бекітеді;</w:t>
      </w:r>
      <w:r>
        <w:br/>
      </w:r>
      <w:r>
        <w:rPr>
          <w:rFonts w:ascii="Times New Roman"/>
          <w:b w:val="false"/>
          <w:i w:val="false"/>
          <w:color w:val="000000"/>
          <w:sz w:val="28"/>
        </w:rPr>
        <w:t xml:space="preserve">
      </w:t>
      </w:r>
      <w:r>
        <w:rPr>
          <w:rFonts w:ascii="Times New Roman"/>
          <w:b w:val="false"/>
          <w:i w:val="false"/>
          <w:color w:val="000000"/>
          <w:sz w:val="28"/>
        </w:rPr>
        <w:t>аттестаттау комиссиясының құрамын айқындайды;</w:t>
      </w:r>
      <w:r>
        <w:br/>
      </w:r>
      <w:r>
        <w:rPr>
          <w:rFonts w:ascii="Times New Roman"/>
          <w:b w:val="false"/>
          <w:i w:val="false"/>
          <w:color w:val="000000"/>
          <w:sz w:val="28"/>
        </w:rPr>
        <w:t xml:space="preserve">
      </w:t>
      </w:r>
      <w:r>
        <w:rPr>
          <w:rFonts w:ascii="Times New Roman"/>
          <w:b w:val="false"/>
          <w:i w:val="false"/>
          <w:color w:val="000000"/>
          <w:sz w:val="28"/>
        </w:rPr>
        <w:t>ұйымдастырушылық түсіндіру жұмысын өткізеді;</w:t>
      </w:r>
      <w:r>
        <w:br/>
      </w:r>
      <w:r>
        <w:rPr>
          <w:rFonts w:ascii="Times New Roman"/>
          <w:b w:val="false"/>
          <w:i w:val="false"/>
          <w:color w:val="000000"/>
          <w:sz w:val="28"/>
        </w:rPr>
        <w:t xml:space="preserve">
      </w:t>
      </w:r>
      <w:r>
        <w:rPr>
          <w:rFonts w:ascii="Times New Roman"/>
          <w:b w:val="false"/>
          <w:i w:val="false"/>
          <w:color w:val="000000"/>
          <w:sz w:val="28"/>
        </w:rPr>
        <w:t>аттестаттау мерзімдері туралы оны өткізуді бастағанға дейін хабарландырады;</w:t>
      </w:r>
      <w:r>
        <w:br/>
      </w:r>
      <w:r>
        <w:rPr>
          <w:rFonts w:ascii="Times New Roman"/>
          <w:b w:val="false"/>
          <w:i w:val="false"/>
          <w:color w:val="000000"/>
          <w:sz w:val="28"/>
        </w:rPr>
        <w:t xml:space="preserve">
      </w:t>
      </w:r>
      <w:r>
        <w:rPr>
          <w:rFonts w:ascii="Times New Roman"/>
          <w:b w:val="false"/>
          <w:i w:val="false"/>
          <w:color w:val="000000"/>
          <w:sz w:val="28"/>
        </w:rPr>
        <w:t>аттестаттауға жататын тұлғалардың құжаттарын қабылдайды және талдайды;</w:t>
      </w:r>
      <w:r>
        <w:br/>
      </w:r>
      <w:r>
        <w:rPr>
          <w:rFonts w:ascii="Times New Roman"/>
          <w:b w:val="false"/>
          <w:i w:val="false"/>
          <w:color w:val="000000"/>
          <w:sz w:val="28"/>
        </w:rPr>
        <w:t xml:space="preserve">
      </w:t>
      </w:r>
      <w:r>
        <w:rPr>
          <w:rFonts w:ascii="Times New Roman"/>
          <w:b w:val="false"/>
          <w:i w:val="false"/>
          <w:color w:val="000000"/>
          <w:sz w:val="28"/>
        </w:rPr>
        <w:t>4) басшы аттестаттау комиссиясын құрады, аттестаттауға жататын тұлғалардың тізімін, тестілеу сұрақтарын айқындайды және аттестаттау мерзімдерін, жұмыс кестесін белгілейді - 5 күнтізбелік күн;</w:t>
      </w:r>
    </w:p>
    <w:bookmarkEnd w:id="186"/>
    <w:bookmarkStart w:name="z351" w:id="187"/>
    <w:p>
      <w:pPr>
        <w:spacing w:after="0"/>
        <w:ind w:left="0"/>
        <w:jc w:val="both"/>
      </w:pPr>
      <w:r>
        <w:rPr>
          <w:rFonts w:ascii="Times New Roman"/>
          <w:b w:val="false"/>
          <w:i w:val="false"/>
          <w:color w:val="000000"/>
          <w:sz w:val="28"/>
        </w:rPr>
        <w:t>
      5) аттестаттау комиссиясы құжаттарды Қазақстан Республикасы заңнамасына сәйкестігіне қарайды, тестілеуді және әңгімелесуді өткізеді – 1 күнтізбелік күн. Әңгімелесудің нәтижесі бойынша комиссия келесі шешімдердің бірін қабылдайды:</w:t>
      </w:r>
    </w:p>
    <w:bookmarkEnd w:id="187"/>
    <w:p>
      <w:pPr>
        <w:spacing w:after="0"/>
        <w:ind w:left="0"/>
        <w:jc w:val="both"/>
      </w:pPr>
      <w:r>
        <w:rPr>
          <w:rFonts w:ascii="Times New Roman"/>
          <w:b w:val="false"/>
          <w:i w:val="false"/>
          <w:color w:val="000000"/>
          <w:sz w:val="28"/>
        </w:rPr>
        <w:t>
      аттестатталды;</w:t>
      </w:r>
    </w:p>
    <w:p>
      <w:pPr>
        <w:spacing w:after="0"/>
        <w:ind w:left="0"/>
        <w:jc w:val="both"/>
      </w:pPr>
      <w:r>
        <w:rPr>
          <w:rFonts w:ascii="Times New Roman"/>
          <w:b w:val="false"/>
          <w:i w:val="false"/>
          <w:color w:val="000000"/>
          <w:sz w:val="28"/>
        </w:rPr>
        <w:t>
      қайта аттестаттауға жатады;</w:t>
      </w:r>
    </w:p>
    <w:p>
      <w:pPr>
        <w:spacing w:after="0"/>
        <w:ind w:left="0"/>
        <w:jc w:val="both"/>
      </w:pPr>
      <w:r>
        <w:rPr>
          <w:rFonts w:ascii="Times New Roman"/>
          <w:b w:val="false"/>
          <w:i w:val="false"/>
          <w:color w:val="000000"/>
          <w:sz w:val="28"/>
        </w:rPr>
        <w:t>
      аттестатталған жоқ.</w:t>
      </w:r>
    </w:p>
    <w:p>
      <w:pPr>
        <w:spacing w:after="0"/>
        <w:ind w:left="0"/>
        <w:jc w:val="left"/>
      </w:pPr>
      <w:r>
        <w:rPr>
          <w:rFonts w:ascii="Times New Roman"/>
          <w:b w:val="false"/>
          <w:i w:val="false"/>
          <w:color w:val="000000"/>
          <w:sz w:val="28"/>
        </w:rPr>
        <w:t xml:space="preserve">
      Не стандарттың </w:t>
      </w:r>
      <w:r>
        <w:rPr>
          <w:rFonts w:ascii="Times New Roman"/>
          <w:b w:val="false"/>
          <w:i w:val="false"/>
          <w:color w:val="000000"/>
          <w:sz w:val="28"/>
        </w:rPr>
        <w:t xml:space="preserve">9-1 тармағында </w:t>
      </w:r>
      <w:r>
        <w:rPr>
          <w:rFonts w:ascii="Times New Roman"/>
          <w:b w:val="false"/>
          <w:i w:val="false"/>
          <w:color w:val="000000"/>
          <w:sz w:val="28"/>
        </w:rPr>
        <w:t>көзделген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 xml:space="preserve">6) кеңсе қызметкері аттестаттау парағын журналда тіркейді, "Е-лицензиялау" МДҚ АЖ арқылы электрондық цифрлық қолтаңбамен (бұдан әрі - ЭЦҚ) қол қояды. Көрсетілетін қызметті алушы қағаз тасығышта өтініш білдірген жағдайда, аттестаттау парағы электрондық нысанда рәсімделіп, басып шығарылады, комиссия төрағасы, мүшелері және хатшысымен қол қойылады және аттестаттау аяқталғаннан кейін беріледі – 30 минут.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әкімдігінің 16.10.2017 № 65/02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7. Келесі рәсімдерді (іс-қимылдарды) орындауды бастау үшін негіз болатын мемлекеттік қызметті көрсету бойынша рәсімдердің (іс-қимылдардың) нәтижелері:</w:t>
      </w:r>
      <w:r>
        <w:br/>
      </w:r>
      <w:r>
        <w:rPr>
          <w:rFonts w:ascii="Times New Roman"/>
          <w:b w:val="false"/>
          <w:i w:val="false"/>
          <w:color w:val="000000"/>
          <w:sz w:val="28"/>
        </w:rPr>
        <w:t xml:space="preserve">
      </w:t>
      </w:r>
      <w:r>
        <w:rPr>
          <w:rFonts w:ascii="Times New Roman"/>
          <w:b w:val="false"/>
          <w:i w:val="false"/>
          <w:color w:val="000000"/>
          <w:sz w:val="28"/>
        </w:rPr>
        <w:t>1) өтінішті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айқындау;</w:t>
      </w:r>
      <w:r>
        <w:br/>
      </w:r>
      <w:r>
        <w:rPr>
          <w:rFonts w:ascii="Times New Roman"/>
          <w:b w:val="false"/>
          <w:i w:val="false"/>
          <w:color w:val="000000"/>
          <w:sz w:val="28"/>
        </w:rPr>
        <w:t xml:space="preserve">
      </w:t>
      </w:r>
      <w:r>
        <w:rPr>
          <w:rFonts w:ascii="Times New Roman"/>
          <w:b w:val="false"/>
          <w:i w:val="false"/>
          <w:color w:val="000000"/>
          <w:sz w:val="28"/>
        </w:rPr>
        <w:t>3) жауапты орындаушымен аттестаттауға дайындалу рәсімі;</w:t>
      </w:r>
      <w:r>
        <w:br/>
      </w:r>
      <w:r>
        <w:rPr>
          <w:rFonts w:ascii="Times New Roman"/>
          <w:b w:val="false"/>
          <w:i w:val="false"/>
          <w:color w:val="000000"/>
          <w:sz w:val="28"/>
        </w:rPr>
        <w:t xml:space="preserve">
      </w:t>
      </w:r>
      <w:r>
        <w:rPr>
          <w:rFonts w:ascii="Times New Roman"/>
          <w:b w:val="false"/>
          <w:i w:val="false"/>
          <w:color w:val="000000"/>
          <w:sz w:val="28"/>
        </w:rPr>
        <w:t>4) басшымен аттестаттау өткізу жөніндегі іс-шараларды әзірлеу және бекіту;</w:t>
      </w:r>
      <w:r>
        <w:br/>
      </w:r>
      <w:r>
        <w:rPr>
          <w:rFonts w:ascii="Times New Roman"/>
          <w:b w:val="false"/>
          <w:i w:val="false"/>
          <w:color w:val="000000"/>
          <w:sz w:val="28"/>
        </w:rPr>
        <w:t xml:space="preserve">
      </w:t>
      </w:r>
      <w:r>
        <w:rPr>
          <w:rFonts w:ascii="Times New Roman"/>
          <w:b w:val="false"/>
          <w:i w:val="false"/>
          <w:color w:val="000000"/>
          <w:sz w:val="28"/>
        </w:rPr>
        <w:t>5) тестілеу, әңгімелесу және шешім қабылдау;</w:t>
      </w:r>
      <w:r>
        <w:br/>
      </w:r>
      <w:r>
        <w:rPr>
          <w:rFonts w:ascii="Times New Roman"/>
          <w:b w:val="false"/>
          <w:i w:val="false"/>
          <w:color w:val="000000"/>
          <w:sz w:val="28"/>
        </w:rPr>
        <w:t xml:space="preserve">
      </w:t>
      </w:r>
      <w:r>
        <w:rPr>
          <w:rFonts w:ascii="Times New Roman"/>
          <w:b w:val="false"/>
          <w:i w:val="false"/>
          <w:color w:val="000000"/>
          <w:sz w:val="28"/>
        </w:rPr>
        <w:t>6) мемлекеттік көрсетілетін қызметті көрсету нәтижесін беру.</w:t>
      </w:r>
      <w:r>
        <w:br/>
      </w:r>
      <w:r>
        <w:rPr>
          <w:rFonts w:ascii="Times New Roman"/>
          <w:b w:val="false"/>
          <w:i w:val="false"/>
          <w:color w:val="000000"/>
          <w:sz w:val="28"/>
        </w:rPr>
        <w:t>
</w:t>
      </w:r>
    </w:p>
    <w:bookmarkStart w:name="z364" w:id="18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8"/>
    <w:bookmarkStart w:name="z365" w:id="18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4) аттестаттау комиссиясы.</w:t>
      </w:r>
      <w:r>
        <w:br/>
      </w:r>
      <w:r>
        <w:rPr>
          <w:rFonts w:ascii="Times New Roman"/>
          <w:b w:val="false"/>
          <w:i w:val="false"/>
          <w:color w:val="000000"/>
          <w:sz w:val="28"/>
        </w:rPr>
        <w:t xml:space="preserve">
      </w:t>
      </w:r>
      <w:r>
        <w:rPr>
          <w:rFonts w:ascii="Times New Roman"/>
          <w:b w:val="false"/>
          <w:i w:val="false"/>
          <w:color w:val="000000"/>
          <w:sz w:val="28"/>
        </w:rPr>
        <w:t>9. Әрбір рәсімнің (іс-қимылдың) ұзақтығын көрсете отырып, құрылымдық бөлімшелер (қызметкерлер) арасындағы рәсімдердің (іс-қимылдардың) кезектілігін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көрсетілетін қызметті алушы қажетті құжаттарды тапсырған сәттен бастап құжаттарды қабылдауды, "Е-лицензиялау" МДҚ АЖ-да тіркеуді өткізеді және құжаттарды басшыға бұрыштама қоюға жібереді - 30 минут; </w:t>
      </w:r>
      <w:r>
        <w:br/>
      </w:r>
      <w:r>
        <w:rPr>
          <w:rFonts w:ascii="Times New Roman"/>
          <w:b w:val="false"/>
          <w:i w:val="false"/>
          <w:color w:val="000000"/>
          <w:sz w:val="28"/>
        </w:rPr>
        <w:t xml:space="preserve">
      </w:t>
      </w:r>
      <w:r>
        <w:rPr>
          <w:rFonts w:ascii="Times New Roman"/>
          <w:b w:val="false"/>
          <w:i w:val="false"/>
          <w:color w:val="000000"/>
          <w:sz w:val="28"/>
        </w:rPr>
        <w:t xml:space="preserve">2) басшы келіп түскен құжаттармен танысады, жауапты орындаушыны айқындайды – 30 минут; </w:t>
      </w:r>
      <w:r>
        <w:br/>
      </w:r>
      <w:r>
        <w:rPr>
          <w:rFonts w:ascii="Times New Roman"/>
          <w:b w:val="false"/>
          <w:i w:val="false"/>
          <w:color w:val="000000"/>
          <w:sz w:val="28"/>
        </w:rPr>
        <w:t xml:space="preserve">
      </w:t>
      </w:r>
      <w:r>
        <w:rPr>
          <w:rFonts w:ascii="Times New Roman"/>
          <w:b w:val="false"/>
          <w:i w:val="false"/>
          <w:color w:val="000000"/>
          <w:sz w:val="28"/>
        </w:rPr>
        <w:t xml:space="preserve">3) жауапты орындаушы келесі іс-шараларды әзірлеу рәсімін өткізеді – 6 күнтізбелік күн: </w:t>
      </w:r>
      <w:r>
        <w:br/>
      </w:r>
      <w:r>
        <w:rPr>
          <w:rFonts w:ascii="Times New Roman"/>
          <w:b w:val="false"/>
          <w:i w:val="false"/>
          <w:color w:val="000000"/>
          <w:sz w:val="28"/>
        </w:rPr>
        <w:t xml:space="preserve">
      </w:t>
      </w:r>
      <w:r>
        <w:rPr>
          <w:rFonts w:ascii="Times New Roman"/>
          <w:b w:val="false"/>
          <w:i w:val="false"/>
          <w:color w:val="000000"/>
          <w:sz w:val="28"/>
        </w:rPr>
        <w:t>аттестаттау өткізу үшін қажетті құжаттарды дайындайды;</w:t>
      </w:r>
      <w:r>
        <w:br/>
      </w:r>
      <w:r>
        <w:rPr>
          <w:rFonts w:ascii="Times New Roman"/>
          <w:b w:val="false"/>
          <w:i w:val="false"/>
          <w:color w:val="000000"/>
          <w:sz w:val="28"/>
        </w:rPr>
        <w:t xml:space="preserve">
      </w:t>
      </w:r>
      <w:r>
        <w:rPr>
          <w:rFonts w:ascii="Times New Roman"/>
          <w:b w:val="false"/>
          <w:i w:val="false"/>
          <w:color w:val="000000"/>
          <w:sz w:val="28"/>
        </w:rPr>
        <w:t>аттестаттау өткізу кестесін әзірлейді және бекітеді;</w:t>
      </w:r>
      <w:r>
        <w:br/>
      </w:r>
      <w:r>
        <w:rPr>
          <w:rFonts w:ascii="Times New Roman"/>
          <w:b w:val="false"/>
          <w:i w:val="false"/>
          <w:color w:val="000000"/>
          <w:sz w:val="28"/>
        </w:rPr>
        <w:t xml:space="preserve">
      </w:t>
      </w:r>
      <w:r>
        <w:rPr>
          <w:rFonts w:ascii="Times New Roman"/>
          <w:b w:val="false"/>
          <w:i w:val="false"/>
          <w:color w:val="000000"/>
          <w:sz w:val="28"/>
        </w:rPr>
        <w:t>аттестаттау комиссиясының құрамын айқындайды;</w:t>
      </w:r>
      <w:r>
        <w:br/>
      </w:r>
      <w:r>
        <w:rPr>
          <w:rFonts w:ascii="Times New Roman"/>
          <w:b w:val="false"/>
          <w:i w:val="false"/>
          <w:color w:val="000000"/>
          <w:sz w:val="28"/>
        </w:rPr>
        <w:t xml:space="preserve">
      </w:t>
      </w:r>
      <w:r>
        <w:rPr>
          <w:rFonts w:ascii="Times New Roman"/>
          <w:b w:val="false"/>
          <w:i w:val="false"/>
          <w:color w:val="000000"/>
          <w:sz w:val="28"/>
        </w:rPr>
        <w:t>ұйымдастырушылық түсіндіру жұмысын өткізеді;</w:t>
      </w:r>
      <w:r>
        <w:br/>
      </w:r>
      <w:r>
        <w:rPr>
          <w:rFonts w:ascii="Times New Roman"/>
          <w:b w:val="false"/>
          <w:i w:val="false"/>
          <w:color w:val="000000"/>
          <w:sz w:val="28"/>
        </w:rPr>
        <w:t xml:space="preserve">
      </w:t>
      </w:r>
      <w:r>
        <w:rPr>
          <w:rFonts w:ascii="Times New Roman"/>
          <w:b w:val="false"/>
          <w:i w:val="false"/>
          <w:color w:val="000000"/>
          <w:sz w:val="28"/>
        </w:rPr>
        <w:t>аттестаттау мерзімдері туралы оны өткізуді бастағанға дейін хабарландырады;</w:t>
      </w:r>
      <w:r>
        <w:br/>
      </w:r>
      <w:r>
        <w:rPr>
          <w:rFonts w:ascii="Times New Roman"/>
          <w:b w:val="false"/>
          <w:i w:val="false"/>
          <w:color w:val="000000"/>
          <w:sz w:val="28"/>
        </w:rPr>
        <w:t xml:space="preserve">
      </w:t>
      </w:r>
      <w:r>
        <w:rPr>
          <w:rFonts w:ascii="Times New Roman"/>
          <w:b w:val="false"/>
          <w:i w:val="false"/>
          <w:color w:val="000000"/>
          <w:sz w:val="28"/>
        </w:rPr>
        <w:t>аттестаттауға жататын тұлғалардың құжаттарын қабылдайды және талдайды;</w:t>
      </w:r>
      <w:r>
        <w:br/>
      </w:r>
      <w:r>
        <w:rPr>
          <w:rFonts w:ascii="Times New Roman"/>
          <w:b w:val="false"/>
          <w:i w:val="false"/>
          <w:color w:val="000000"/>
          <w:sz w:val="28"/>
        </w:rPr>
        <w:t xml:space="preserve">
      </w:t>
      </w:r>
      <w:r>
        <w:rPr>
          <w:rFonts w:ascii="Times New Roman"/>
          <w:b w:val="false"/>
          <w:i w:val="false"/>
          <w:color w:val="000000"/>
          <w:sz w:val="28"/>
        </w:rPr>
        <w:t>4) басшы аттестаттау комиссиясын құрады, аттестаттауға жататын тұлғалардың тізімін, тестілеу сұрақтарын айқындайды және аттестаттау мерзімдерін, жұмыс кестесін белгілейді - 5 күнтізбелік күн;</w:t>
      </w:r>
      <w:r>
        <w:br/>
      </w:r>
      <w:r>
        <w:rPr>
          <w:rFonts w:ascii="Times New Roman"/>
          <w:b w:val="false"/>
          <w:i w:val="false"/>
          <w:color w:val="000000"/>
          <w:sz w:val="28"/>
        </w:rPr>
        <w:t xml:space="preserve">
      </w:t>
      </w:r>
      <w:r>
        <w:rPr>
          <w:rFonts w:ascii="Times New Roman"/>
          <w:b w:val="false"/>
          <w:i w:val="false"/>
          <w:color w:val="000000"/>
          <w:sz w:val="28"/>
        </w:rPr>
        <w:t>5) аттестаттау комиссиясы құжаттарды Қазақстан Республикасы заңнамасына сәйкестігіне қарайды, тестілеуді және әңгімелесуді өткізеді – 1 күнтізбелік күн. Әңгімелесудің нәтижесі бойынша комиссия келесі шешімдердің бірін қабылдайды:</w:t>
      </w:r>
      <w:r>
        <w:br/>
      </w:r>
      <w:r>
        <w:rPr>
          <w:rFonts w:ascii="Times New Roman"/>
          <w:b w:val="false"/>
          <w:i w:val="false"/>
          <w:color w:val="000000"/>
          <w:sz w:val="28"/>
        </w:rPr>
        <w:t xml:space="preserve">
      </w:t>
      </w:r>
      <w:r>
        <w:rPr>
          <w:rFonts w:ascii="Times New Roman"/>
          <w:b w:val="false"/>
          <w:i w:val="false"/>
          <w:color w:val="000000"/>
          <w:sz w:val="28"/>
        </w:rPr>
        <w:t>аттестатталды;</w:t>
      </w:r>
      <w:r>
        <w:br/>
      </w:r>
      <w:r>
        <w:rPr>
          <w:rFonts w:ascii="Times New Roman"/>
          <w:b w:val="false"/>
          <w:i w:val="false"/>
          <w:color w:val="000000"/>
          <w:sz w:val="28"/>
        </w:rPr>
        <w:t xml:space="preserve">
      </w:t>
      </w:r>
      <w:r>
        <w:rPr>
          <w:rFonts w:ascii="Times New Roman"/>
          <w:b w:val="false"/>
          <w:i w:val="false"/>
          <w:color w:val="000000"/>
          <w:sz w:val="28"/>
        </w:rPr>
        <w:t>қайта аттестаттауға жатады;</w:t>
      </w:r>
      <w:r>
        <w:br/>
      </w:r>
      <w:r>
        <w:rPr>
          <w:rFonts w:ascii="Times New Roman"/>
          <w:b w:val="false"/>
          <w:i w:val="false"/>
          <w:color w:val="000000"/>
          <w:sz w:val="28"/>
        </w:rPr>
        <w:t xml:space="preserve">
      </w:t>
      </w:r>
      <w:r>
        <w:rPr>
          <w:rFonts w:ascii="Times New Roman"/>
          <w:b w:val="false"/>
          <w:i w:val="false"/>
          <w:color w:val="000000"/>
          <w:sz w:val="28"/>
        </w:rPr>
        <w:t>аттестатталған жоқ.</w:t>
      </w:r>
      <w:r>
        <w:br/>
      </w:r>
      <w:r>
        <w:rPr>
          <w:rFonts w:ascii="Times New Roman"/>
          <w:b w:val="false"/>
          <w:i w:val="false"/>
          <w:color w:val="000000"/>
          <w:sz w:val="28"/>
        </w:rPr>
        <w:t xml:space="preserve">
      </w:t>
      </w:r>
      <w:r>
        <w:rPr>
          <w:rFonts w:ascii="Times New Roman"/>
          <w:b w:val="false"/>
          <w:i w:val="false"/>
          <w:color w:val="000000"/>
          <w:sz w:val="28"/>
        </w:rPr>
        <w:t>Комиссиямен қабылданған шешім аттестаттау парағына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кеңсе қызметкері аттестаттау парағын журналда тіркейді, "Е-лицензиялау" МДҚ АЖ арқылы ЭЦҚ-мен қол қояды. Көрсетілетін қызметті алушы қағаз тасығышта өтініш білдірген жағдайда, аттестаттау парағы электрондық нысанда рәсімделіп, басып шығарылады, комиссия төрағасы, мүшелері және хатшысымен қол қойылады және аттестаттау аяқталғаннан кейін беріледі – 30 минут. </w:t>
      </w:r>
    </w:p>
    <w:bookmarkEnd w:id="189"/>
    <w:bookmarkStart w:name="z387" w:id="19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0"/>
    <w:bookmarkStart w:name="z388" w:id="191"/>
    <w:p>
      <w:pPr>
        <w:spacing w:after="0"/>
        <w:ind w:left="0"/>
        <w:jc w:val="both"/>
      </w:pPr>
      <w:r>
        <w:rPr>
          <w:rFonts w:ascii="Times New Roman"/>
          <w:b w:val="false"/>
          <w:i w:val="false"/>
          <w:color w:val="000000"/>
          <w:sz w:val="28"/>
        </w:rPr>
        <w:t>
      10. Портал арқылы мемлекеттік қызметті көрсеткенде көрсетілетін қызметті берушінің және көрсетілетін қызметті алушының өтініш беру тәртібі мен рәсімдерінің (іс-қимылдарының) кезеңділігін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1-процесс – қызметті алу үшін көрсетілетін қызметті алушымен Порталда ЖСН/БСН және парольді енгізу процесі (авторизациялау процесі);</w:t>
      </w:r>
      <w:r>
        <w:br/>
      </w:r>
      <w:r>
        <w:rPr>
          <w:rFonts w:ascii="Times New Roman"/>
          <w:b w:val="false"/>
          <w:i w:val="false"/>
          <w:color w:val="000000"/>
          <w:sz w:val="28"/>
        </w:rPr>
        <w:t xml:space="preserve">
      </w:t>
      </w:r>
      <w:r>
        <w:rPr>
          <w:rFonts w:ascii="Times New Roman"/>
          <w:b w:val="false"/>
          <w:i w:val="false"/>
          <w:color w:val="000000"/>
          <w:sz w:val="28"/>
        </w:rPr>
        <w:t>1-шарт –тіркелген көрсетілетін қызметті алушы туралы деректердің дұрыстығын ЖСН/БСН мен пароль арқылы Порталда тексеру;</w:t>
      </w:r>
      <w:r>
        <w:br/>
      </w: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ЭЦҚ-ны таңдауы;</w:t>
      </w:r>
      <w:r>
        <w:br/>
      </w:r>
      <w:r>
        <w:rPr>
          <w:rFonts w:ascii="Times New Roman"/>
          <w:b w:val="false"/>
          <w:i w:val="false"/>
          <w:color w:val="000000"/>
          <w:sz w:val="28"/>
        </w:rPr>
        <w:t xml:space="preserve">
      </w:t>
      </w:r>
      <w:r>
        <w:rPr>
          <w:rFonts w:ascii="Times New Roman"/>
          <w:b w:val="false"/>
          <w:i w:val="false"/>
          <w:color w:val="000000"/>
          <w:sz w:val="28"/>
        </w:rPr>
        <w:t>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 ЭЦҚ-ның дұрыстығы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r>
        <w:br/>
      </w:r>
      <w:r>
        <w:rPr>
          <w:rFonts w:ascii="Times New Roman"/>
          <w:b w:val="false"/>
          <w:i w:val="false"/>
          <w:color w:val="000000"/>
          <w:sz w:val="28"/>
        </w:rPr>
        <w:t xml:space="preserve">
      </w:t>
      </w:r>
      <w:r>
        <w:rPr>
          <w:rFonts w:ascii="Times New Roman"/>
          <w:b w:val="false"/>
          <w:i w:val="false"/>
          <w:color w:val="000000"/>
          <w:sz w:val="28"/>
        </w:rPr>
        <w:t>6-процесс – осы регламенттің 5-тармағымен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алушымен "Е-лицензиялау" МДҚ АЖ-да қалыптастырылған мемлекеттік көрсетілетін қызметтің нәтижесін алу. Электрондық құжат көрсетілетін қызметті берушінің басшысының ЭЦҚ-сын қолданумен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көрсетілетін қызметті көрсету процестерінде рәсімдер (іс-қимылдар) кезеңділігін, көрсетілетін қызметті берушінің құрылымдық бөлімшелерінің (қызметкерлерінің) өзара іс-қимылдарының және мемлекеттік қызмет көрсету процестерінде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 кәсіпкерлік қызметті жүзеге</w:t>
            </w:r>
            <w:r>
              <w:br/>
            </w:r>
            <w:r>
              <w:rPr>
                <w:rFonts w:ascii="Times New Roman"/>
                <w:b w:val="false"/>
                <w:i w:val="false"/>
                <w:color w:val="000000"/>
                <w:sz w:val="20"/>
              </w:rPr>
              <w:t>асыратын жеке және заңды тұлғаларды аттестаттау"</w:t>
            </w:r>
            <w:r>
              <w:br/>
            </w:r>
            <w:r>
              <w:rPr>
                <w:rFonts w:ascii="Times New Roman"/>
                <w:b w:val="false"/>
                <w:i w:val="false"/>
                <w:color w:val="000000"/>
                <w:sz w:val="20"/>
              </w:rPr>
              <w:t xml:space="preserve">мемлекеттiк көрсетілетін қызметтің регламентіне </w:t>
            </w:r>
            <w:r>
              <w:br/>
            </w:r>
            <w:r>
              <w:rPr>
                <w:rFonts w:ascii="Times New Roman"/>
                <w:b w:val="false"/>
                <w:i w:val="false"/>
                <w:color w:val="000000"/>
                <w:sz w:val="20"/>
              </w:rPr>
              <w:t>1-қосымша</w:t>
            </w:r>
          </w:p>
        </w:tc>
      </w:tr>
    </w:tbl>
    <w:bookmarkStart w:name="z401" w:id="192"/>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әрекеттесуінің диаграммасы</w:t>
      </w:r>
    </w:p>
    <w:bookmarkEnd w:id="192"/>
    <w:bookmarkStart w:name="z402" w:id="193"/>
    <w:p>
      <w:pPr>
        <w:spacing w:after="0"/>
        <w:ind w:left="0"/>
        <w:jc w:val="left"/>
      </w:pPr>
    </w:p>
    <w:bookmarkEnd w:id="193"/>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5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 кәсіпкерлік қызметті жүзеге</w:t>
            </w:r>
            <w:r>
              <w:br/>
            </w:r>
            <w:r>
              <w:rPr>
                <w:rFonts w:ascii="Times New Roman"/>
                <w:b w:val="false"/>
                <w:i w:val="false"/>
                <w:color w:val="000000"/>
                <w:sz w:val="20"/>
              </w:rPr>
              <w:t>асыратын жеке және заңды тұлғаларды аттестаттау"</w:t>
            </w:r>
            <w:r>
              <w:br/>
            </w:r>
            <w:r>
              <w:rPr>
                <w:rFonts w:ascii="Times New Roman"/>
                <w:b w:val="false"/>
                <w:i w:val="false"/>
                <w:color w:val="000000"/>
                <w:sz w:val="20"/>
              </w:rPr>
              <w:t>мемлекеттiк көрсетілетін қызметтің регламентіне</w:t>
            </w:r>
            <w:r>
              <w:br/>
            </w:r>
            <w:r>
              <w:rPr>
                <w:rFonts w:ascii="Times New Roman"/>
                <w:b w:val="false"/>
                <w:i w:val="false"/>
                <w:color w:val="000000"/>
                <w:sz w:val="20"/>
              </w:rPr>
              <w:t xml:space="preserve">2-қосымша </w:t>
            </w:r>
          </w:p>
        </w:tc>
      </w:tr>
    </w:tbl>
    <w:bookmarkStart w:name="z404" w:id="194"/>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көрсетілетін қызметті көрсету бизнес-процестерінің анықтамалығы</w:t>
      </w:r>
    </w:p>
    <w:bookmarkEnd w:id="194"/>
    <w:bookmarkStart w:name="z405" w:id="195"/>
    <w:p>
      <w:pPr>
        <w:spacing w:after="0"/>
        <w:ind w:left="0"/>
        <w:jc w:val="left"/>
      </w:pPr>
    </w:p>
    <w:bookmarkEnd w:id="195"/>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48200"/>
                    </a:xfrm>
                    <a:prstGeom prst="rect">
                      <a:avLst/>
                    </a:prstGeom>
                  </pic:spPr>
                </pic:pic>
              </a:graphicData>
            </a:graphic>
          </wp:inline>
        </w:drawing>
      </w:r>
    </w:p>
    <w:p>
      <w:pPr>
        <w:spacing w:after="0"/>
        <w:ind w:left="0"/>
        <w:jc w:val="left"/>
      </w:pPr>
      <w:r>
        <w:br/>
      </w:r>
    </w:p>
    <w:bookmarkStart w:name="z406" w:id="196"/>
    <w:p>
      <w:pPr>
        <w:spacing w:after="0"/>
        <w:ind w:left="0"/>
        <w:jc w:val="left"/>
      </w:pPr>
    </w:p>
    <w:bookmarkEnd w:id="196"/>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320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