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9d1" w14:textId="89ae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 сәуірдегі № 20/01 қаулысы. Қарағанды облысының Әділет департаментінде 2016 жылғы 7 сәуірде № 3748 болып тіркелді. Күші жойылды - Қарағанды облысының әкімдігінің 2019 жылғы 30 мамырдағы № 32/04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30.05.2019 № 32/04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2015 жылғы 04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сатып алуды ұйымдастыруды және өткізуді бірыңғай ұйымдастырушы жүзеге асыратын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мемлекеттік активтер және сатып алу басқармасы" мемлекеттік мекемесі қолданыстағы заңнамаға сәйкес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"01"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ұйымдастырушы мемлекеттік сатып алуды ұйымдастыратын және өткізетін жұмыстар мен қызметтердің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1"/>
        <w:gridCol w:w="8869"/>
      </w:tblGrid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№-і</w:t>
            </w:r>
          </w:p>
          <w:bookmarkEnd w:id="6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объектілер салу немесе салынғанын реконструкциялау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салуға және реконструкциялауға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1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автомобиль жолдарын күрделі жөндеуге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 және реконструкциялау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4"/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автомобиль жолдарын күрделі жөндеу кезінде тапсырыс беруші атынан техникалық қадағалау жүргізу бойынша инжинирингтік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