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70f15c" w14:textId="670f1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Қарағанды облысында ортақ су пайдаланудың қағидалары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облыстық мәслихатының 2016 жылғы 19 ақпандағы XLII сессиясының № 479 шешімі. Қарағанды облысының Әділет департаментінде 2016 жылғы 15 наурызда № 3707 болып тіркелді. Күші жойылды - Қарағанды облыстық мәслихатының 2025 жылғы 20 қарашадағы № 337 шешімімен</w:t>
      </w:r>
    </w:p>
    <w:p>
      <w:pPr>
        <w:spacing w:after="0"/>
        <w:ind w:left="0"/>
        <w:jc w:val="both"/>
      </w:pPr>
      <w:r>
        <w:rPr>
          <w:rFonts w:ascii="Times New Roman"/>
          <w:b w:val="false"/>
          <w:i w:val="false"/>
          <w:color w:val="ff0000"/>
          <w:sz w:val="28"/>
        </w:rPr>
        <w:t xml:space="preserve">
      Ескерту. Күші жойылды - Қарағанды облыстық мәслихатының 20.11.2025 </w:t>
      </w:r>
      <w:r>
        <w:rPr>
          <w:rFonts w:ascii="Times New Roman"/>
          <w:b w:val="false"/>
          <w:i w:val="false"/>
          <w:color w:val="ff0000"/>
          <w:sz w:val="28"/>
        </w:rPr>
        <w:t>№ 337</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6-бабының </w:t>
      </w:r>
      <w:r>
        <w:rPr>
          <w:rFonts w:ascii="Times New Roman"/>
          <w:b w:val="false"/>
          <w:i w:val="false"/>
          <w:color w:val="000000"/>
          <w:sz w:val="28"/>
        </w:rPr>
        <w:t>2-2-тармағына</w:t>
      </w:r>
      <w:r>
        <w:rPr>
          <w:rFonts w:ascii="Times New Roman"/>
          <w:b w:val="false"/>
          <w:i w:val="false"/>
          <w:color w:val="000000"/>
          <w:sz w:val="28"/>
        </w:rPr>
        <w:t xml:space="preserve">, Қазақстан Республикасының 2003 жылғы 9 шілдедегі Су кодексінің 38-бабының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облыстық мәслихат </w:t>
      </w:r>
      <w:r>
        <w:rPr>
          <w:rFonts w:ascii="Times New Roman"/>
          <w:b/>
          <w:i w:val="false"/>
          <w:color w:val="000000"/>
          <w:sz w:val="28"/>
        </w:rPr>
        <w:t>ШЕШІ</w:t>
      </w:r>
      <w:r>
        <w:rPr>
          <w:rFonts w:ascii="Times New Roman"/>
          <w:b/>
          <w:i w:val="false"/>
          <w:color w:val="000000"/>
          <w:sz w:val="28"/>
        </w:rPr>
        <w:t>М ЕТТІ</w:t>
      </w:r>
      <w:r>
        <w:rPr>
          <w:rFonts w:ascii="Times New Roman"/>
          <w:b/>
          <w:i w:val="false"/>
          <w:color w:val="000000"/>
          <w:sz w:val="28"/>
        </w:rPr>
        <w:t>:</w:t>
      </w:r>
    </w:p>
    <w:bookmarkEnd w:id="0"/>
    <w:bookmarkStart w:name="z5" w:id="1"/>
    <w:p>
      <w:pPr>
        <w:spacing w:after="0"/>
        <w:ind w:left="0"/>
        <w:jc w:val="both"/>
      </w:pPr>
      <w:r>
        <w:rPr>
          <w:rFonts w:ascii="Times New Roman"/>
          <w:b w:val="false"/>
          <w:i w:val="false"/>
          <w:color w:val="000000"/>
          <w:sz w:val="28"/>
        </w:rPr>
        <w:t xml:space="preserve">
      1. Қоса беріліп отырған Қарағанды облысында ортақ су пайдаланудың </w:t>
      </w:r>
      <w:r>
        <w:rPr>
          <w:rFonts w:ascii="Times New Roman"/>
          <w:b w:val="false"/>
          <w:i w:val="false"/>
          <w:color w:val="000000"/>
          <w:sz w:val="28"/>
        </w:rPr>
        <w:t>қағидалары</w:t>
      </w:r>
      <w:r>
        <w:rPr>
          <w:rFonts w:ascii="Times New Roman"/>
          <w:b w:val="false"/>
          <w:i w:val="false"/>
          <w:color w:val="000000"/>
          <w:sz w:val="28"/>
        </w:rPr>
        <w:t xml:space="preserve"> белгіленсін.</w:t>
      </w:r>
    </w:p>
    <w:bookmarkEnd w:id="1"/>
    <w:bookmarkStart w:name="z6" w:id="2"/>
    <w:p>
      <w:pPr>
        <w:spacing w:after="0"/>
        <w:ind w:left="0"/>
        <w:jc w:val="both"/>
      </w:pPr>
      <w:r>
        <w:rPr>
          <w:rFonts w:ascii="Times New Roman"/>
          <w:b w:val="false"/>
          <w:i w:val="false"/>
          <w:color w:val="000000"/>
          <w:sz w:val="28"/>
        </w:rPr>
        <w:t xml:space="preserve">
      2. Қарағанды облыстық мәслихатының 2012 жылғы 5 желтоқсандағы "Қарағанды облысының су объектілерінде ортақ су пайдаланудың қағидалары туралы" № 112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 мемлекеттік тіркеудің тізіліміне № 2095 болып тіркелген, 2013 жылғы 12 қаңтардағы № 4-5 (21430) "Орталық Қазақстан" және 2013 жылғы 12 қаңтардағы № 3 (21336) "Индустриальная Караганда" газеттерінде жарияланған) күші жойылды деп танылсын.</w:t>
      </w:r>
    </w:p>
    <w:bookmarkEnd w:id="2"/>
    <w:bookmarkStart w:name="z7" w:id="3"/>
    <w:p>
      <w:pPr>
        <w:spacing w:after="0"/>
        <w:ind w:left="0"/>
        <w:jc w:val="both"/>
      </w:pPr>
      <w:r>
        <w:rPr>
          <w:rFonts w:ascii="Times New Roman"/>
          <w:b w:val="false"/>
          <w:i w:val="false"/>
          <w:color w:val="000000"/>
          <w:sz w:val="28"/>
        </w:rPr>
        <w:t>
      3. Осы шешімнің орындалуын бақылау облыстық мәслихаттың өнеркәсіп, шағын және орта бизнесті дамыту, аграрлық мәселелер және экология жөніндегі тұрақты комиссиясына (А.В. Борисенко) жүктелсін.</w:t>
      </w:r>
    </w:p>
    <w:bookmarkEnd w:id="3"/>
    <w:bookmarkStart w:name="z8" w:id="4"/>
    <w:p>
      <w:pPr>
        <w:spacing w:after="0"/>
        <w:ind w:left="0"/>
        <w:jc w:val="both"/>
      </w:pPr>
      <w:r>
        <w:rPr>
          <w:rFonts w:ascii="Times New Roman"/>
          <w:b w:val="false"/>
          <w:i w:val="false"/>
          <w:color w:val="000000"/>
          <w:sz w:val="28"/>
        </w:rPr>
        <w:t>
      4. Осы шешім алғашқы ресми жарияланған күнінен бастап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Сессия төрағасы,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облыстық мәслихат хатшысы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Дулатбеков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 xml:space="preserve">Қарағанды облыстық мәслихатының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 xml:space="preserve">2016 жылғы 19 ақпандағы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 xml:space="preserve">XLII сессиясының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 479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Б</w:t>
            </w:r>
            <w:r>
              <w:rPr>
                <w:rFonts w:ascii="Times New Roman"/>
                <w:b/>
                <w:i w:val="false"/>
                <w:color w:val="000000"/>
                <w:sz w:val="20"/>
              </w:rPr>
              <w:t>екітілген</w:t>
            </w:r>
          </w:p>
        </w:tc>
      </w:tr>
    </w:tbl>
    <w:bookmarkStart w:name="z16" w:id="5"/>
    <w:p>
      <w:pPr>
        <w:spacing w:after="0"/>
        <w:ind w:left="0"/>
        <w:jc w:val="left"/>
      </w:pPr>
      <w:r>
        <w:rPr>
          <w:rFonts w:ascii="Times New Roman"/>
          <w:b/>
          <w:i w:val="false"/>
          <w:color w:val="000000"/>
        </w:rPr>
        <w:t xml:space="preserve"> Қарағанды облысында ортақ су пайдаланудың қағидалары</w:t>
      </w:r>
    </w:p>
    <w:bookmarkEnd w:id="5"/>
    <w:bookmarkStart w:name="z17" w:id="6"/>
    <w:p>
      <w:pPr>
        <w:spacing w:after="0"/>
        <w:ind w:left="0"/>
        <w:jc w:val="both"/>
      </w:pPr>
      <w:r>
        <w:rPr>
          <w:rFonts w:ascii="Times New Roman"/>
          <w:b w:val="false"/>
          <w:i w:val="false"/>
          <w:color w:val="000000"/>
          <w:sz w:val="28"/>
        </w:rPr>
        <w:t xml:space="preserve">
      1. Осы Қарағанды облысында ортақ су пайдаланудың қағидалары (бұдан әрі – Қағидалар) 2003 жылғы 9 шілдедегі Қазақстан Республикасы Су кодексінің (бұдан әрі – Кодекс) </w:t>
      </w:r>
      <w:r>
        <w:rPr>
          <w:rFonts w:ascii="Times New Roman"/>
          <w:b w:val="false"/>
          <w:i w:val="false"/>
          <w:color w:val="000000"/>
          <w:sz w:val="28"/>
        </w:rPr>
        <w:t>38-бабының</w:t>
      </w:r>
      <w:r>
        <w:rPr>
          <w:rFonts w:ascii="Times New Roman"/>
          <w:b w:val="false"/>
          <w:i w:val="false"/>
          <w:color w:val="000000"/>
          <w:sz w:val="28"/>
        </w:rPr>
        <w:t xml:space="preserve"> 5) тармақшасына сәйкес және "Ортақ су пайдаланудың үлгілік қағидаларын бекіту туралы" Қазақстан Республикасы Ауыл шаруашылығы министрінің 2015 жылғы 20 наурыздағы № 19-1/252 бұйрығымен (Нормативтіқ құқықтық актілерді мемлекеттік тіркеу тізілімінде № 11434 болып тіркелген) бекітілген Ортақ су пайдаланудың үлгілік </w:t>
      </w:r>
      <w:r>
        <w:rPr>
          <w:rFonts w:ascii="Times New Roman"/>
          <w:b w:val="false"/>
          <w:i w:val="false"/>
          <w:color w:val="000000"/>
          <w:sz w:val="28"/>
        </w:rPr>
        <w:t>қағидалары</w:t>
      </w:r>
      <w:r>
        <w:rPr>
          <w:rFonts w:ascii="Times New Roman"/>
          <w:b w:val="false"/>
          <w:i w:val="false"/>
          <w:color w:val="000000"/>
          <w:sz w:val="28"/>
        </w:rPr>
        <w:t xml:space="preserve"> негізінде әзірленді және өңірлік жағдайлардың, соның ішінде Қарағанды облысының әкімшілік шекаралары шегінде Балқаш көлінің ерекшеліктерін ескере отырып ортақ су пайдалану тәртібін айқындайды.</w:t>
      </w:r>
    </w:p>
    <w:bookmarkEnd w:id="6"/>
    <w:bookmarkStart w:name="z18" w:id="7"/>
    <w:p>
      <w:pPr>
        <w:spacing w:after="0"/>
        <w:ind w:left="0"/>
        <w:jc w:val="both"/>
      </w:pPr>
      <w:r>
        <w:rPr>
          <w:rFonts w:ascii="Times New Roman"/>
          <w:b w:val="false"/>
          <w:i w:val="false"/>
          <w:color w:val="000000"/>
          <w:sz w:val="28"/>
        </w:rPr>
        <w:t>
      2. Ортақ су пайдалану халықтың мұқтаждарын қанағаттандыру үшiн су объектiлерi жекелеген жеке немесе заңды тұлғаларға бекiтiлiп берiлмей және судың жай-күйiне әсер ететiн құрылыстар немесе техникалық құрылғылар қолданылмай жүзеге асырылады.</w:t>
      </w:r>
    </w:p>
    <w:bookmarkEnd w:id="7"/>
    <w:bookmarkStart w:name="z19" w:id="8"/>
    <w:p>
      <w:pPr>
        <w:spacing w:after="0"/>
        <w:ind w:left="0"/>
        <w:jc w:val="both"/>
      </w:pPr>
      <w:r>
        <w:rPr>
          <w:rFonts w:ascii="Times New Roman"/>
          <w:b w:val="false"/>
          <w:i w:val="false"/>
          <w:color w:val="000000"/>
          <w:sz w:val="28"/>
        </w:rPr>
        <w:t>
      3. Ортақ су пайдалануды жүзеге асыру үшін арнайы рұқсат талап етілмейді.</w:t>
      </w:r>
    </w:p>
    <w:bookmarkEnd w:id="8"/>
    <w:bookmarkStart w:name="z20" w:id="9"/>
    <w:p>
      <w:pPr>
        <w:spacing w:after="0"/>
        <w:ind w:left="0"/>
        <w:jc w:val="both"/>
      </w:pPr>
      <w:r>
        <w:rPr>
          <w:rFonts w:ascii="Times New Roman"/>
          <w:b w:val="false"/>
          <w:i w:val="false"/>
          <w:color w:val="000000"/>
          <w:sz w:val="28"/>
        </w:rPr>
        <w:t>
      4. Кодексте көзделген жағдайларды қоспағанда, жеке және заңды тұлғалардың ортақ су пайдалану объектілеріне халықтың кіруін қоршаулар, күзет пункттерін, тыйым салатын белгілер орнату жолымен шектеуіне жол берілмейді.</w:t>
      </w:r>
    </w:p>
    <w:bookmarkEnd w:id="9"/>
    <w:bookmarkStart w:name="z21" w:id="10"/>
    <w:p>
      <w:pPr>
        <w:spacing w:after="0"/>
        <w:ind w:left="0"/>
        <w:jc w:val="both"/>
      </w:pPr>
      <w:r>
        <w:rPr>
          <w:rFonts w:ascii="Times New Roman"/>
          <w:b w:val="false"/>
          <w:i w:val="false"/>
          <w:color w:val="000000"/>
          <w:sz w:val="28"/>
        </w:rPr>
        <w:t>
      5. Экологиялық, техникалық және халықтың санитариялық-эпидемиологиялық қауiпсiздiгi мақсатында ортақ су пайдалану шектелуi немесе оған тыйым салынуы мүмкiн.</w:t>
      </w:r>
    </w:p>
    <w:bookmarkEnd w:id="10"/>
    <w:bookmarkStart w:name="z22" w:id="11"/>
    <w:p>
      <w:pPr>
        <w:spacing w:after="0"/>
        <w:ind w:left="0"/>
        <w:jc w:val="both"/>
      </w:pPr>
      <w:r>
        <w:rPr>
          <w:rFonts w:ascii="Times New Roman"/>
          <w:b w:val="false"/>
          <w:i w:val="false"/>
          <w:color w:val="000000"/>
          <w:sz w:val="28"/>
        </w:rPr>
        <w:t>
      6. Ортақ су пайдалануға:</w:t>
      </w:r>
    </w:p>
    <w:bookmarkEnd w:id="11"/>
    <w:bookmarkStart w:name="z23" w:id="12"/>
    <w:p>
      <w:pPr>
        <w:spacing w:after="0"/>
        <w:ind w:left="0"/>
        <w:jc w:val="both"/>
      </w:pPr>
      <w:r>
        <w:rPr>
          <w:rFonts w:ascii="Times New Roman"/>
          <w:b w:val="false"/>
          <w:i w:val="false"/>
          <w:color w:val="000000"/>
          <w:sz w:val="28"/>
        </w:rPr>
        <w:t>
      1) шаруашылық-ауыз су мақсаттарын қанағаттандыру үшін;</w:t>
      </w:r>
    </w:p>
    <w:bookmarkEnd w:id="12"/>
    <w:bookmarkStart w:name="z24" w:id="13"/>
    <w:p>
      <w:pPr>
        <w:spacing w:after="0"/>
        <w:ind w:left="0"/>
        <w:jc w:val="both"/>
      </w:pPr>
      <w:r>
        <w:rPr>
          <w:rFonts w:ascii="Times New Roman"/>
          <w:b w:val="false"/>
          <w:i w:val="false"/>
          <w:color w:val="000000"/>
          <w:sz w:val="28"/>
        </w:rPr>
        <w:t>
      2) ықтимал сел қаупі бар су объектілерін қоспағанда, рекреациялық мақсаттарда;</w:t>
      </w:r>
    </w:p>
    <w:bookmarkEnd w:id="13"/>
    <w:bookmarkStart w:name="z25" w:id="14"/>
    <w:p>
      <w:pPr>
        <w:spacing w:after="0"/>
        <w:ind w:left="0"/>
        <w:jc w:val="both"/>
      </w:pPr>
      <w:r>
        <w:rPr>
          <w:rFonts w:ascii="Times New Roman"/>
          <w:b w:val="false"/>
          <w:i w:val="false"/>
          <w:color w:val="000000"/>
          <w:sz w:val="28"/>
        </w:rPr>
        <w:t>
      3) кеме қатынасы және шағын кемелерді пайдалану үшін;</w:t>
      </w:r>
    </w:p>
    <w:bookmarkEnd w:id="14"/>
    <w:bookmarkStart w:name="z26" w:id="15"/>
    <w:p>
      <w:pPr>
        <w:spacing w:after="0"/>
        <w:ind w:left="0"/>
        <w:jc w:val="both"/>
      </w:pPr>
      <w:r>
        <w:rPr>
          <w:rFonts w:ascii="Times New Roman"/>
          <w:b w:val="false"/>
          <w:i w:val="false"/>
          <w:color w:val="000000"/>
          <w:sz w:val="28"/>
        </w:rPr>
        <w:t>
      4) мал суару үшін су объектілерін пайдалану жатады.</w:t>
      </w:r>
    </w:p>
    <w:bookmarkEnd w:id="15"/>
    <w:bookmarkStart w:name="z27" w:id="16"/>
    <w:p>
      <w:pPr>
        <w:spacing w:after="0"/>
        <w:ind w:left="0"/>
        <w:jc w:val="both"/>
      </w:pPr>
      <w:r>
        <w:rPr>
          <w:rFonts w:ascii="Times New Roman"/>
          <w:b w:val="false"/>
          <w:i w:val="false"/>
          <w:color w:val="000000"/>
          <w:sz w:val="28"/>
        </w:rPr>
        <w:t>
      7. Шаруашылық-ауыз су мақсаттарын қанағаттандыру үшін жер үсті су көздерінен су алу судың жай-күйiне әсер ететiн құрылыстар немесе техникалық құрылғылар қолданылмай жүзеге асырылады.</w:t>
      </w:r>
    </w:p>
    <w:bookmarkEnd w:id="16"/>
    <w:bookmarkStart w:name="z28" w:id="17"/>
    <w:p>
      <w:pPr>
        <w:spacing w:after="0"/>
        <w:ind w:left="0"/>
        <w:jc w:val="both"/>
      </w:pPr>
      <w:r>
        <w:rPr>
          <w:rFonts w:ascii="Times New Roman"/>
          <w:b w:val="false"/>
          <w:i w:val="false"/>
          <w:color w:val="000000"/>
          <w:sz w:val="28"/>
        </w:rPr>
        <w:t xml:space="preserve">
      8. Су объектiлерi мен су шаруашылығы құрылыстарындағы көпшiлiктiң демалуына, туризм мен спортқа арналған жерлердi экологиялық талаптар мен адам өмірінің қауіпсіздігін сақтай отырып, су қорын пайдалану және қорғау, сумен жабдықтау, су бұру саласындағы, қоршаған ортаны қорғау саласындағы және халықтың санитариялық-эпидемиологиялық салауаттылығы саласындағы </w:t>
      </w:r>
    </w:p>
    <w:bookmarkEnd w:id="17"/>
    <w:bookmarkStart w:name="z29" w:id="18"/>
    <w:p>
      <w:pPr>
        <w:spacing w:after="0"/>
        <w:ind w:left="0"/>
        <w:jc w:val="both"/>
      </w:pPr>
      <w:r>
        <w:rPr>
          <w:rFonts w:ascii="Times New Roman"/>
          <w:b w:val="false"/>
          <w:i w:val="false"/>
          <w:color w:val="000000"/>
          <w:sz w:val="28"/>
        </w:rPr>
        <w:t>
      уәкiлеттi органдармен келiсiм бойынша облыстың жергiлiктi атқарушы органдары белгiлейдi.</w:t>
      </w:r>
    </w:p>
    <w:bookmarkEnd w:id="18"/>
    <w:bookmarkStart w:name="z30" w:id="19"/>
    <w:p>
      <w:pPr>
        <w:spacing w:after="0"/>
        <w:ind w:left="0"/>
        <w:jc w:val="both"/>
      </w:pPr>
      <w:r>
        <w:rPr>
          <w:rFonts w:ascii="Times New Roman"/>
          <w:b w:val="false"/>
          <w:i w:val="false"/>
          <w:color w:val="000000"/>
          <w:sz w:val="28"/>
        </w:rPr>
        <w:t>
      9. Кеме қатынасы санатына жатқызылған Қарағанды облысының жер үстi су объектiлерi, оларды осы мақсаттарға пайдалануға толық немесе iшiнара тыйым салынған не олар оқшау пайдалануға берiлген жағдайларды қоспағанда, ортақ пайдаланудағы су жолдары болып табылады.</w:t>
      </w:r>
    </w:p>
    <w:bookmarkEnd w:id="19"/>
    <w:bookmarkStart w:name="z31" w:id="20"/>
    <w:p>
      <w:pPr>
        <w:spacing w:after="0"/>
        <w:ind w:left="0"/>
        <w:jc w:val="both"/>
      </w:pPr>
      <w:r>
        <w:rPr>
          <w:rFonts w:ascii="Times New Roman"/>
          <w:b w:val="false"/>
          <w:i w:val="false"/>
          <w:color w:val="000000"/>
          <w:sz w:val="28"/>
        </w:rPr>
        <w:t xml:space="preserve">
      Су объектiлерiн кеме қатынасы санатына жатқызу тәртiбi, кеме қатынасы, әуе кемелерінің ұшуы (қонуы) үшін пайдаланылатын кеме қатынасы су жолдарының тiзбесi және оларды пайдалану қағидалары Кодекстің 105-бабының </w:t>
      </w:r>
      <w:r>
        <w:rPr>
          <w:rFonts w:ascii="Times New Roman"/>
          <w:b w:val="false"/>
          <w:i w:val="false"/>
          <w:color w:val="000000"/>
          <w:sz w:val="28"/>
        </w:rPr>
        <w:t>3-тармағына</w:t>
      </w:r>
      <w:r>
        <w:rPr>
          <w:rFonts w:ascii="Times New Roman"/>
          <w:b w:val="false"/>
          <w:i w:val="false"/>
          <w:color w:val="000000"/>
          <w:sz w:val="28"/>
        </w:rPr>
        <w:t xml:space="preserve"> сәйкес бекітілетін қағидаларға сәйкес жүзеге асырылады.</w:t>
      </w:r>
    </w:p>
    <w:bookmarkEnd w:id="20"/>
    <w:bookmarkStart w:name="z32" w:id="21"/>
    <w:p>
      <w:pPr>
        <w:spacing w:after="0"/>
        <w:ind w:left="0"/>
        <w:jc w:val="both"/>
      </w:pPr>
      <w:r>
        <w:rPr>
          <w:rFonts w:ascii="Times New Roman"/>
          <w:b w:val="false"/>
          <w:i w:val="false"/>
          <w:color w:val="000000"/>
          <w:sz w:val="28"/>
        </w:rPr>
        <w:t>
      10. Су объектiлерiн мал суару үшiн пайдалануға санитарлық қорғау аймақтарынан тыс жерде және суат алаңдары мен су объектiлерiнiң ластануы мен қоқыстануын болғызбайтын басқа да құрылғылар болған жағдайда жол берiледi.</w:t>
      </w:r>
    </w:p>
    <w:bookmarkEnd w:id="21"/>
    <w:bookmarkStart w:name="z33" w:id="22"/>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 xml:space="preserve">Облыс, соның ішінде Қарағанды облысының әкімшілік шекаралары шегінде Балқаш көлінің аумағында орналасқан су объектілерінде шағын кемелерде және басқа да жүзу құралдарында жүзу және оларды пайдалану Қазақстан Республикасы Инвестициялар және даму министрінің міндетін атқарушының 2015 жылғы 27 наурыздағы </w:t>
      </w:r>
      <w:r>
        <w:rPr>
          <w:rFonts w:ascii="Times New Roman"/>
          <w:b w:val="false"/>
          <w:i w:val="false"/>
          <w:color w:val="000000"/>
          <w:sz w:val="28"/>
        </w:rPr>
        <w:t>№ 354</w:t>
      </w:r>
      <w:r>
        <w:rPr>
          <w:rFonts w:ascii="Times New Roman"/>
          <w:b w:val="false"/>
          <w:i w:val="false"/>
          <w:color w:val="000000"/>
          <w:sz w:val="28"/>
        </w:rPr>
        <w:t xml:space="preserve"> "Шағын көлемді кемелерді және олар тоқтауға арналған базаларды (құрылыстарды) пайдалану қағидаларын бекіту туралы" (Нормативтік құқықтық актілерді мемлекеттік тіркеу тізілімінде №11197 болып тіркелген) және Қазақстан Республикасы Инвестициялар және даму министрінің 2018 жылғы 24 қыркүйектегі </w:t>
      </w:r>
      <w:r>
        <w:rPr>
          <w:rFonts w:ascii="Times New Roman"/>
          <w:b w:val="false"/>
          <w:i w:val="false"/>
          <w:color w:val="000000"/>
          <w:sz w:val="28"/>
        </w:rPr>
        <w:t>№ 669</w:t>
      </w:r>
      <w:r>
        <w:rPr>
          <w:rFonts w:ascii="Times New Roman"/>
          <w:b w:val="false"/>
          <w:i w:val="false"/>
          <w:color w:val="000000"/>
          <w:sz w:val="28"/>
        </w:rPr>
        <w:t xml:space="preserve"> "Палубалы шағын көлемді кемелерді техникалық қадағалауды жүзеге асыру қағидаларын бекіту туралы" (Нормативтік құқықтық актілерді мемлекеттік тіркеу тізілімінде №17615 болып тіркелген) бұйрықтарына сәйкес жүзеге асырылады, тұрғын халықтың қауіпсіздігін және шағын көлемді кемелердің өтуін қамтамасыз ету үшін су пайдалануды оқшау немесе бірлесіп жүзеге асыратын су пайдаланушы жұмысты ұйымдастырады:</w:t>
      </w:r>
    </w:p>
    <w:bookmarkEnd w:id="22"/>
    <w:p>
      <w:pPr>
        <w:spacing w:after="0"/>
        <w:ind w:left="0"/>
        <w:jc w:val="both"/>
      </w:pPr>
      <w:r>
        <w:rPr>
          <w:rFonts w:ascii="Times New Roman"/>
          <w:b w:val="false"/>
          <w:i w:val="false"/>
          <w:color w:val="000000"/>
          <w:sz w:val="28"/>
        </w:rPr>
        <w:t>
      1) адамдардың шомылу аймағынан тысқарыда шағын көлемді кемелердің өтуі үшін ашық түсті қалқыма белгілермен және қадалармен қоршалған, "ДӘЛІЗ АЙМАҒЫНДА ШОМЫЛУҒА ҮЗІЛДІ-КЕСІЛДІ ТЫЙЫМ САЛЫНАДЫ!" деген ескерту және шектеу белгілері бар, ені кем дегенде 10 метр және ұзындығы кем дегенде 100 метр дәліз жарақтайды;</w:t>
      </w:r>
    </w:p>
    <w:p>
      <w:pPr>
        <w:spacing w:after="0"/>
        <w:ind w:left="0"/>
        <w:jc w:val="both"/>
      </w:pPr>
      <w:r>
        <w:rPr>
          <w:rFonts w:ascii="Times New Roman"/>
          <w:b w:val="false"/>
          <w:i w:val="false"/>
          <w:color w:val="000000"/>
          <w:sz w:val="28"/>
        </w:rPr>
        <w:t>
      2) халықтың шомылу аймағын "қалқыма белгілерден тысқарыда ШОМЫЛУҒА ҮЗІЛДІ-КЕСІЛДІ ТЫЙЫМ САЛЫНАДЫ!", "ХАЛЫҚТЫҢ шомылу аймағында шағын көлемді кемелерде жүзуге ТЫЙЫМ САЛЫНАДЫ!" деген ескерту және шектеу белгілері бар ашық түсті қалқыма белгілермен және қадалармен қоршайды.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Қарағанды облыстық мәслихатының 25.02.2021 </w:t>
      </w:r>
      <w:r>
        <w:rPr>
          <w:rFonts w:ascii="Times New Roman"/>
          <w:b w:val="false"/>
          <w:i w:val="false"/>
          <w:color w:val="000000"/>
          <w:sz w:val="28"/>
        </w:rPr>
        <w:t xml:space="preserve">№ 31 </w:t>
      </w:r>
      <w:r>
        <w:rPr>
          <w:rFonts w:ascii="Times New Roman"/>
          <w:b w:val="false"/>
          <w:i w:val="false"/>
          <w:color w:val="ff0000"/>
          <w:sz w:val="28"/>
        </w:rPr>
        <w:t>(алғашқы ресми жарияланған күнінен кейін күнтізбелік он күн өткен соң қолданысқа енеді) шешімімен.</w:t>
      </w:r>
      <w:r>
        <w:br/>
      </w:r>
      <w:r>
        <w:rPr>
          <w:rFonts w:ascii="Times New Roman"/>
          <w:b w:val="false"/>
          <w:i w:val="false"/>
          <w:color w:val="000000"/>
          <w:sz w:val="28"/>
        </w:rPr>
        <w:t>
</w:t>
      </w:r>
    </w:p>
    <w:bookmarkStart w:name="z36" w:id="23"/>
    <w:p>
      <w:pPr>
        <w:spacing w:after="0"/>
        <w:ind w:left="0"/>
        <w:jc w:val="both"/>
      </w:pPr>
      <w:r>
        <w:rPr>
          <w:rFonts w:ascii="Times New Roman"/>
          <w:b w:val="false"/>
          <w:i w:val="false"/>
          <w:color w:val="000000"/>
          <w:sz w:val="28"/>
        </w:rPr>
        <w:t xml:space="preserve">
      12. Азаматтардың өмірі мен денсаулығын сақтау мақсатында, өңірлік жағдайлардың ерекшеліктерін ескере отырып, Қарағанды облысының аумағында орналасқан су объектілерінде шомылу, ауыз су және тұрмыстық қажеттіліктерге су алу, мал суару, шағын кемелерде және басқа да жүзу құралдарында жүзу жүзеге асырылмайтын жерлер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белгіленсін.</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Қарағанды облыстық мәслихатының 12.12.2017 № 265 (алғашқы ресми жарияланған күннен бастап күнтізбелік он күн өткен соң қолданысқа енгізіледі) </w:t>
      </w:r>
      <w:r>
        <w:rPr>
          <w:rFonts w:ascii="Times New Roman"/>
          <w:b w:val="false"/>
          <w:i w:val="false"/>
          <w:color w:val="000000"/>
          <w:sz w:val="28"/>
        </w:rPr>
        <w:t>шешімімен</w:t>
      </w:r>
      <w:r>
        <w:rPr>
          <w:rFonts w:ascii="Times New Roman"/>
          <w:b w:val="false"/>
          <w:i w:val="false"/>
          <w:color w:val="ff0000"/>
          <w:sz w:val="28"/>
        </w:rPr>
        <w:t>.</w:t>
      </w:r>
      <w:r>
        <w:br/>
      </w:r>
      <w:r>
        <w:rPr>
          <w:rFonts w:ascii="Times New Roman"/>
          <w:b w:val="false"/>
          <w:i w:val="false"/>
          <w:color w:val="000000"/>
          <w:sz w:val="28"/>
        </w:rPr>
        <w:t>
</w:t>
      </w:r>
    </w:p>
    <w:bookmarkStart w:name="z37" w:id="24"/>
    <w:p>
      <w:pPr>
        <w:spacing w:after="0"/>
        <w:ind w:left="0"/>
        <w:jc w:val="both"/>
      </w:pPr>
      <w:r>
        <w:rPr>
          <w:rFonts w:ascii="Times New Roman"/>
          <w:b w:val="false"/>
          <w:i w:val="false"/>
          <w:color w:val="000000"/>
          <w:sz w:val="28"/>
        </w:rPr>
        <w:t>
      13. Облыстың жергілікті атқарушы органы облыс, соның ішінде Қарағанды облысының әкімшілік шекаралары шегінде Балқаш көлінің аумағында орналасқан су объектiлерiнiң, сумен жабдықтау және су бұру жүйелерінің жай-күйi туралы халықты хабардар етудi жүзеге асырады.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Қарағанды облыстық мәслихатының 12.12.2016 № 139 (алғашқы ресми жарияланған күнінен бастап күнтізбелік он күн өткен соң қолданысқа енгізіледі) </w:t>
      </w:r>
      <w:r>
        <w:rPr>
          <w:rFonts w:ascii="Times New Roman"/>
          <w:b w:val="false"/>
          <w:i w:val="false"/>
          <w:color w:val="000000"/>
          <w:sz w:val="28"/>
        </w:rPr>
        <w:t>шешімімен</w:t>
      </w:r>
      <w:r>
        <w:rPr>
          <w:rFonts w:ascii="Times New Roman"/>
          <w:b w:val="false"/>
          <w:i w:val="false"/>
          <w:color w:val="ff0000"/>
          <w:sz w:val="28"/>
        </w:rPr>
        <w:t>.</w:t>
      </w:r>
      <w:r>
        <w:br/>
      </w:r>
      <w:r>
        <w:rPr>
          <w:rFonts w:ascii="Times New Roman"/>
          <w:b w:val="false"/>
          <w:i w:val="false"/>
          <w:color w:val="000000"/>
          <w:sz w:val="28"/>
        </w:rPr>
        <w:t>
</w:t>
      </w:r>
    </w:p>
    <w:bookmarkStart w:name="z38" w:id="25"/>
    <w:p>
      <w:pPr>
        <w:spacing w:after="0"/>
        <w:ind w:left="0"/>
        <w:jc w:val="both"/>
      </w:pPr>
      <w:r>
        <w:rPr>
          <w:rFonts w:ascii="Times New Roman"/>
          <w:b w:val="false"/>
          <w:i w:val="false"/>
          <w:color w:val="000000"/>
          <w:sz w:val="28"/>
        </w:rPr>
        <w:t xml:space="preserve">
      14. Оқшау немесе бірлесіп су пайдалануды жүзеге асыратын су пайдаланушы, егер Қарағанды облыстық мәслихатының шешiмдерiнде өзгеше белгiленбесе, Кодекстің </w:t>
      </w:r>
      <w:r>
        <w:rPr>
          <w:rFonts w:ascii="Times New Roman"/>
          <w:b w:val="false"/>
          <w:i w:val="false"/>
          <w:color w:val="000000"/>
          <w:sz w:val="28"/>
        </w:rPr>
        <w:t>67-бабының</w:t>
      </w:r>
      <w:r>
        <w:rPr>
          <w:rFonts w:ascii="Times New Roman"/>
          <w:b w:val="false"/>
          <w:i w:val="false"/>
          <w:color w:val="000000"/>
          <w:sz w:val="28"/>
        </w:rPr>
        <w:t xml:space="preserve"> 3-тармағына және </w:t>
      </w:r>
      <w:r>
        <w:rPr>
          <w:rFonts w:ascii="Times New Roman"/>
          <w:b w:val="false"/>
          <w:i w:val="false"/>
          <w:color w:val="000000"/>
          <w:sz w:val="28"/>
        </w:rPr>
        <w:t>68-бабының</w:t>
      </w:r>
      <w:r>
        <w:rPr>
          <w:rFonts w:ascii="Times New Roman"/>
          <w:b w:val="false"/>
          <w:i w:val="false"/>
          <w:color w:val="000000"/>
          <w:sz w:val="28"/>
        </w:rPr>
        <w:t xml:space="preserve"> 4-тармағына сәйкес ортақ су пайдалану шарттары немесе оған тыйым салу туралы жариялайды.</w:t>
      </w:r>
    </w:p>
    <w:bookmarkEnd w:id="25"/>
    <w:bookmarkStart w:name="z57" w:id="26"/>
    <w:p>
      <w:pPr>
        <w:spacing w:after="0"/>
        <w:ind w:left="0"/>
        <w:jc w:val="both"/>
      </w:pPr>
      <w:r>
        <w:rPr>
          <w:rFonts w:ascii="Times New Roman"/>
          <w:b w:val="false"/>
          <w:i w:val="false"/>
          <w:color w:val="000000"/>
          <w:sz w:val="28"/>
        </w:rPr>
        <w:t>
      14-1. Қарағанды облыстық мәслихатының кезекті немесе кезектен тыс сессиясы барысында ортақ су пайдаланудың шарттарын немесе оған тыйым салынатынын белгілеу бойынша тиісті шешім қабылдайды және оны үш жұмыс күні ішінде су пайдаланушыға жолдайды.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14-1-тармақпен толықтырылды - Қарағанды облыстық мәслихатының 12.12.2016 № 139 (алғашқы ресми жарияланған күнінен бастап күнтізбелік он күн өткен соң қолданысқа енгізіледі) </w:t>
      </w:r>
      <w:r>
        <w:rPr>
          <w:rFonts w:ascii="Times New Roman"/>
          <w:b w:val="false"/>
          <w:i w:val="false"/>
          <w:color w:val="000000"/>
          <w:sz w:val="28"/>
        </w:rPr>
        <w:t>шешімімен</w:t>
      </w:r>
      <w:r>
        <w:rPr>
          <w:rFonts w:ascii="Times New Roman"/>
          <w:b w:val="false"/>
          <w:i w:val="false"/>
          <w:color w:val="ff0000"/>
          <w:sz w:val="28"/>
        </w:rPr>
        <w:t>.</w:t>
      </w:r>
      <w:r>
        <w:br/>
      </w:r>
      <w:r>
        <w:rPr>
          <w:rFonts w:ascii="Times New Roman"/>
          <w:b w:val="false"/>
          <w:i w:val="false"/>
          <w:color w:val="000000"/>
          <w:sz w:val="28"/>
        </w:rPr>
        <w:t>
</w:t>
      </w:r>
    </w:p>
    <w:bookmarkStart w:name="z39" w:id="27"/>
    <w:p>
      <w:pPr>
        <w:spacing w:after="0"/>
        <w:ind w:left="0"/>
        <w:jc w:val="both"/>
      </w:pPr>
      <w:r>
        <w:rPr>
          <w:rFonts w:ascii="Times New Roman"/>
          <w:b w:val="false"/>
          <w:i w:val="false"/>
          <w:color w:val="000000"/>
          <w:sz w:val="28"/>
        </w:rPr>
        <w:t>
      15. Ортақ су пайдаланудың шарттарын немесе оған тыйым салынатынын жариялау үшін оқшау немесе бірлесіп су пайдалануды жүзеге асыратын су пайдаланушы Қарағанды облыстық мәслихатына ортақ су пайдаланудың шарттарын немесе оған тыйым салынатынын белгілеудің қажеттігі негізделген ұсыныс енгізеді.</w:t>
      </w:r>
    </w:p>
    <w:bookmarkEnd w:id="27"/>
    <w:bookmarkStart w:name="z41" w:id="28"/>
    <w:p>
      <w:pPr>
        <w:spacing w:after="0"/>
        <w:ind w:left="0"/>
        <w:jc w:val="both"/>
      </w:pPr>
      <w:r>
        <w:rPr>
          <w:rFonts w:ascii="Times New Roman"/>
          <w:b w:val="false"/>
          <w:i w:val="false"/>
          <w:color w:val="000000"/>
          <w:sz w:val="28"/>
        </w:rPr>
        <w:t>
      16. Жарияланған ортақ су пайдаланудың шарттары немесе оған салынатын тыйымдар шаруашылық-ауыз су мақсаттарын қанағаттандыру үшін ортақ су пайдалануды жүзеге асыруды шектемеуі тиіс.</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Қарағанды облыстық мәслихатының 12.12.2016 № 139 (алғашқы ресми жарияланған күнінен бастап күнтізбелік он күн өткен соң қолданысқа енгізіледі) </w:t>
      </w:r>
      <w:r>
        <w:rPr>
          <w:rFonts w:ascii="Times New Roman"/>
          <w:b w:val="false"/>
          <w:i w:val="false"/>
          <w:color w:val="000000"/>
          <w:sz w:val="28"/>
        </w:rPr>
        <w:t>шешімімен</w:t>
      </w:r>
      <w:r>
        <w:rPr>
          <w:rFonts w:ascii="Times New Roman"/>
          <w:b w:val="false"/>
          <w:i w:val="false"/>
          <w:color w:val="ff0000"/>
          <w:sz w:val="28"/>
        </w:rPr>
        <w:t>.</w:t>
      </w:r>
      <w:r>
        <w:br/>
      </w:r>
      <w:r>
        <w:rPr>
          <w:rFonts w:ascii="Times New Roman"/>
          <w:b w:val="false"/>
          <w:i w:val="false"/>
          <w:color w:val="000000"/>
          <w:sz w:val="28"/>
        </w:rPr>
        <w:t xml:space="preserve">
      </w:t>
      </w:r>
      <w:r>
        <w:rPr>
          <w:rFonts w:ascii="Times New Roman"/>
          <w:b w:val="false"/>
          <w:i w:val="false"/>
          <w:color w:val="000000"/>
          <w:sz w:val="28"/>
        </w:rPr>
        <w:t>16-1. Су пайдаланушы Қарағанды облыстық мәслихатынаң оң шешім алғаннан кейін бұқаралық ақпарат құралдары арқылы, сондай-ақ, арнайы ақпараттық белгілер арқылы халықты шомылуға тыйым салынатыны және ортақ су пайдалануды жүзеге асырудың басқа шарттары туралы хабардар етуді қамтамасыз етеді.</w:t>
      </w:r>
      <w:r>
        <w:br/>
      </w:r>
      <w:r>
        <w:rPr>
          <w:rFonts w:ascii="Times New Roman"/>
          <w:b w:val="false"/>
          <w:i w:val="false"/>
          <w:color w:val="000000"/>
          <w:sz w:val="28"/>
        </w:rPr>
        <w:t>
</w:t>
      </w:r>
      <w:r>
        <w:rPr>
          <w:rFonts w:ascii="Times New Roman"/>
          <w:b w:val="false"/>
          <w:i w:val="false"/>
          <w:color w:val="ff0000"/>
          <w:sz w:val="28"/>
        </w:rPr>
        <w:t xml:space="preserve">      Ескерту. Қағидалар 16-1-тармақпен толықтырылды - Қарағанды облыстық мәслихатының 12.12.2016 № 139 (алғашқы ресми жарияланған күнінен бастап күнтізбелік он күн өткен соң қолданысқа енгізіледі) </w:t>
      </w:r>
      <w:r>
        <w:rPr>
          <w:rFonts w:ascii="Times New Roman"/>
          <w:b w:val="false"/>
          <w:i w:val="false"/>
          <w:color w:val="000000"/>
          <w:sz w:val="28"/>
        </w:rPr>
        <w:t>шешімімен</w:t>
      </w:r>
      <w:r>
        <w:rPr>
          <w:rFonts w:ascii="Times New Roman"/>
          <w:b w:val="false"/>
          <w:i w:val="false"/>
          <w:color w:val="ff0000"/>
          <w:sz w:val="28"/>
        </w:rPr>
        <w:t>.</w:t>
      </w:r>
      <w:r>
        <w:br/>
      </w:r>
      <w:r>
        <w:rPr>
          <w:rFonts w:ascii="Times New Roman"/>
          <w:b w:val="false"/>
          <w:i w:val="false"/>
          <w:color w:val="000000"/>
          <w:sz w:val="28"/>
        </w:rPr>
        <w:t>
</w:t>
      </w:r>
    </w:p>
    <w:bookmarkStart w:name="z42" w:id="29"/>
    <w:p>
      <w:pPr>
        <w:spacing w:after="0"/>
        <w:ind w:left="0"/>
        <w:jc w:val="both"/>
      </w:pPr>
      <w:r>
        <w:rPr>
          <w:rFonts w:ascii="Times New Roman"/>
          <w:b w:val="false"/>
          <w:i w:val="false"/>
          <w:color w:val="000000"/>
          <w:sz w:val="28"/>
        </w:rPr>
        <w:t>
      17. Ортақ су пайдалану үшін су объектілерін пайдалану кезінде жеке және заңды тұлғалар:</w:t>
      </w:r>
    </w:p>
    <w:bookmarkEnd w:id="29"/>
    <w:bookmarkStart w:name="z43" w:id="30"/>
    <w:p>
      <w:pPr>
        <w:spacing w:after="0"/>
        <w:ind w:left="0"/>
        <w:jc w:val="both"/>
      </w:pPr>
      <w:r>
        <w:rPr>
          <w:rFonts w:ascii="Times New Roman"/>
          <w:b w:val="false"/>
          <w:i w:val="false"/>
          <w:color w:val="000000"/>
          <w:sz w:val="28"/>
        </w:rPr>
        <w:t>
      1) су объектілерін ұқыпты пайдалануы;</w:t>
      </w:r>
    </w:p>
    <w:bookmarkEnd w:id="30"/>
    <w:bookmarkStart w:name="z44" w:id="31"/>
    <w:p>
      <w:pPr>
        <w:spacing w:after="0"/>
        <w:ind w:left="0"/>
        <w:jc w:val="both"/>
      </w:pPr>
      <w:r>
        <w:rPr>
          <w:rFonts w:ascii="Times New Roman"/>
          <w:b w:val="false"/>
          <w:i w:val="false"/>
          <w:color w:val="000000"/>
          <w:sz w:val="28"/>
        </w:rPr>
        <w:t>
      2) су объектілерін пайдаланудың белгіленген режимін сақтауы;</w:t>
      </w:r>
    </w:p>
    <w:bookmarkEnd w:id="31"/>
    <w:bookmarkStart w:name="z45" w:id="32"/>
    <w:p>
      <w:pPr>
        <w:spacing w:after="0"/>
        <w:ind w:left="0"/>
        <w:jc w:val="both"/>
      </w:pPr>
      <w:r>
        <w:rPr>
          <w:rFonts w:ascii="Times New Roman"/>
          <w:b w:val="false"/>
          <w:i w:val="false"/>
          <w:color w:val="000000"/>
          <w:sz w:val="28"/>
        </w:rPr>
        <w:t>
      3) су объектілерінде мәдени, спорттық және басқа да іс-шараларды өткізу кезінде қауіпсіздік шараларын сақтауы;</w:t>
      </w:r>
    </w:p>
    <w:bookmarkEnd w:id="32"/>
    <w:bookmarkStart w:name="z46" w:id="33"/>
    <w:p>
      <w:pPr>
        <w:spacing w:after="0"/>
        <w:ind w:left="0"/>
        <w:jc w:val="both"/>
      </w:pPr>
      <w:r>
        <w:rPr>
          <w:rFonts w:ascii="Times New Roman"/>
          <w:b w:val="false"/>
          <w:i w:val="false"/>
          <w:color w:val="000000"/>
          <w:sz w:val="28"/>
        </w:rPr>
        <w:t>
      4) су объектілерін және іргелес аумақтарын тиісті санитариялық нормаларға сай ұстауға, тұрмыстық, құрылыс және басқа да қалдықтармен қоқыстауға, іргелес аумақтарды ластаудың алдын алу және жою жөніндегі іс-шараларды уақытылы жүзеге асыруы тиіс.</w:t>
      </w:r>
    </w:p>
    <w:bookmarkEnd w:id="33"/>
    <w:bookmarkStart w:name="z47" w:id="34"/>
    <w:p>
      <w:pPr>
        <w:spacing w:after="0"/>
        <w:ind w:left="0"/>
        <w:jc w:val="both"/>
      </w:pPr>
      <w:r>
        <w:rPr>
          <w:rFonts w:ascii="Times New Roman"/>
          <w:b w:val="false"/>
          <w:i w:val="false"/>
          <w:color w:val="000000"/>
          <w:sz w:val="28"/>
        </w:rPr>
        <w:t>
      18. Ортақ су пайдаланудың су объектілерін пайдалану кезінде:</w:t>
      </w:r>
    </w:p>
    <w:bookmarkEnd w:id="34"/>
    <w:bookmarkStart w:name="z48" w:id="35"/>
    <w:p>
      <w:pPr>
        <w:spacing w:after="0"/>
        <w:ind w:left="0"/>
        <w:jc w:val="both"/>
      </w:pPr>
      <w:r>
        <w:rPr>
          <w:rFonts w:ascii="Times New Roman"/>
          <w:b w:val="false"/>
          <w:i w:val="false"/>
          <w:color w:val="000000"/>
          <w:sz w:val="28"/>
        </w:rPr>
        <w:t>
      1) су объектісін ластауға және қоқыстауға;</w:t>
      </w:r>
    </w:p>
    <w:bookmarkEnd w:id="35"/>
    <w:bookmarkStart w:name="z49" w:id="36"/>
    <w:p>
      <w:pPr>
        <w:spacing w:after="0"/>
        <w:ind w:left="0"/>
        <w:jc w:val="both"/>
      </w:pPr>
      <w:r>
        <w:rPr>
          <w:rFonts w:ascii="Times New Roman"/>
          <w:b w:val="false"/>
          <w:i w:val="false"/>
          <w:color w:val="000000"/>
          <w:sz w:val="28"/>
        </w:rPr>
        <w:t>
      2) шомылуға арналған орындарда киім жууға және жануарларды шомылдыруға;</w:t>
      </w:r>
    </w:p>
    <w:bookmarkEnd w:id="36"/>
    <w:bookmarkStart w:name="z50" w:id="37"/>
    <w:p>
      <w:pPr>
        <w:spacing w:after="0"/>
        <w:ind w:left="0"/>
        <w:jc w:val="both"/>
      </w:pPr>
      <w:r>
        <w:rPr>
          <w:rFonts w:ascii="Times New Roman"/>
          <w:b w:val="false"/>
          <w:i w:val="false"/>
          <w:color w:val="000000"/>
          <w:sz w:val="28"/>
        </w:rPr>
        <w:t>
      3) ескерту немесе тыйым салу жазулары бар арнайы ақпараттық белгілер қойылмаған орындарда шомылуға;</w:t>
      </w:r>
    </w:p>
    <w:bookmarkEnd w:id="37"/>
    <w:bookmarkStart w:name="z51" w:id="38"/>
    <w:p>
      <w:pPr>
        <w:spacing w:after="0"/>
        <w:ind w:left="0"/>
        <w:jc w:val="both"/>
      </w:pPr>
      <w:r>
        <w:rPr>
          <w:rFonts w:ascii="Times New Roman"/>
          <w:b w:val="false"/>
          <w:i w:val="false"/>
          <w:color w:val="000000"/>
          <w:sz w:val="28"/>
        </w:rPr>
        <w:t>
      4) арнайы ақпараттық белгілерді өз еркімен алып тастауға, бұзуға және жоюға;</w:t>
      </w:r>
    </w:p>
    <w:bookmarkEnd w:id="38"/>
    <w:bookmarkStart w:name="z52" w:id="39"/>
    <w:p>
      <w:pPr>
        <w:spacing w:after="0"/>
        <w:ind w:left="0"/>
        <w:jc w:val="both"/>
      </w:pPr>
      <w:r>
        <w:rPr>
          <w:rFonts w:ascii="Times New Roman"/>
          <w:b w:val="false"/>
          <w:i w:val="false"/>
          <w:color w:val="000000"/>
          <w:sz w:val="28"/>
        </w:rPr>
        <w:t>
      5) аумақта жанар-жағар май материалдарын сақтауға;</w:t>
      </w:r>
    </w:p>
    <w:bookmarkEnd w:id="39"/>
    <w:bookmarkStart w:name="z53" w:id="40"/>
    <w:p>
      <w:pPr>
        <w:spacing w:after="0"/>
        <w:ind w:left="0"/>
        <w:jc w:val="both"/>
      </w:pPr>
      <w:r>
        <w:rPr>
          <w:rFonts w:ascii="Times New Roman"/>
          <w:b w:val="false"/>
          <w:i w:val="false"/>
          <w:color w:val="000000"/>
          <w:sz w:val="28"/>
        </w:rPr>
        <w:t xml:space="preserve">
      6) көлікке жанар май құюды, жууды және жөндеуді жүзеге асыруға; </w:t>
      </w:r>
    </w:p>
    <w:bookmarkEnd w:id="40"/>
    <w:bookmarkStart w:name="z54" w:id="41"/>
    <w:p>
      <w:pPr>
        <w:spacing w:after="0"/>
        <w:ind w:left="0"/>
        <w:jc w:val="both"/>
      </w:pPr>
      <w:r>
        <w:rPr>
          <w:rFonts w:ascii="Times New Roman"/>
          <w:b w:val="false"/>
          <w:i w:val="false"/>
          <w:color w:val="000000"/>
          <w:sz w:val="28"/>
        </w:rPr>
        <w:t xml:space="preserve">
      7) су объектілерінде және оларға тікелей жақын жерде кәмелетке толмаған балаларды үлкендердің қарауынсыз тастауға жол берілмейді. </w:t>
      </w:r>
    </w:p>
    <w:bookmarkEnd w:id="41"/>
    <w:bookmarkStart w:name="z55" w:id="42"/>
    <w:p>
      <w:pPr>
        <w:spacing w:after="0"/>
        <w:ind w:left="0"/>
        <w:jc w:val="both"/>
      </w:pPr>
      <w:r>
        <w:rPr>
          <w:rFonts w:ascii="Times New Roman"/>
          <w:b w:val="false"/>
          <w:i w:val="false"/>
          <w:color w:val="000000"/>
          <w:sz w:val="28"/>
        </w:rPr>
        <w:t xml:space="preserve">
      19. Осы Қағидаларды бұзғаны үшін, жеке және заңды тұлғалар "Әкімшілік құқық бұзушылық туралы" 2014 жылғы 5 шілдедегі Қазақстан Республикасы Кодексінің </w:t>
      </w:r>
      <w:r>
        <w:rPr>
          <w:rFonts w:ascii="Times New Roman"/>
          <w:b w:val="false"/>
          <w:i w:val="false"/>
          <w:color w:val="000000"/>
          <w:sz w:val="28"/>
        </w:rPr>
        <w:t>364-бабына</w:t>
      </w:r>
      <w:r>
        <w:rPr>
          <w:rFonts w:ascii="Times New Roman"/>
          <w:b w:val="false"/>
          <w:i w:val="false"/>
          <w:color w:val="000000"/>
          <w:sz w:val="28"/>
        </w:rPr>
        <w:t xml:space="preserve"> сәйкес жауапкершілікке тартылады.</w:t>
      </w:r>
    </w:p>
    <w:bookmarkEnd w:id="42"/>
    <w:bookmarkStart w:name="z56" w:id="43"/>
    <w:p>
      <w:pPr>
        <w:spacing w:after="0"/>
        <w:ind w:left="0"/>
        <w:jc w:val="both"/>
      </w:pPr>
      <w:r>
        <w:rPr>
          <w:rFonts w:ascii="Times New Roman"/>
          <w:b w:val="false"/>
          <w:i w:val="false"/>
          <w:color w:val="000000"/>
          <w:sz w:val="28"/>
        </w:rPr>
        <w:t>
      20. Осы Қағидалармен реттелмеген құқықтық қатынастар, Кодекстің қолданыстағы нормаларымен және Қазақстан Республикасының өзге де нормативтік құқықтық актілерімен реттеледі.</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облысында</w:t>
            </w:r>
            <w:r>
              <w:br/>
            </w:r>
            <w:r>
              <w:rPr>
                <w:rFonts w:ascii="Times New Roman"/>
                <w:b w:val="false"/>
                <w:i w:val="false"/>
                <w:color w:val="000000"/>
                <w:sz w:val="20"/>
              </w:rPr>
              <w:t>ортақ су пайдаланудың қағидаларына</w:t>
            </w:r>
            <w:r>
              <w:br/>
            </w:r>
            <w:r>
              <w:rPr>
                <w:rFonts w:ascii="Times New Roman"/>
                <w:b w:val="false"/>
                <w:i w:val="false"/>
                <w:color w:val="000000"/>
                <w:sz w:val="20"/>
              </w:rPr>
              <w:t>қосымша</w:t>
            </w:r>
          </w:p>
        </w:tc>
      </w:tr>
    </w:tbl>
    <w:bookmarkStart w:name="z65" w:id="44"/>
    <w:p>
      <w:pPr>
        <w:spacing w:after="0"/>
        <w:ind w:left="0"/>
        <w:jc w:val="left"/>
      </w:pPr>
      <w:r>
        <w:rPr>
          <w:rFonts w:ascii="Times New Roman"/>
          <w:b/>
          <w:i w:val="false"/>
          <w:color w:val="000000"/>
        </w:rPr>
        <w:t xml:space="preserve"> Қарағанды облысының аумағында орналасқан су объектілерінде шомылу, ауыз су және тұрмыстық қажеттіліктерге су алу, мал суару, шағын кемелерде және басқа да жүзу құралдарында жүзу жүзеге асырылмайтын жерлер</w:t>
      </w:r>
    </w:p>
    <w:bookmarkEnd w:id="44"/>
    <w:p>
      <w:pPr>
        <w:spacing w:after="0"/>
        <w:ind w:left="0"/>
        <w:jc w:val="both"/>
      </w:pPr>
      <w:r>
        <w:rPr>
          <w:rFonts w:ascii="Times New Roman"/>
          <w:b w:val="false"/>
          <w:i w:val="false"/>
          <w:color w:val="ff0000"/>
          <w:sz w:val="28"/>
        </w:rPr>
        <w:t xml:space="preserve">
      Ескерту. Қағидалар қосымшамен толықтырылды - Қарағанды облыстық мәслихатының 12.12.2017 № 265 (алғашқы ресми жарияланған күннен бастап күнтізбелік он күн өткен соң қолданысқа енгізіледі) </w:t>
      </w:r>
      <w:r>
        <w:rPr>
          <w:rFonts w:ascii="Times New Roman"/>
          <w:b w:val="false"/>
          <w:i w:val="false"/>
          <w:color w:val="ff0000"/>
          <w:sz w:val="28"/>
        </w:rPr>
        <w:t>шешімімен</w:t>
      </w:r>
      <w:r>
        <w:rPr>
          <w:rFonts w:ascii="Times New Roman"/>
          <w:b w:val="false"/>
          <w:i w:val="false"/>
          <w:color w:val="ff0000"/>
          <w:sz w:val="28"/>
        </w:rPr>
        <w:t xml:space="preserve">; жаңа редакцияда – Қарағанды облыстық мәслихатының 21.09.2023 </w:t>
      </w:r>
      <w:r>
        <w:rPr>
          <w:rFonts w:ascii="Times New Roman"/>
          <w:b w:val="false"/>
          <w:i w:val="false"/>
          <w:color w:val="ff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объектісінің орналасқан жері (мекенжайы, координаттары және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объектілеріндегі жерлер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су пайдалануды шектеу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қаласы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"Рубеж" бекеті ауданындағы №2 карьер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Қазыбек би атындағы ауданы "Екатеринбург – Алматы" авто жолының маңында орналасқан ("Сары-Арка" халықаралық аэропорттың жағына қарай жол айырығының ауданында). Координаттары:49°42'52.7</w:t>
            </w:r>
          </w:p>
          <w:p>
            <w:pPr>
              <w:spacing w:after="20"/>
              <w:ind w:left="20"/>
              <w:jc w:val="both"/>
            </w:pPr>
            <w:r>
              <w:rPr>
                <w:rFonts w:ascii="Times New Roman"/>
                <w:b w:val="false"/>
                <w:i w:val="false"/>
                <w:color w:val="000000"/>
                <w:sz w:val="20"/>
              </w:rPr>
              <w:t>
"N 73°10'25.3"Е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Көгілдір тоғандар №1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Қазыбек би атындағы ауданы Көгілдір тоғандар ықшам ауданында, "Карат" жылқы клубының маңында (Көгілдір тоғандар ықшам ауданы, орналасқан</w:t>
            </w:r>
          </w:p>
          <w:p>
            <w:pPr>
              <w:spacing w:after="20"/>
              <w:ind w:left="20"/>
              <w:jc w:val="both"/>
            </w:pPr>
            <w:r>
              <w:rPr>
                <w:rFonts w:ascii="Times New Roman"/>
                <w:b w:val="false"/>
                <w:i w:val="false"/>
                <w:color w:val="000000"/>
                <w:sz w:val="20"/>
              </w:rPr>
              <w:t>
Координаттар: 49°49'13.2"N 73°11'24.4</w:t>
            </w:r>
          </w:p>
          <w:p>
            <w:pPr>
              <w:spacing w:after="20"/>
              <w:ind w:left="20"/>
              <w:jc w:val="both"/>
            </w:pPr>
            <w:r>
              <w:rPr>
                <w:rFonts w:ascii="Times New Roman"/>
                <w:b w:val="false"/>
                <w:i w:val="false"/>
                <w:color w:val="000000"/>
                <w:sz w:val="20"/>
              </w:rPr>
              <w:t>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Көгілдір тоғандар №2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Қазыбек би атындағы ауданы Көгілдір тоғандар ықшам ауданында, "Карат" жылқы клубының маңында (Көгілдір тоғандар ықшам ауданы, орналасқан</w:t>
            </w:r>
          </w:p>
          <w:p>
            <w:pPr>
              <w:spacing w:after="20"/>
              <w:ind w:left="20"/>
              <w:jc w:val="both"/>
            </w:pPr>
            <w:r>
              <w:rPr>
                <w:rFonts w:ascii="Times New Roman"/>
                <w:b w:val="false"/>
                <w:i w:val="false"/>
                <w:color w:val="000000"/>
                <w:sz w:val="20"/>
              </w:rPr>
              <w:t>
Координаттар: 49°49'06.6"N 73°10'54.2</w:t>
            </w:r>
          </w:p>
          <w:p>
            <w:pPr>
              <w:spacing w:after="20"/>
              <w:ind w:left="20"/>
              <w:jc w:val="both"/>
            </w:pPr>
            <w:r>
              <w:rPr>
                <w:rFonts w:ascii="Times New Roman"/>
                <w:b w:val="false"/>
                <w:i w:val="false"/>
                <w:color w:val="000000"/>
                <w:sz w:val="20"/>
              </w:rPr>
              <w:t>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Көгілдір тоғандар №3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Қазыбек би атындағы ауданы Көгілдір тоғандар ықшам ауданында,</w:t>
            </w:r>
          </w:p>
          <w:p>
            <w:pPr>
              <w:spacing w:after="20"/>
              <w:ind w:left="20"/>
              <w:jc w:val="both"/>
            </w:pPr>
            <w:r>
              <w:rPr>
                <w:rFonts w:ascii="Times New Roman"/>
                <w:b w:val="false"/>
                <w:i w:val="false"/>
                <w:color w:val="000000"/>
                <w:sz w:val="20"/>
              </w:rPr>
              <w:t>
Координаттар: 49°48'45.5"N 73°10'10.0</w:t>
            </w:r>
          </w:p>
          <w:p>
            <w:pPr>
              <w:spacing w:after="20"/>
              <w:ind w:left="20"/>
              <w:jc w:val="both"/>
            </w:pPr>
            <w:r>
              <w:rPr>
                <w:rFonts w:ascii="Times New Roman"/>
                <w:b w:val="false"/>
                <w:i w:val="false"/>
                <w:color w:val="000000"/>
                <w:sz w:val="20"/>
              </w:rPr>
              <w:t>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Көгілдір тоғандар №4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Қазыбек би атындағы ауданы Көгілдір тоғандар ықшам ауданында,</w:t>
            </w:r>
          </w:p>
          <w:p>
            <w:pPr>
              <w:spacing w:after="20"/>
              <w:ind w:left="20"/>
              <w:jc w:val="both"/>
            </w:pPr>
            <w:r>
              <w:rPr>
                <w:rFonts w:ascii="Times New Roman"/>
                <w:b w:val="false"/>
                <w:i w:val="false"/>
                <w:color w:val="000000"/>
                <w:sz w:val="20"/>
              </w:rPr>
              <w:t>
Координаттар: 49°48'26.6"N 73°09'48.1</w:t>
            </w:r>
          </w:p>
          <w:p>
            <w:pPr>
              <w:spacing w:after="20"/>
              <w:ind w:left="20"/>
              <w:jc w:val="both"/>
            </w:pPr>
            <w:r>
              <w:rPr>
                <w:rFonts w:ascii="Times New Roman"/>
                <w:b w:val="false"/>
                <w:i w:val="false"/>
                <w:color w:val="000000"/>
                <w:sz w:val="20"/>
              </w:rPr>
              <w:t>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Бұқпа өзені бойындағы 22 шахтаның тұндырғышы (1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Қазыбек би атындағы ауданының солтүстік бөлігінде, Бұқар-Жырау даңғылының Саран тас жолымен қиылысқан аумағында</w:t>
            </w:r>
          </w:p>
          <w:p>
            <w:pPr>
              <w:spacing w:after="20"/>
              <w:ind w:left="20"/>
              <w:jc w:val="both"/>
            </w:pPr>
            <w:r>
              <w:rPr>
                <w:rFonts w:ascii="Times New Roman"/>
                <w:b w:val="false"/>
                <w:i w:val="false"/>
                <w:color w:val="000000"/>
                <w:sz w:val="20"/>
              </w:rPr>
              <w:t>
Координаттар:</w:t>
            </w:r>
          </w:p>
          <w:p>
            <w:pPr>
              <w:spacing w:after="20"/>
              <w:ind w:left="20"/>
              <w:jc w:val="both"/>
            </w:pPr>
            <w:r>
              <w:rPr>
                <w:rFonts w:ascii="Times New Roman"/>
                <w:b w:val="false"/>
                <w:i w:val="false"/>
                <w:color w:val="000000"/>
                <w:sz w:val="20"/>
              </w:rPr>
              <w:t>
49°49'39.6"N 73°04'34.1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Бұқпа өзені бойындағы 22 шахтаның тұндырғышы (2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ауданының оңтүстік-батыс бөлігінде, Бұқар Жырау даңғылының Саран тас жолымен қиылысқан аумағында "Газ шаруашылығының басқармасы GazOil" Жауапкершілігі шектеулі серіктестігінің АГҚС жанындағы (112 есептік кварталы, 117 құрылыс) орналасқан.</w:t>
            </w:r>
          </w:p>
          <w:p>
            <w:pPr>
              <w:spacing w:after="20"/>
              <w:ind w:left="20"/>
              <w:jc w:val="both"/>
            </w:pPr>
            <w:r>
              <w:rPr>
                <w:rFonts w:ascii="Times New Roman"/>
                <w:b w:val="false"/>
                <w:i w:val="false"/>
                <w:color w:val="000000"/>
                <w:sz w:val="20"/>
              </w:rPr>
              <w:t>
Координаттары:</w:t>
            </w:r>
          </w:p>
          <w:p>
            <w:pPr>
              <w:spacing w:after="20"/>
              <w:ind w:left="20"/>
              <w:jc w:val="both"/>
            </w:pPr>
            <w:r>
              <w:rPr>
                <w:rFonts w:ascii="Times New Roman"/>
                <w:b w:val="false"/>
                <w:i w:val="false"/>
                <w:color w:val="000000"/>
                <w:sz w:val="20"/>
              </w:rPr>
              <w:t>
49°49'54.7"N 73°04'22.0"Е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магистраль ауданындағы су айдынындағы ( Терешкова көшесімен Т-бейнелі қиылыс)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ауданының оңтүстік бөлігінде , Терешкова көшесі мен 7 магистралінің қиылысқан аумағында орналасқан</w:t>
            </w:r>
          </w:p>
          <w:p>
            <w:pPr>
              <w:spacing w:after="20"/>
              <w:ind w:left="20"/>
              <w:jc w:val="both"/>
            </w:pPr>
            <w:r>
              <w:rPr>
                <w:rFonts w:ascii="Times New Roman"/>
                <w:b w:val="false"/>
                <w:i w:val="false"/>
                <w:color w:val="000000"/>
                <w:sz w:val="20"/>
              </w:rPr>
              <w:t>
Координаттары: 49°49'39.0</w:t>
            </w:r>
          </w:p>
          <w:p>
            <w:pPr>
              <w:spacing w:after="20"/>
              <w:ind w:left="20"/>
              <w:jc w:val="both"/>
            </w:pPr>
            <w:r>
              <w:rPr>
                <w:rFonts w:ascii="Times New Roman"/>
                <w:b w:val="false"/>
                <w:i w:val="false"/>
                <w:color w:val="000000"/>
                <w:sz w:val="20"/>
              </w:rPr>
              <w:t>
"N 73°07'48.9"Е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магистральдағы "ГазОйлПром" автожанармай құю станциясы ауданындағы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ауданының оңтүстік-батыс бөлігінде "ГазОйлПром" автожанармай құю станциясы маңында (108 есептік кварталы, 1 құрылыс) орналасқан.</w:t>
            </w:r>
          </w:p>
          <w:p>
            <w:pPr>
              <w:spacing w:after="20"/>
              <w:ind w:left="20"/>
              <w:jc w:val="both"/>
            </w:pPr>
            <w:r>
              <w:rPr>
                <w:rFonts w:ascii="Times New Roman"/>
                <w:b w:val="false"/>
                <w:i w:val="false"/>
                <w:color w:val="000000"/>
                <w:sz w:val="20"/>
              </w:rPr>
              <w:t>
Координаттары:</w:t>
            </w:r>
          </w:p>
          <w:p>
            <w:pPr>
              <w:spacing w:after="20"/>
              <w:ind w:left="20"/>
              <w:jc w:val="both"/>
            </w:pPr>
            <w:r>
              <w:rPr>
                <w:rFonts w:ascii="Times New Roman"/>
                <w:b w:val="false"/>
                <w:i w:val="false"/>
                <w:color w:val="000000"/>
                <w:sz w:val="20"/>
              </w:rPr>
              <w:t>
49°50'48.4"N 73°03'11.4"Е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Сұрыптау елді мекенінің бұрынғы темір бетон бұйымдары зауытының аумағындағы су қоймасы (1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ауданының солтүстік бөлігінде, Цементная көшесінің тұрғын үйлерінің артында орналасқан: Координаттары 49°56'02.5"N 73°08'56.4"Е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Сұрыптау елді мекенінің бұрынғы темір бетон бұйымдары зауытының аумағындағы су қоймасы (2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ауданының солтүстік бөлігінде Цементная көшесінің тұрғын үйлерінің артында орналасқан</w:t>
            </w:r>
          </w:p>
          <w:p>
            <w:pPr>
              <w:spacing w:after="20"/>
              <w:ind w:left="20"/>
              <w:jc w:val="both"/>
            </w:pPr>
            <w:r>
              <w:rPr>
                <w:rFonts w:ascii="Times New Roman"/>
                <w:b w:val="false"/>
                <w:i w:val="false"/>
                <w:color w:val="000000"/>
                <w:sz w:val="20"/>
              </w:rPr>
              <w:t>
Координаттары: 49°56'01.6"N 73°08'47.7"Е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Су" Жауапкершілігі шектеулі серіктестігінің тазалау ғимараттары ауданынындағы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ауданының шығыс бөлігінде, Павлодар қаласының бағытындағы жол торабының аумағында, "Қарағанды Су" Жауапкершілігі шектеулі серіктестігінің сумен қамтамасыз ету және тазалау қызметінің маңында (жылуэлектр орталығы-3 аумағында солтүстік өнеркәсіптік зонасы).</w:t>
            </w:r>
          </w:p>
          <w:p>
            <w:pPr>
              <w:spacing w:after="20"/>
              <w:ind w:left="20"/>
              <w:jc w:val="both"/>
            </w:pPr>
            <w:r>
              <w:rPr>
                <w:rFonts w:ascii="Times New Roman"/>
                <w:b w:val="false"/>
                <w:i w:val="false"/>
                <w:color w:val="000000"/>
                <w:sz w:val="20"/>
              </w:rPr>
              <w:t>
Координаттары:</w:t>
            </w:r>
          </w:p>
          <w:p>
            <w:pPr>
              <w:spacing w:after="20"/>
              <w:ind w:left="20"/>
              <w:jc w:val="both"/>
            </w:pPr>
            <w:r>
              <w:rPr>
                <w:rFonts w:ascii="Times New Roman"/>
                <w:b w:val="false"/>
                <w:i w:val="false"/>
                <w:color w:val="000000"/>
                <w:sz w:val="20"/>
              </w:rPr>
              <w:t>
49°55'39.6"N 73°14'09.5"Е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Нан-макарон комбинаты өтпежол жанындағы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ауданы, нан-макарон комбинаты өтпежол жанындағы, "Евротехсервис К" Жауапкершілігі шектеулі серіктестігінің сауда-сервистық орталығы (Старт тұйық көшесі 62) маңында орналасқан .</w:t>
            </w:r>
          </w:p>
          <w:p>
            <w:pPr>
              <w:spacing w:after="20"/>
              <w:ind w:left="20"/>
              <w:jc w:val="both"/>
            </w:pPr>
            <w:r>
              <w:rPr>
                <w:rFonts w:ascii="Times New Roman"/>
                <w:b w:val="false"/>
                <w:i w:val="false"/>
                <w:color w:val="000000"/>
                <w:sz w:val="20"/>
              </w:rPr>
              <w:t>
Координаты: 49°48'53.6"N 73°09'01.1"Е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Горбачев атындағы шахтаның тұндырғышы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ауданында, Горбачев атындағы шахтаның маңында, Глинка көшесінің №75 тұрғын үйінің артында орналасқан.</w:t>
            </w:r>
          </w:p>
          <w:p>
            <w:pPr>
              <w:spacing w:after="20"/>
              <w:ind w:left="20"/>
              <w:jc w:val="both"/>
            </w:pPr>
            <w:r>
              <w:rPr>
                <w:rFonts w:ascii="Times New Roman"/>
                <w:b w:val="false"/>
                <w:i w:val="false"/>
                <w:color w:val="000000"/>
                <w:sz w:val="20"/>
              </w:rPr>
              <w:t>
Координаттары: 49°51'36.4"N 73°04'59.3"Е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Майқұдық шахтасының шахта тұндырғышы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45"/>
          <w:p>
            <w:pPr>
              <w:spacing w:after="20"/>
              <w:ind w:left="20"/>
              <w:jc w:val="both"/>
            </w:pPr>
            <w:r>
              <w:rPr>
                <w:rFonts w:ascii="Times New Roman"/>
                <w:b w:val="false"/>
                <w:i w:val="false"/>
                <w:color w:val="000000"/>
                <w:sz w:val="20"/>
              </w:rPr>
              <w:t>
Әлихан Бөкейхан атындағы ауданында, бұрынғы " Майқұқық" шахтасының аумағында орналасқан.</w:t>
            </w:r>
          </w:p>
          <w:bookmarkEnd w:id="45"/>
          <w:p>
            <w:pPr>
              <w:spacing w:after="20"/>
              <w:ind w:left="20"/>
              <w:jc w:val="both"/>
            </w:pPr>
            <w:r>
              <w:rPr>
                <w:rFonts w:ascii="Times New Roman"/>
                <w:b w:val="false"/>
                <w:i w:val="false"/>
                <w:color w:val="000000"/>
                <w:sz w:val="20"/>
              </w:rPr>
              <w:t>
Координаттары: 49°52'09.4"N 73°09'53.8"Е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Шахтерский шағын ауданындағы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ауданда Шахтерский шағын ауданында 3 квартал 41 үйге қарама-қарсы орналасқан.</w:t>
            </w:r>
          </w:p>
          <w:p>
            <w:pPr>
              <w:spacing w:after="20"/>
              <w:ind w:left="20"/>
              <w:jc w:val="both"/>
            </w:pPr>
            <w:r>
              <w:rPr>
                <w:rFonts w:ascii="Times New Roman"/>
                <w:b w:val="false"/>
                <w:i w:val="false"/>
                <w:color w:val="000000"/>
                <w:sz w:val="20"/>
              </w:rPr>
              <w:t>
Координаттары: 49°84'37.79"N73°21'04.56"Е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Горбачев атындағы шахтаның №2 тұндырғыш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ауданда, Горбачев атындағы шахтаның жанында, Фурманов көшесінің №31 тұрғын үйінің артында орналасқан.</w:t>
            </w:r>
          </w:p>
          <w:p>
            <w:pPr>
              <w:spacing w:after="20"/>
              <w:ind w:left="20"/>
              <w:jc w:val="both"/>
            </w:pPr>
            <w:r>
              <w:rPr>
                <w:rFonts w:ascii="Times New Roman"/>
                <w:b w:val="false"/>
                <w:i w:val="false"/>
                <w:color w:val="000000"/>
                <w:sz w:val="20"/>
              </w:rPr>
              <w:t>
Координаттары: 49°85'06.46"N 73°06'16.17"Е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Донбасская көшесі 2а манындағы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ауданда, "Спецшахтомонтаждегозация" басқармасының жанында орналасқан.</w:t>
            </w:r>
          </w:p>
          <w:p>
            <w:pPr>
              <w:spacing w:after="20"/>
              <w:ind w:left="20"/>
              <w:jc w:val="both"/>
            </w:pPr>
            <w:r>
              <w:rPr>
                <w:rFonts w:ascii="Times New Roman"/>
                <w:b w:val="false"/>
                <w:i w:val="false"/>
                <w:color w:val="000000"/>
                <w:sz w:val="20"/>
              </w:rPr>
              <w:t>
Координаттары: 49°86'67.55"N 73°10'15.02"Е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Костенко атындағы шахта ауданындағы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атындағы ауданда, Костенко атындағы шахта мен Өзбек көшесінің жанында орналасқан.</w:t>
            </w:r>
          </w:p>
          <w:p>
            <w:pPr>
              <w:spacing w:after="20"/>
              <w:ind w:left="20"/>
              <w:jc w:val="both"/>
            </w:pPr>
            <w:r>
              <w:rPr>
                <w:rFonts w:ascii="Times New Roman"/>
                <w:b w:val="false"/>
                <w:i w:val="false"/>
                <w:color w:val="000000"/>
                <w:sz w:val="20"/>
              </w:rPr>
              <w:t>
Координаттары: 49°86'67.55"N 73°10'15.02"Е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Костенко атындағы шахта мен ЖЭО-1 арасындағы автожолдағы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Әлихан Бөкейхан ауданында, Костенко атындағы шахта мен ЖЭО-1 арасында орналасқан. Координаттары: 49°85'03.06"N 73°09'97.47"Е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Саран тас жолының бойындағы "TOYOTA-ОРТАЛЫҒЫ" тыс тұндырғыш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Қазыбек би атындағы ауданда, Саран тас жолының бойындағы TOYOTA орталықтан тыс жерде орналасқан. Координаттары: 49°82'74.93"N 73°05'71.64"Е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Теміртау қаласы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"АрселорМиттал Теміртау" Акционерлік Қоғамының техникалық каналы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46"/>
          <w:p>
            <w:pPr>
              <w:spacing w:after="20"/>
              <w:ind w:left="20"/>
              <w:jc w:val="both"/>
            </w:pPr>
            <w:r>
              <w:rPr>
                <w:rFonts w:ascii="Times New Roman"/>
                <w:b w:val="false"/>
                <w:i w:val="false"/>
                <w:color w:val="000000"/>
                <w:sz w:val="20"/>
              </w:rPr>
              <w:t>
Теміртау қаласы Шығыс бөлігінде орналасқан 1 учаскесі координаттары:</w:t>
            </w:r>
          </w:p>
          <w:bookmarkEnd w:id="46"/>
          <w:p>
            <w:pPr>
              <w:spacing w:after="20"/>
              <w:ind w:left="20"/>
              <w:jc w:val="both"/>
            </w:pPr>
            <w:r>
              <w:rPr>
                <w:rFonts w:ascii="Times New Roman"/>
                <w:b w:val="false"/>
                <w:i w:val="false"/>
                <w:color w:val="000000"/>
                <w:sz w:val="20"/>
              </w:rPr>
              <w:t>
Басы 500 04'22.7388"N 72059'15.81" Е</w:t>
            </w:r>
          </w:p>
          <w:p>
            <w:pPr>
              <w:spacing w:after="20"/>
              <w:ind w:left="20"/>
              <w:jc w:val="both"/>
            </w:pPr>
            <w:r>
              <w:rPr>
                <w:rFonts w:ascii="Times New Roman"/>
                <w:b w:val="false"/>
                <w:i w:val="false"/>
                <w:color w:val="000000"/>
                <w:sz w:val="20"/>
              </w:rPr>
              <w:t>
Аяғы 500 04'12.306"N 7300'41.7384" Е</w:t>
            </w:r>
          </w:p>
          <w:p>
            <w:pPr>
              <w:spacing w:after="20"/>
              <w:ind w:left="20"/>
              <w:jc w:val="both"/>
            </w:pPr>
            <w:r>
              <w:rPr>
                <w:rFonts w:ascii="Times New Roman"/>
                <w:b w:val="false"/>
                <w:i w:val="false"/>
                <w:color w:val="000000"/>
                <w:sz w:val="20"/>
              </w:rPr>
              <w:t>
2 учаскесі координаттары: Басы 500</w:t>
            </w:r>
          </w:p>
          <w:p>
            <w:pPr>
              <w:spacing w:after="20"/>
              <w:ind w:left="20"/>
              <w:jc w:val="both"/>
            </w:pPr>
            <w:r>
              <w:rPr>
                <w:rFonts w:ascii="Times New Roman"/>
                <w:b w:val="false"/>
                <w:i w:val="false"/>
                <w:color w:val="000000"/>
                <w:sz w:val="20"/>
              </w:rPr>
              <w:t>
02'41.4744"N 7300'15.48" Е Аяғы 500</w:t>
            </w:r>
          </w:p>
          <w:p>
            <w:pPr>
              <w:spacing w:after="20"/>
              <w:ind w:left="20"/>
              <w:jc w:val="both"/>
            </w:pPr>
            <w:r>
              <w:rPr>
                <w:rFonts w:ascii="Times New Roman"/>
                <w:b w:val="false"/>
                <w:i w:val="false"/>
                <w:color w:val="000000"/>
                <w:sz w:val="20"/>
              </w:rPr>
              <w:t>
04'18.732"N 7300'58.9176"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ұзындығы 10000 метрге жуық араналар желісі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"Bassel Group LLS" Жауапкершілігі шектеулі серіктестігінің техникалық каналы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Теміртау қаласы Батыс бөлігінде орналасқан</w:t>
            </w:r>
          </w:p>
          <w:p>
            <w:pPr>
              <w:spacing w:after="20"/>
              <w:ind w:left="20"/>
              <w:jc w:val="both"/>
            </w:pPr>
            <w:r>
              <w:rPr>
                <w:rFonts w:ascii="Times New Roman"/>
                <w:b w:val="false"/>
                <w:i w:val="false"/>
                <w:color w:val="000000"/>
                <w:sz w:val="20"/>
              </w:rPr>
              <w:t>
Координаттары: Басы 500</w:t>
            </w:r>
          </w:p>
          <w:p>
            <w:pPr>
              <w:spacing w:after="20"/>
              <w:ind w:left="20"/>
              <w:jc w:val="both"/>
            </w:pPr>
            <w:r>
              <w:rPr>
                <w:rFonts w:ascii="Times New Roman"/>
                <w:b w:val="false"/>
                <w:i w:val="false"/>
                <w:color w:val="000000"/>
                <w:sz w:val="20"/>
              </w:rPr>
              <w:t>
05'18.3912"N 72055'35.832" Е Аяғы 500</w:t>
            </w:r>
          </w:p>
          <w:p>
            <w:pPr>
              <w:spacing w:after="20"/>
              <w:ind w:left="20"/>
              <w:jc w:val="both"/>
            </w:pPr>
            <w:r>
              <w:rPr>
                <w:rFonts w:ascii="Times New Roman"/>
                <w:b w:val="false"/>
                <w:i w:val="false"/>
                <w:color w:val="000000"/>
                <w:sz w:val="20"/>
              </w:rPr>
              <w:t>
05'1.7772"N 72055'58.6056"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600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 өзені Республика даңғылындағы көлік көпірінен Чкалово кентіне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ескі бөлігінде орналасқан. Координаттары: Басы</w:t>
            </w:r>
          </w:p>
          <w:p>
            <w:pPr>
              <w:spacing w:after="20"/>
              <w:ind w:left="20"/>
              <w:jc w:val="both"/>
            </w:pPr>
            <w:r>
              <w:rPr>
                <w:rFonts w:ascii="Times New Roman"/>
                <w:b w:val="false"/>
                <w:i w:val="false"/>
                <w:color w:val="000000"/>
                <w:sz w:val="20"/>
              </w:rPr>
              <w:t>
500 05'52.944"N 72054'25.6428" Е Аяғы</w:t>
            </w:r>
          </w:p>
          <w:p>
            <w:pPr>
              <w:spacing w:after="20"/>
              <w:ind w:left="20"/>
              <w:jc w:val="both"/>
            </w:pPr>
            <w:r>
              <w:rPr>
                <w:rFonts w:ascii="Times New Roman"/>
                <w:b w:val="false"/>
                <w:i w:val="false"/>
                <w:color w:val="000000"/>
                <w:sz w:val="20"/>
              </w:rPr>
              <w:t>
500 06'10.368"N 72052'52.32"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1000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"Лагуна" кафесіне жақын шұңқыр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Алматы-Екатеринбург автотрассасының 1054 шақырымында орналасқан. Координаттары: 500</w:t>
            </w:r>
          </w:p>
          <w:p>
            <w:pPr>
              <w:spacing w:after="20"/>
              <w:ind w:left="20"/>
              <w:jc w:val="both"/>
            </w:pPr>
            <w:r>
              <w:rPr>
                <w:rFonts w:ascii="Times New Roman"/>
                <w:b w:val="false"/>
                <w:i w:val="false"/>
                <w:color w:val="000000"/>
                <w:sz w:val="20"/>
              </w:rPr>
              <w:t>
02'32.8632"N 72054'20.4228"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"Леверов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Актау кентінің маңында орналасқан. Координаттары: 500 12'8.352"N 73004'</w:t>
            </w:r>
          </w:p>
          <w:p>
            <w:pPr>
              <w:spacing w:after="20"/>
              <w:ind w:left="20"/>
              <w:jc w:val="both"/>
            </w:pPr>
            <w:r>
              <w:rPr>
                <w:rFonts w:ascii="Times New Roman"/>
                <w:b w:val="false"/>
                <w:i w:val="false"/>
                <w:color w:val="000000"/>
                <w:sz w:val="20"/>
              </w:rPr>
              <w:t>
0.9768"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Қазаншұңқыр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"Ритуал" зиратының ауданында орналасқан Координаттары: 500 02' 46</w:t>
            </w:r>
          </w:p>
          <w:p>
            <w:pPr>
              <w:spacing w:after="20"/>
              <w:ind w:left="20"/>
              <w:jc w:val="both"/>
            </w:pPr>
            <w:r>
              <w:rPr>
                <w:rFonts w:ascii="Times New Roman"/>
                <w:b w:val="false"/>
                <w:i w:val="false"/>
                <w:color w:val="000000"/>
                <w:sz w:val="20"/>
              </w:rPr>
              <w:t>
"N 72054' 23"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Нура өзенінің сол жағалауы Самарканд су қоймасына құятын жерден Нұра өзені арқылы өтетін теміржол көпіріне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Ғабиден Мустафин атындағы кент аумағында орналасқан.</w:t>
            </w:r>
          </w:p>
          <w:p>
            <w:pPr>
              <w:spacing w:after="20"/>
              <w:ind w:left="20"/>
              <w:jc w:val="both"/>
            </w:pPr>
            <w:r>
              <w:rPr>
                <w:rFonts w:ascii="Times New Roman"/>
                <w:b w:val="false"/>
                <w:i w:val="false"/>
                <w:color w:val="000000"/>
                <w:sz w:val="20"/>
              </w:rPr>
              <w:t>
Координаттары: Басы 500 06' 46"N</w:t>
            </w:r>
          </w:p>
          <w:p>
            <w:pPr>
              <w:spacing w:after="20"/>
              <w:ind w:left="20"/>
              <w:jc w:val="both"/>
            </w:pPr>
            <w:r>
              <w:rPr>
                <w:rFonts w:ascii="Times New Roman"/>
                <w:b w:val="false"/>
                <w:i w:val="false"/>
                <w:color w:val="000000"/>
                <w:sz w:val="20"/>
              </w:rPr>
              <w:t>
73006' 06" Е Аяғы 500 05'04"N 73013'39"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9055 метр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Самарканд су қоймасы Нұра өзенінің Самарканд су қоймасына құйылуынан " Солнечная лагуна" демалыс аймағына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шығыс бөлігінде Самарканд су қоймасының сол жағалауында орналасқан Координаттары: Басы 500</w:t>
            </w:r>
          </w:p>
          <w:p>
            <w:pPr>
              <w:spacing w:after="20"/>
              <w:ind w:left="20"/>
              <w:jc w:val="both"/>
            </w:pPr>
            <w:r>
              <w:rPr>
                <w:rFonts w:ascii="Times New Roman"/>
                <w:b w:val="false"/>
                <w:i w:val="false"/>
                <w:color w:val="000000"/>
                <w:sz w:val="20"/>
              </w:rPr>
              <w:t>
06' 46"N 73006' 06" Е Аяғы 500 04'16"</w:t>
            </w:r>
          </w:p>
          <w:p>
            <w:pPr>
              <w:spacing w:after="20"/>
              <w:ind w:left="20"/>
              <w:jc w:val="both"/>
            </w:pPr>
            <w:r>
              <w:rPr>
                <w:rFonts w:ascii="Times New Roman"/>
                <w:b w:val="false"/>
                <w:i w:val="false"/>
                <w:color w:val="000000"/>
                <w:sz w:val="20"/>
              </w:rPr>
              <w:t>
N 72058'07"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12500 метр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Самарканд су қоймасы айлақтан "Сан-Тропе" айлағына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солтүстік бөлігінде Самарканд су қоймасының сол жағалауында орналасқан. Координаттары: Басы 500 04' 14"N</w:t>
            </w:r>
          </w:p>
          <w:p>
            <w:pPr>
              <w:spacing w:after="20"/>
              <w:ind w:left="20"/>
              <w:jc w:val="both"/>
            </w:pPr>
            <w:r>
              <w:rPr>
                <w:rFonts w:ascii="Times New Roman"/>
                <w:b w:val="false"/>
                <w:i w:val="false"/>
                <w:color w:val="000000"/>
                <w:sz w:val="20"/>
              </w:rPr>
              <w:t>
72058' 02" Е Аяғы 500 04'08"N</w:t>
            </w:r>
          </w:p>
          <w:p>
            <w:pPr>
              <w:spacing w:after="20"/>
              <w:ind w:left="20"/>
              <w:jc w:val="both"/>
            </w:pPr>
            <w:r>
              <w:rPr>
                <w:rFonts w:ascii="Times New Roman"/>
                <w:b w:val="false"/>
                <w:i w:val="false"/>
                <w:color w:val="000000"/>
                <w:sz w:val="20"/>
              </w:rPr>
              <w:t>
72057'54"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260 метр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Самарканд су қоймасы "Сан-Тропе" жағажайынан " "Жемчужина" жағажайына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солтүстік бөлігінде Самарканд су қоймасының сол жағалауында орналасқан. Координаттары: Басы 500 04' 04"N</w:t>
            </w:r>
          </w:p>
          <w:p>
            <w:pPr>
              <w:spacing w:after="20"/>
              <w:ind w:left="20"/>
              <w:jc w:val="both"/>
            </w:pPr>
            <w:r>
              <w:rPr>
                <w:rFonts w:ascii="Times New Roman"/>
                <w:b w:val="false"/>
                <w:i w:val="false"/>
                <w:color w:val="000000"/>
                <w:sz w:val="20"/>
              </w:rPr>
              <w:t>
72057' 41"Е Аяғы 500 04'02"N 72057'38</w:t>
            </w:r>
          </w:p>
          <w:p>
            <w:pPr>
              <w:spacing w:after="20"/>
              <w:ind w:left="20"/>
              <w:jc w:val="both"/>
            </w:pPr>
            <w:r>
              <w:rPr>
                <w:rFonts w:ascii="Times New Roman"/>
                <w:b w:val="false"/>
                <w:i w:val="false"/>
                <w:color w:val="000000"/>
                <w:sz w:val="20"/>
              </w:rPr>
              <w:t>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115 метр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Самарканд су қоймасы "Жемчужина" жағажайынан Теміртау қаласындағы құтқару бөлімшесіне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7"/>
          <w:p>
            <w:pPr>
              <w:spacing w:after="20"/>
              <w:ind w:left="20"/>
              <w:jc w:val="both"/>
            </w:pPr>
            <w:r>
              <w:rPr>
                <w:rFonts w:ascii="Times New Roman"/>
                <w:b w:val="false"/>
                <w:i w:val="false"/>
                <w:color w:val="000000"/>
                <w:sz w:val="20"/>
              </w:rPr>
              <w:t>
Қаланың солтүстік бөлігінде Самарканд су қоймасының сол жағалауында орналасқан. Координаттары: Басы 500 04' 02"N</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72057' 32"Е Аяғы 500 04'01"N 72057'21</w:t>
            </w:r>
          </w:p>
          <w:p>
            <w:pPr>
              <w:spacing w:after="20"/>
              <w:ind w:left="20"/>
              <w:jc w:val="both"/>
            </w:pPr>
            <w:r>
              <w:rPr>
                <w:rFonts w:ascii="Times New Roman"/>
                <w:b w:val="false"/>
                <w:i w:val="false"/>
                <w:color w:val="000000"/>
                <w:sz w:val="20"/>
              </w:rPr>
              <w:t>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170 метр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Теміртау қаласының Құтқару бөлімшесінен Самарканд су қоймасы қалалық жағажайға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8"/>
          <w:p>
            <w:pPr>
              <w:spacing w:after="20"/>
              <w:ind w:left="20"/>
              <w:jc w:val="both"/>
            </w:pPr>
            <w:r>
              <w:rPr>
                <w:rFonts w:ascii="Times New Roman"/>
                <w:b w:val="false"/>
                <w:i w:val="false"/>
                <w:color w:val="000000"/>
                <w:sz w:val="20"/>
              </w:rPr>
              <w:t>
Қаланың солтүстік бөлігінде Самарканд су қоймасының сол жағалауында орналасқан. Координаттары: Басы 500 03' 58"N</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72057' 20"Е Аяғы 500 03'57"N 72057'12</w:t>
            </w:r>
          </w:p>
          <w:p>
            <w:pPr>
              <w:spacing w:after="20"/>
              <w:ind w:left="20"/>
              <w:jc w:val="both"/>
            </w:pPr>
            <w:r>
              <w:rPr>
                <w:rFonts w:ascii="Times New Roman"/>
                <w:b w:val="false"/>
                <w:i w:val="false"/>
                <w:color w:val="000000"/>
                <w:sz w:val="20"/>
              </w:rPr>
              <w:t>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215 метр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Самарканд су қоймасы қалалық жағажайдан гидротехникалық құрылысқа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49"/>
          <w:p>
            <w:pPr>
              <w:spacing w:after="20"/>
              <w:ind w:left="20"/>
              <w:jc w:val="both"/>
            </w:pPr>
            <w:r>
              <w:rPr>
                <w:rFonts w:ascii="Times New Roman"/>
                <w:b w:val="false"/>
                <w:i w:val="false"/>
                <w:color w:val="000000"/>
                <w:sz w:val="20"/>
              </w:rPr>
              <w:t>
Қаланың солтүстік-батыс бөлігінде Самарканд су қоймасының сол жағалауында орналасқан. Координаттары: Басы 500 03' 58"N</w:t>
            </w:r>
          </w:p>
          <w:bookmarkEnd w:id="49"/>
          <w:p>
            <w:pPr>
              <w:spacing w:after="20"/>
              <w:ind w:left="20"/>
              <w:jc w:val="both"/>
            </w:pPr>
            <w:r>
              <w:rPr>
                <w:rFonts w:ascii="Times New Roman"/>
                <w:b w:val="false"/>
                <w:i w:val="false"/>
                <w:color w:val="000000"/>
                <w:sz w:val="20"/>
              </w:rPr>
              <w:t>
72057' 02"Е Аяғы 500 06'08"N 72055'04</w:t>
            </w:r>
          </w:p>
          <w:p>
            <w:pPr>
              <w:spacing w:after="20"/>
              <w:ind w:left="20"/>
              <w:jc w:val="both"/>
            </w:pPr>
            <w:r>
              <w:rPr>
                <w:rFonts w:ascii="Times New Roman"/>
                <w:b w:val="false"/>
                <w:i w:val="false"/>
                <w:color w:val="000000"/>
                <w:sz w:val="20"/>
              </w:rPr>
              <w:t>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6000 метр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Самарканд су қоймасы гидротехникалық құрылыстан Самарканд су қоймасына Нұра өзенінің құйылуына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50"/>
          <w:p>
            <w:pPr>
              <w:spacing w:after="20"/>
              <w:ind w:left="20"/>
              <w:jc w:val="both"/>
            </w:pPr>
            <w:r>
              <w:rPr>
                <w:rFonts w:ascii="Times New Roman"/>
                <w:b w:val="false"/>
                <w:i w:val="false"/>
                <w:color w:val="000000"/>
                <w:sz w:val="20"/>
              </w:rPr>
              <w:t>
Самарканд су қоймасының оң жағалауында орналасқан. Координаттары: Басы 500 06' 20"N 72055' 12"Е Аяғы 500 06'46"N 73006'06</w:t>
            </w:r>
          </w:p>
          <w:bookmarkEnd w:id="50"/>
          <w:p>
            <w:pPr>
              <w:spacing w:after="20"/>
              <w:ind w:left="20"/>
              <w:jc w:val="both"/>
            </w:pPr>
            <w:r>
              <w:rPr>
                <w:rFonts w:ascii="Times New Roman"/>
                <w:b w:val="false"/>
                <w:i w:val="false"/>
                <w:color w:val="000000"/>
                <w:sz w:val="20"/>
              </w:rPr>
              <w:t>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су айдындарында шомылуға рұқсат етілген орындарды қоспағанда, ұзындығы 30000 метр жағалау белдеуі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Балхаш қаласы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қаласының қалалық дамбасы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51"/>
          <w:p>
            <w:pPr>
              <w:spacing w:after="20"/>
              <w:ind w:left="20"/>
              <w:jc w:val="both"/>
            </w:pPr>
            <w:r>
              <w:rPr>
                <w:rFonts w:ascii="Times New Roman"/>
                <w:b w:val="false"/>
                <w:i w:val="false"/>
                <w:color w:val="000000"/>
                <w:sz w:val="20"/>
              </w:rPr>
              <w:t>
Балқаш қаласының аумағында орналасқан Координаттары: қалалық жағажайдан 46°833214N 74°979239E Техснаб кентінің Балхаш жылуэлектр орталығы жылы ағыс науасына дейін 6°805433N 74°954142</w:t>
            </w:r>
          </w:p>
          <w:bookmarkEnd w:id="51"/>
          <w:p>
            <w:pPr>
              <w:spacing w:after="20"/>
              <w:ind w:left="20"/>
              <w:jc w:val="both"/>
            </w:pPr>
            <w:r>
              <w:rPr>
                <w:rFonts w:ascii="Times New Roman"/>
                <w:b w:val="false"/>
                <w:i w:val="false"/>
                <w:color w:val="000000"/>
                <w:sz w:val="20"/>
              </w:rPr>
              <w:t xml:space="preserve">
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қаласының оңтүстік-батыс жағы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жылу электр орталығының су ағысуы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қаласының аумағында орналасқан Координаттары: жылы ағыс науасынан бастап 46°805433N 74 °954142E Жасыл мыс жағалау жолағына дейін 46°791892N 74° 942244E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қаласының оңтүстік-батыс жағы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Рембаза ауылының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су айдынында "Бертыс" бухтасында, Координаттары: "Фламинго" демалыс орнының жағалау жолағынан бастап 46°791866N 74° 979830E "Барковское" бақта қоғамының жағалау жолағына дейін 46 °807617N 75°008536E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қаласының оңтүстік-батыс жағы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 көлдің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су айдынында "Бертыс" бухтасында, Координаттары: 46° 780971N 74°997572E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қаласының оңтүстік жағы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камень" бақта қоғамының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су айдынында "Бертыс " бухтасында, Координаттары: 46° 788434N 75°043170E "Балдаурен" профилакториясының жағалау жолағына дейін 46°778896N 74° 979387E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қаласының оңтүстік-шығыс жағы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мүйістің жағалауындағы белдеуі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су айдынында "Бертыс" бухтасында, Координаттары: Жасыл мыс жағалау белдеуінен бастап 46° 791892N 74°942244E "ИРС" демалыс орнының жағалау белдеуіне дейін 46° 794793N 74°930678E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қаласының оңтүстік-батыс жағы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Балхаш кең-байыту Фабрикасының құйрықсақтағышының жағалау жолағы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су айдынында "Бертыс" бухтасында, Координаттары: "ИРС" демалыс орнының жағалау жолағынан бастап 46°794962N 74°929670E Торанғалық ауылының жағалау жолағына дейін 46°765981N 74° 847618E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Қаласының оңтүстік-батыс жағы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Приозерск қаласы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№2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2"/>
          <w:p>
            <w:pPr>
              <w:spacing w:after="20"/>
              <w:ind w:left="20"/>
              <w:jc w:val="both"/>
            </w:pPr>
            <w:r>
              <w:rPr>
                <w:rFonts w:ascii="Times New Roman"/>
                <w:b w:val="false"/>
                <w:i w:val="false"/>
                <w:color w:val="000000"/>
                <w:sz w:val="20"/>
              </w:rPr>
              <w:t>
Приозерск қаласы Балқаш көлінің жағасында орналасқан</w:t>
            </w:r>
          </w:p>
          <w:bookmarkEnd w:id="52"/>
          <w:p>
            <w:pPr>
              <w:spacing w:after="20"/>
              <w:ind w:left="20"/>
              <w:jc w:val="both"/>
            </w:pPr>
            <w:r>
              <w:rPr>
                <w:rFonts w:ascii="Times New Roman"/>
                <w:b w:val="false"/>
                <w:i w:val="false"/>
                <w:color w:val="000000"/>
                <w:sz w:val="20"/>
              </w:rPr>
              <w:t>
Координаттары : 49°57'44,3"N 73°04'12.5"E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Абая көшесі 2А үй, солтүстік-шығыс, су астында орналасқан сорғыш насостары бар, 200 метр ұзақтығы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бірінші Құрылысшылары" қалалық ескерткіші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53"/>
          <w:p>
            <w:pPr>
              <w:spacing w:after="20"/>
              <w:ind w:left="20"/>
              <w:jc w:val="both"/>
            </w:pPr>
            <w:r>
              <w:rPr>
                <w:rFonts w:ascii="Times New Roman"/>
                <w:b w:val="false"/>
                <w:i w:val="false"/>
                <w:color w:val="000000"/>
                <w:sz w:val="20"/>
              </w:rPr>
              <w:t>
Приозерск қаласы Балқаш көлінің жағасында орналасқан</w:t>
            </w:r>
          </w:p>
          <w:bookmarkEnd w:id="53"/>
          <w:p>
            <w:pPr>
              <w:spacing w:after="20"/>
              <w:ind w:left="20"/>
              <w:jc w:val="both"/>
            </w:pPr>
            <w:r>
              <w:rPr>
                <w:rFonts w:ascii="Times New Roman"/>
                <w:b w:val="false"/>
                <w:i w:val="false"/>
                <w:color w:val="000000"/>
                <w:sz w:val="20"/>
              </w:rPr>
              <w:t>
Координаттары : 49°57'44,3"N73°04'12.7"E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Приозерная көшесі қаланың солтүстігінде, 490 метр ұзақтығы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Саран қаласы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Саран қаласының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Саран қаласының аумағында орналасқан Координаттары: 49°49'55" N 72°51'29"E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карьері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54"/>
          <w:p>
            <w:pPr>
              <w:spacing w:after="20"/>
              <w:ind w:left="20"/>
              <w:jc w:val="both"/>
            </w:pPr>
            <w:r>
              <w:rPr>
                <w:rFonts w:ascii="Times New Roman"/>
                <w:b w:val="false"/>
                <w:i w:val="false"/>
                <w:color w:val="000000"/>
                <w:sz w:val="20"/>
              </w:rPr>
              <w:t>
Саран қаласынан солтүстік - шығысқа қарай 4,3 шақырым жерде орналасқан.</w:t>
            </w:r>
          </w:p>
          <w:bookmarkEnd w:id="54"/>
          <w:p>
            <w:pPr>
              <w:spacing w:after="20"/>
              <w:ind w:left="20"/>
              <w:jc w:val="both"/>
            </w:pPr>
            <w:r>
              <w:rPr>
                <w:rFonts w:ascii="Times New Roman"/>
                <w:b w:val="false"/>
                <w:i w:val="false"/>
                <w:color w:val="000000"/>
                <w:sz w:val="20"/>
              </w:rPr>
              <w:t>
Координаттары: 49°50'55"N 72°53'05"E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бағбан қоғамдастығы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5"/>
          <w:p>
            <w:pPr>
              <w:spacing w:after="20"/>
              <w:ind w:left="20"/>
              <w:jc w:val="both"/>
            </w:pPr>
            <w:r>
              <w:rPr>
                <w:rFonts w:ascii="Times New Roman"/>
                <w:b w:val="false"/>
                <w:i w:val="false"/>
                <w:color w:val="000000"/>
                <w:sz w:val="20"/>
              </w:rPr>
              <w:t>
Ақтас кентінен солтүстік-шығысқа қарай 1,7 шақырым жерде орналасқан.</w:t>
            </w:r>
          </w:p>
          <w:bookmarkEnd w:id="55"/>
          <w:p>
            <w:pPr>
              <w:spacing w:after="20"/>
              <w:ind w:left="20"/>
              <w:jc w:val="both"/>
            </w:pPr>
            <w:r>
              <w:rPr>
                <w:rFonts w:ascii="Times New Roman"/>
                <w:b w:val="false"/>
                <w:i w:val="false"/>
                <w:color w:val="000000"/>
                <w:sz w:val="20"/>
              </w:rPr>
              <w:t>
Координаттары: 43°47'37"N 72°59'17"E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"Рассвет" бағбан қоғамдастығы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6"/>
          <w:p>
            <w:pPr>
              <w:spacing w:after="20"/>
              <w:ind w:left="20"/>
              <w:jc w:val="both"/>
            </w:pPr>
            <w:r>
              <w:rPr>
                <w:rFonts w:ascii="Times New Roman"/>
                <w:b w:val="false"/>
                <w:i w:val="false"/>
                <w:color w:val="000000"/>
                <w:sz w:val="20"/>
              </w:rPr>
              <w:t>
Ақтас кентінің аумағында орналасқан.</w:t>
            </w:r>
          </w:p>
          <w:bookmarkEnd w:id="56"/>
          <w:p>
            <w:pPr>
              <w:spacing w:after="20"/>
              <w:ind w:left="20"/>
              <w:jc w:val="both"/>
            </w:pPr>
            <w:r>
              <w:rPr>
                <w:rFonts w:ascii="Times New Roman"/>
                <w:b w:val="false"/>
                <w:i w:val="false"/>
                <w:color w:val="000000"/>
                <w:sz w:val="20"/>
              </w:rPr>
              <w:t>
Координаттары: 49°46'22"N 72°58'10"E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Шахтинск қаласы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өзенінің арнасы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57"/>
          <w:p>
            <w:pPr>
              <w:spacing w:after="20"/>
              <w:ind w:left="20"/>
              <w:jc w:val="both"/>
            </w:pPr>
            <w:r>
              <w:rPr>
                <w:rFonts w:ascii="Times New Roman"/>
                <w:b w:val="false"/>
                <w:i w:val="false"/>
                <w:color w:val="000000"/>
                <w:sz w:val="20"/>
              </w:rPr>
              <w:t xml:space="preserve">
Долинка кенті, Садовая көшесінің бойында ағып өтеді. </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49°41'30.6"N 72°</w:t>
            </w:r>
          </w:p>
          <w:p>
            <w:pPr>
              <w:spacing w:after="20"/>
              <w:ind w:left="20"/>
              <w:jc w:val="both"/>
            </w:pPr>
            <w:r>
              <w:rPr>
                <w:rFonts w:ascii="Times New Roman"/>
                <w:b w:val="false"/>
                <w:i w:val="false"/>
                <w:color w:val="000000"/>
                <w:sz w:val="20"/>
              </w:rPr>
              <w:t>
40'33.9"E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айдындарында шомылуға рұқсат етілген орындардан басқа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өзенінің арнасы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58"/>
          <w:p>
            <w:pPr>
              <w:spacing w:after="20"/>
              <w:ind w:left="20"/>
              <w:jc w:val="both"/>
            </w:pPr>
            <w:r>
              <w:rPr>
                <w:rFonts w:ascii="Times New Roman"/>
                <w:b w:val="false"/>
                <w:i w:val="false"/>
                <w:color w:val="000000"/>
                <w:sz w:val="20"/>
              </w:rPr>
              <w:t>
Долинка кенті, Луговая көшесінің бойында ағып өтеді.</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49°42'32.0"N 72°</w:t>
            </w:r>
          </w:p>
          <w:p>
            <w:pPr>
              <w:spacing w:after="20"/>
              <w:ind w:left="20"/>
              <w:jc w:val="both"/>
            </w:pPr>
            <w:r>
              <w:rPr>
                <w:rFonts w:ascii="Times New Roman"/>
                <w:b w:val="false"/>
                <w:i w:val="false"/>
                <w:color w:val="000000"/>
                <w:sz w:val="20"/>
              </w:rPr>
              <w:t>
38'21.0"E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айдындарында шомылуға рұқсат етілген орындардан басқа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өзенінің арнасы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59"/>
          <w:p>
            <w:pPr>
              <w:spacing w:after="20"/>
              <w:ind w:left="20"/>
              <w:jc w:val="both"/>
            </w:pPr>
            <w:r>
              <w:rPr>
                <w:rFonts w:ascii="Times New Roman"/>
                <w:b w:val="false"/>
                <w:i w:val="false"/>
                <w:color w:val="000000"/>
                <w:sz w:val="20"/>
              </w:rPr>
              <w:t>
Долинка кенті, Советская көшесінің бойында ағып өтеді.</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49°39’53,3”N 72°40’</w:t>
            </w:r>
          </w:p>
          <w:p>
            <w:pPr>
              <w:spacing w:after="20"/>
              <w:ind w:left="20"/>
              <w:jc w:val="both"/>
            </w:pPr>
            <w:r>
              <w:rPr>
                <w:rFonts w:ascii="Times New Roman"/>
                <w:b w:val="false"/>
                <w:i w:val="false"/>
                <w:color w:val="000000"/>
                <w:sz w:val="20"/>
              </w:rPr>
              <w:t>
08,8”E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айдындарында шомылуға рұқсат етілген орындардан басқа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өзенінің арнасы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60"/>
          <w:p>
            <w:pPr>
              <w:spacing w:after="20"/>
              <w:ind w:left="20"/>
              <w:jc w:val="both"/>
            </w:pPr>
            <w:r>
              <w:rPr>
                <w:rFonts w:ascii="Times New Roman"/>
                <w:b w:val="false"/>
                <w:i w:val="false"/>
                <w:color w:val="000000"/>
                <w:sz w:val="20"/>
              </w:rPr>
              <w:t>
Долинка кенті, Мостовая көшесінің бойында ағып өтеді.</w:t>
            </w:r>
          </w:p>
          <w:bookmarkEnd w:id="6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49°40'23.6"N 72°</w:t>
            </w:r>
          </w:p>
          <w:p>
            <w:pPr>
              <w:spacing w:after="20"/>
              <w:ind w:left="20"/>
              <w:jc w:val="both"/>
            </w:pPr>
            <w:r>
              <w:rPr>
                <w:rFonts w:ascii="Times New Roman"/>
                <w:b w:val="false"/>
                <w:i w:val="false"/>
                <w:color w:val="000000"/>
                <w:sz w:val="20"/>
              </w:rPr>
              <w:t>
40'19.2"E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айдындарында шомылуға рұқсат етілген орындардан басқа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өзенінің арнасы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61"/>
          <w:p>
            <w:pPr>
              <w:spacing w:after="20"/>
              <w:ind w:left="20"/>
              <w:jc w:val="both"/>
            </w:pPr>
            <w:r>
              <w:rPr>
                <w:rFonts w:ascii="Times New Roman"/>
                <w:b w:val="false"/>
                <w:i w:val="false"/>
                <w:color w:val="000000"/>
                <w:sz w:val="20"/>
              </w:rPr>
              <w:t xml:space="preserve">
Долинка (Северо-Западный) кенті, Полевая көшесінің бойында ағып өтеді. </w:t>
            </w:r>
          </w:p>
          <w:bookmarkEnd w:id="61"/>
          <w:p>
            <w:pPr>
              <w:spacing w:after="20"/>
              <w:ind w:left="20"/>
              <w:jc w:val="both"/>
            </w:pPr>
            <w:r>
              <w:rPr>
                <w:rFonts w:ascii="Times New Roman"/>
                <w:b w:val="false"/>
                <w:i w:val="false"/>
                <w:color w:val="000000"/>
                <w:sz w:val="20"/>
              </w:rPr>
              <w:t>
</w:t>
            </w:r>
            <w:r>
              <w:rPr>
                <w:rFonts w:ascii="Times New Roman"/>
                <w:b w:val="false"/>
                <w:i w:val="false"/>
                <w:color w:val="000000"/>
                <w:sz w:val="20"/>
              </w:rPr>
              <w:t>көшесі координаттары: 49°42'32.0"N</w:t>
            </w:r>
          </w:p>
          <w:p>
            <w:pPr>
              <w:spacing w:after="20"/>
              <w:ind w:left="20"/>
              <w:jc w:val="both"/>
            </w:pPr>
            <w:r>
              <w:rPr>
                <w:rFonts w:ascii="Times New Roman"/>
                <w:b w:val="false"/>
                <w:i w:val="false"/>
                <w:color w:val="000000"/>
                <w:sz w:val="20"/>
              </w:rPr>
              <w:t>
72°38'21.0"E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айдындарында шомылуға рұқсат етілген орындардан басқа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өзенінің арнасы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62"/>
          <w:p>
            <w:pPr>
              <w:spacing w:after="20"/>
              <w:ind w:left="20"/>
              <w:jc w:val="both"/>
            </w:pPr>
            <w:r>
              <w:rPr>
                <w:rFonts w:ascii="Times New Roman"/>
                <w:b w:val="false"/>
                <w:i w:val="false"/>
                <w:color w:val="000000"/>
                <w:sz w:val="20"/>
              </w:rPr>
              <w:t>
Долинка (Северо-Западный) кенті, Заречная көшесінің бойында ағып өтеді.</w:t>
            </w:r>
          </w:p>
          <w:bookmarkEnd w:id="62"/>
          <w:p>
            <w:pPr>
              <w:spacing w:after="20"/>
              <w:ind w:left="20"/>
              <w:jc w:val="both"/>
            </w:pPr>
            <w:r>
              <w:rPr>
                <w:rFonts w:ascii="Times New Roman"/>
                <w:b w:val="false"/>
                <w:i w:val="false"/>
                <w:color w:val="000000"/>
                <w:sz w:val="20"/>
              </w:rPr>
              <w:t>
</w:t>
            </w:r>
            <w:r>
              <w:rPr>
                <w:rFonts w:ascii="Times New Roman"/>
                <w:b w:val="false"/>
                <w:i w:val="false"/>
                <w:color w:val="000000"/>
                <w:sz w:val="20"/>
              </w:rPr>
              <w:t>көшесі координаттары: 49°42'26.6"N</w:t>
            </w:r>
          </w:p>
          <w:p>
            <w:pPr>
              <w:spacing w:after="20"/>
              <w:ind w:left="20"/>
              <w:jc w:val="both"/>
            </w:pPr>
            <w:r>
              <w:rPr>
                <w:rFonts w:ascii="Times New Roman"/>
                <w:b w:val="false"/>
                <w:i w:val="false"/>
                <w:color w:val="000000"/>
                <w:sz w:val="20"/>
              </w:rPr>
              <w:t>
72°38'07.1"E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айдындарында шомылуға рұқсат етілген орындардан басқа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Қарағанды-Шахан облыстық трассаның шегінен тыс жердегі су айдыны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63"/>
          <w:p>
            <w:pPr>
              <w:spacing w:after="20"/>
              <w:ind w:left="20"/>
              <w:jc w:val="both"/>
            </w:pPr>
            <w:r>
              <w:rPr>
                <w:rFonts w:ascii="Times New Roman"/>
                <w:b w:val="false"/>
                <w:i w:val="false"/>
                <w:color w:val="000000"/>
                <w:sz w:val="20"/>
              </w:rPr>
              <w:t>
Шахтинск қаласының аумағында, Қарағанды-Шахан облыстық трассасынан тыс орналасқан. Новодолинский кентінен 730 метр жерде орналасқан. Координаттары:</w:t>
            </w:r>
          </w:p>
          <w:bookmarkEnd w:id="63"/>
          <w:p>
            <w:pPr>
              <w:spacing w:after="20"/>
              <w:ind w:left="20"/>
              <w:jc w:val="both"/>
            </w:pPr>
            <w:r>
              <w:rPr>
                <w:rFonts w:ascii="Times New Roman"/>
                <w:b w:val="false"/>
                <w:i w:val="false"/>
                <w:color w:val="000000"/>
                <w:sz w:val="20"/>
              </w:rPr>
              <w:t>
490 42’16.60"N 72040’29.12"E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Карьерлерлік қазандықтар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жолдың сол жағында Бұқар Жырау ауданының тау-кен өндірісіне қарай орналасқан 49.82’86.77"N, 72.60’ 80.90"E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Жаманжол"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64"/>
          <w:p>
            <w:pPr>
              <w:spacing w:after="20"/>
              <w:ind w:left="20"/>
              <w:jc w:val="both"/>
            </w:pPr>
            <w:r>
              <w:rPr>
                <w:rFonts w:ascii="Times New Roman"/>
                <w:b w:val="false"/>
                <w:i w:val="false"/>
                <w:color w:val="000000"/>
                <w:sz w:val="20"/>
              </w:rPr>
              <w:t>
Құлайғыр ауылынан шығысқа қарай 13 шақырым жерде орналасқан.</w:t>
            </w:r>
          </w:p>
          <w:bookmarkEnd w:id="6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43°39'50.0"N 73°</w:t>
            </w:r>
          </w:p>
          <w:p>
            <w:pPr>
              <w:spacing w:after="20"/>
              <w:ind w:left="20"/>
              <w:jc w:val="both"/>
            </w:pPr>
            <w:r>
              <w:rPr>
                <w:rFonts w:ascii="Times New Roman"/>
                <w:b w:val="false"/>
                <w:i w:val="false"/>
                <w:color w:val="000000"/>
                <w:sz w:val="20"/>
              </w:rPr>
              <w:t>
11'43.6"E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"Промежуточная" бөгеті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65"/>
          <w:p>
            <w:pPr>
              <w:spacing w:after="20"/>
              <w:ind w:left="20"/>
              <w:jc w:val="both"/>
            </w:pPr>
            <w:r>
              <w:rPr>
                <w:rFonts w:ascii="Times New Roman"/>
                <w:b w:val="false"/>
                <w:i w:val="false"/>
                <w:color w:val="000000"/>
                <w:sz w:val="20"/>
              </w:rPr>
              <w:t>
Құлайғыр ауылынан шығысқа қарай 3 шақырым жерде орналасқан.</w:t>
            </w:r>
          </w:p>
          <w:bookmarkEnd w:id="6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49°42'76.2"N 72°</w:t>
            </w:r>
          </w:p>
          <w:p>
            <w:pPr>
              <w:spacing w:after="20"/>
              <w:ind w:left="20"/>
              <w:jc w:val="both"/>
            </w:pPr>
            <w:r>
              <w:rPr>
                <w:rFonts w:ascii="Times New Roman"/>
                <w:b w:val="false"/>
                <w:i w:val="false"/>
                <w:color w:val="000000"/>
                <w:sz w:val="20"/>
              </w:rPr>
              <w:t>
98'48.8 "E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66"/>
          <w:p>
            <w:pPr>
              <w:spacing w:after="20"/>
              <w:ind w:left="20"/>
              <w:jc w:val="both"/>
            </w:pPr>
            <w:r>
              <w:rPr>
                <w:rFonts w:ascii="Times New Roman"/>
                <w:b w:val="false"/>
                <w:i w:val="false"/>
                <w:color w:val="000000"/>
                <w:sz w:val="20"/>
              </w:rPr>
              <w:t>
Құлайғыр ауылынан оңтүстікке қарай 0,5 шақырым жерде орналасқан.</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49°42'42.6"N 72°</w:t>
            </w:r>
          </w:p>
          <w:p>
            <w:pPr>
              <w:spacing w:after="20"/>
              <w:ind w:left="20"/>
              <w:jc w:val="both"/>
            </w:pPr>
            <w:r>
              <w:rPr>
                <w:rFonts w:ascii="Times New Roman"/>
                <w:b w:val="false"/>
                <w:i w:val="false"/>
                <w:color w:val="000000"/>
                <w:sz w:val="20"/>
              </w:rPr>
              <w:t>
92'70.2"E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67"/>
          <w:p>
            <w:pPr>
              <w:spacing w:after="20"/>
              <w:ind w:left="20"/>
              <w:jc w:val="both"/>
            </w:pPr>
            <w:r>
              <w:rPr>
                <w:rFonts w:ascii="Times New Roman"/>
                <w:b w:val="false"/>
                <w:i w:val="false"/>
                <w:color w:val="000000"/>
                <w:sz w:val="20"/>
              </w:rPr>
              <w:t>
"Промежуточная" бөгетінен Шерубай-Нұра өзеніне дейін.</w:t>
            </w:r>
          </w:p>
          <w:bookmarkEnd w:id="6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басы 49°39'79.9"N 73°</w:t>
            </w:r>
          </w:p>
          <w:p>
            <w:pPr>
              <w:spacing w:after="20"/>
              <w:ind w:left="20"/>
              <w:jc w:val="both"/>
            </w:pPr>
            <w:r>
              <w:rPr>
                <w:rFonts w:ascii="Times New Roman"/>
                <w:b w:val="false"/>
                <w:i w:val="false"/>
                <w:color w:val="000000"/>
                <w:sz w:val="20"/>
              </w:rPr>
              <w:t>
</w:t>
            </w:r>
            <w:r>
              <w:rPr>
                <w:rFonts w:ascii="Times New Roman"/>
                <w:b w:val="false"/>
                <w:i w:val="false"/>
                <w:color w:val="000000"/>
                <w:sz w:val="20"/>
              </w:rPr>
              <w:t>10'44.9"E, аяғы 49°41'80.8"N 72°86'77.4</w:t>
            </w:r>
          </w:p>
          <w:p>
            <w:pPr>
              <w:spacing w:after="20"/>
              <w:ind w:left="20"/>
              <w:jc w:val="both"/>
            </w:pPr>
            <w:r>
              <w:rPr>
                <w:rFonts w:ascii="Times New Roman"/>
                <w:b w:val="false"/>
                <w:i w:val="false"/>
                <w:color w:val="000000"/>
                <w:sz w:val="20"/>
              </w:rPr>
              <w:t>
"E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68"/>
          <w:p>
            <w:pPr>
              <w:spacing w:after="20"/>
              <w:ind w:left="20"/>
              <w:jc w:val="both"/>
            </w:pPr>
            <w:r>
              <w:rPr>
                <w:rFonts w:ascii="Times New Roman"/>
                <w:b w:val="false"/>
                <w:i w:val="false"/>
                <w:color w:val="000000"/>
                <w:sz w:val="20"/>
              </w:rPr>
              <w:t>
Южный кентінен Топар кентіне дейінгі өзен учаскесі.</w:t>
            </w:r>
          </w:p>
          <w:bookmarkEnd w:id="6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басы 49°39'31.5"N 72°87'37.5"E, аяғы</w:t>
            </w:r>
          </w:p>
          <w:p>
            <w:pPr>
              <w:spacing w:after="20"/>
              <w:ind w:left="20"/>
              <w:jc w:val="both"/>
            </w:pPr>
            <w:r>
              <w:rPr>
                <w:rFonts w:ascii="Times New Roman"/>
                <w:b w:val="false"/>
                <w:i w:val="false"/>
                <w:color w:val="000000"/>
                <w:sz w:val="20"/>
              </w:rPr>
              <w:t>
49°44'57.1"N 72°85'73.1"E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айдындарында шомылуға рұқсат етілген жерлерден басқа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балласты су қоймасының тұндырғышы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69"/>
          <w:p>
            <w:pPr>
              <w:spacing w:after="20"/>
              <w:ind w:left="20"/>
              <w:jc w:val="both"/>
            </w:pPr>
            <w:r>
              <w:rPr>
                <w:rFonts w:ascii="Times New Roman"/>
                <w:b w:val="false"/>
                <w:i w:val="false"/>
                <w:color w:val="000000"/>
                <w:sz w:val="20"/>
              </w:rPr>
              <w:t>
Кенттен солтүстік-батыста (1200 метр) "Қазақстан Темір Жолы" Ұлттық Компания Акционерлік Қоғамының теміржол төсемінің артында орналасқан.</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22'23.45" N 72°53'11.82"Е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балласты су қоймасының тұндырғышы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70"/>
          <w:p>
            <w:pPr>
              <w:spacing w:after="20"/>
              <w:ind w:left="20"/>
              <w:jc w:val="both"/>
            </w:pPr>
            <w:r>
              <w:rPr>
                <w:rFonts w:ascii="Times New Roman"/>
                <w:b w:val="false"/>
                <w:i w:val="false"/>
                <w:color w:val="000000"/>
                <w:sz w:val="20"/>
              </w:rPr>
              <w:t>
Кенттен солтүстік-батыста (1800 метр) "Қазақстан Темір Жолы" Ұлттық Компания Акционерлік Қоғамының теміржол төсемінің артында орналасқан.</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22'52.61"N 72°53'2.24"Е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71"/>
          <w:p>
            <w:pPr>
              <w:spacing w:after="20"/>
              <w:ind w:left="20"/>
              <w:jc w:val="both"/>
            </w:pPr>
            <w:r>
              <w:rPr>
                <w:rFonts w:ascii="Times New Roman"/>
                <w:b w:val="false"/>
                <w:i w:val="false"/>
                <w:color w:val="000000"/>
                <w:sz w:val="20"/>
              </w:rPr>
              <w:t>
Кенттен батыста (800 метр) "Қазақстан Темір Жолы" Ұлттық Компания Акционерлік Қоғамының теміржол төсемінің артында орналасқан.</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49°21'23.23" N 72°</w:t>
            </w:r>
          </w:p>
          <w:p>
            <w:pPr>
              <w:spacing w:after="20"/>
              <w:ind w:left="20"/>
              <w:jc w:val="both"/>
            </w:pPr>
            <w:r>
              <w:rPr>
                <w:rFonts w:ascii="Times New Roman"/>
                <w:b w:val="false"/>
                <w:i w:val="false"/>
                <w:color w:val="000000"/>
                <w:sz w:val="20"/>
              </w:rPr>
              <w:t>
53'9.55"Е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айдындарында шомылуға рұқсат етілген жерлерден басқа су айдынының б а р л ы 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Балласты карьер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72"/>
          <w:p>
            <w:pPr>
              <w:spacing w:after="20"/>
              <w:ind w:left="20"/>
              <w:jc w:val="both"/>
            </w:pPr>
            <w:r>
              <w:rPr>
                <w:rFonts w:ascii="Times New Roman"/>
                <w:b w:val="false"/>
                <w:i w:val="false"/>
                <w:color w:val="000000"/>
                <w:sz w:val="20"/>
              </w:rPr>
              <w:t>
"Трансметаллосбыт" Жауапкершілігі шектеулі серіктестігінің Жартас ауылынан батысқа қарай 1 шақырым жерде орналасқан, 046 есептік квартал, № 038 учаскесі.</w:t>
            </w:r>
          </w:p>
          <w:bookmarkEnd w:id="7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40'8"N 72°40'44"E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Балласты карьердің жанында орналасқан тұндырғыш (бұрынғы карьер)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73"/>
          <w:p>
            <w:pPr>
              <w:spacing w:after="20"/>
              <w:ind w:left="20"/>
              <w:jc w:val="both"/>
            </w:pPr>
            <w:r>
              <w:rPr>
                <w:rFonts w:ascii="Times New Roman"/>
                <w:b w:val="false"/>
                <w:i w:val="false"/>
                <w:color w:val="000000"/>
                <w:sz w:val="20"/>
              </w:rPr>
              <w:t>
Жартас ауылынан батысқа қарай 800 метр қашықтықта орналасқан.</w:t>
            </w:r>
          </w:p>
          <w:bookmarkEnd w:id="73"/>
          <w:p>
            <w:pPr>
              <w:spacing w:after="20"/>
              <w:ind w:left="20"/>
              <w:jc w:val="both"/>
            </w:pPr>
            <w:r>
              <w:rPr>
                <w:rFonts w:ascii="Times New Roman"/>
                <w:b w:val="false"/>
                <w:i w:val="false"/>
                <w:color w:val="000000"/>
                <w:sz w:val="20"/>
              </w:rPr>
              <w:t>
Координаттары: 49°40'8"N 73°40'44"E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"Жұмабек"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74"/>
          <w:p>
            <w:pPr>
              <w:spacing w:after="20"/>
              <w:ind w:left="20"/>
              <w:jc w:val="both"/>
            </w:pPr>
            <w:r>
              <w:rPr>
                <w:rFonts w:ascii="Times New Roman"/>
                <w:b w:val="false"/>
                <w:i w:val="false"/>
                <w:color w:val="000000"/>
                <w:sz w:val="20"/>
              </w:rPr>
              <w:t>
Абай ауданының оңтүстік – шығыс бөлігінде, Құрма ауылдық округінің Жұмабек ауылының маңында, "Алматы –Екатеринбург" автожолына жақын орналасқан.</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°35′51″N 73°13′13″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75"/>
          <w:p>
            <w:pPr>
              <w:spacing w:after="20"/>
              <w:ind w:left="20"/>
              <w:jc w:val="both"/>
            </w:pPr>
            <w:r>
              <w:rPr>
                <w:rFonts w:ascii="Times New Roman"/>
                <w:b w:val="false"/>
                <w:i w:val="false"/>
                <w:color w:val="000000"/>
                <w:sz w:val="20"/>
              </w:rPr>
              <w:t>
Абай ауданы Ильичев ауылдық округінің Тас заимка ауылына бұрылыста орналасқан. "Путь Ильича" автожол көпірінің астындағы орын.</w:t>
            </w:r>
          </w:p>
          <w:bookmarkEnd w:id="75"/>
          <w:p>
            <w:pPr>
              <w:spacing w:after="20"/>
              <w:ind w:left="20"/>
              <w:jc w:val="both"/>
            </w:pPr>
            <w:r>
              <w:rPr>
                <w:rFonts w:ascii="Times New Roman"/>
                <w:b w:val="false"/>
                <w:i w:val="false"/>
                <w:color w:val="000000"/>
                <w:sz w:val="20"/>
              </w:rPr>
              <w:t>
Координаттары: 49°54′51.88″N 72°62′ 61.17″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айдындарында шомылуға рұқсат етілген жерлерден басқа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арнасы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76"/>
          <w:p>
            <w:pPr>
              <w:spacing w:after="20"/>
              <w:ind w:left="20"/>
              <w:jc w:val="both"/>
            </w:pPr>
            <w:r>
              <w:rPr>
                <w:rFonts w:ascii="Times New Roman"/>
                <w:b w:val="false"/>
                <w:i w:val="false"/>
                <w:color w:val="000000"/>
                <w:sz w:val="20"/>
              </w:rPr>
              <w:t>
Ильичев ауылдық округінің аумағында орналасқан. Юбилейный ауылына кіреберіс жол қиылысындағы орын, жолдың шығыс жағындағы учаске.</w:t>
            </w:r>
          </w:p>
          <w:bookmarkEnd w:id="76"/>
          <w:p>
            <w:pPr>
              <w:spacing w:after="20"/>
              <w:ind w:left="20"/>
              <w:jc w:val="both"/>
            </w:pPr>
            <w:r>
              <w:rPr>
                <w:rFonts w:ascii="Times New Roman"/>
                <w:b w:val="false"/>
                <w:i w:val="false"/>
                <w:color w:val="000000"/>
                <w:sz w:val="20"/>
              </w:rPr>
              <w:t>
Координаттары: 49°55′81.63″N 72°56′ 26.19″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"Соқыр"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77"/>
          <w:p>
            <w:pPr>
              <w:spacing w:after="20"/>
              <w:ind w:left="20"/>
              <w:jc w:val="both"/>
            </w:pPr>
            <w:r>
              <w:rPr>
                <w:rFonts w:ascii="Times New Roman"/>
                <w:b w:val="false"/>
                <w:i w:val="false"/>
                <w:color w:val="000000"/>
                <w:sz w:val="20"/>
              </w:rPr>
              <w:t>
Дубовка ауылының оңтүстік-батыс жағынан 400 метр қашықтықта орналасқан.</w:t>
            </w:r>
          </w:p>
          <w:bookmarkEnd w:id="7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49°42'14"</w:t>
            </w:r>
          </w:p>
          <w:p>
            <w:pPr>
              <w:spacing w:after="20"/>
              <w:ind w:left="20"/>
              <w:jc w:val="both"/>
            </w:pPr>
            <w:r>
              <w:rPr>
                <w:rFonts w:ascii="Times New Roman"/>
                <w:b w:val="false"/>
                <w:i w:val="false"/>
                <w:color w:val="000000"/>
                <w:sz w:val="20"/>
              </w:rPr>
              <w:t>
N 72°56'72"E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 өндіру карьерінің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78"/>
          <w:p>
            <w:pPr>
              <w:spacing w:after="20"/>
              <w:ind w:left="20"/>
              <w:jc w:val="both"/>
            </w:pPr>
            <w:r>
              <w:rPr>
                <w:rFonts w:ascii="Times New Roman"/>
                <w:b w:val="false"/>
                <w:i w:val="false"/>
                <w:color w:val="000000"/>
                <w:sz w:val="20"/>
              </w:rPr>
              <w:t>
Дубовка ауылының солтүстік-шығыс жағынан 500 метр қашықтықта орналасқан.</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49°40'03"</w:t>
            </w:r>
          </w:p>
          <w:p>
            <w:pPr>
              <w:spacing w:after="20"/>
              <w:ind w:left="20"/>
              <w:jc w:val="both"/>
            </w:pPr>
            <w:r>
              <w:rPr>
                <w:rFonts w:ascii="Times New Roman"/>
                <w:b w:val="false"/>
                <w:i w:val="false"/>
                <w:color w:val="000000"/>
                <w:sz w:val="20"/>
              </w:rPr>
              <w:t>
N 72°56'83"E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79"/>
          <w:p>
            <w:pPr>
              <w:spacing w:after="20"/>
              <w:ind w:left="20"/>
              <w:jc w:val="both"/>
            </w:pPr>
            <w:r>
              <w:rPr>
                <w:rFonts w:ascii="Times New Roman"/>
                <w:b w:val="false"/>
                <w:i w:val="false"/>
                <w:color w:val="000000"/>
                <w:sz w:val="20"/>
              </w:rPr>
              <w:t>
Ауылдық округ бойында елді мекендерден 300 метр қашықтықта орналасқан.</w:t>
            </w:r>
          </w:p>
          <w:bookmarkEnd w:id="79"/>
          <w:p>
            <w:pPr>
              <w:spacing w:after="20"/>
              <w:ind w:left="20"/>
              <w:jc w:val="both"/>
            </w:pPr>
            <w:r>
              <w:rPr>
                <w:rFonts w:ascii="Times New Roman"/>
                <w:b w:val="false"/>
                <w:i w:val="false"/>
                <w:color w:val="000000"/>
                <w:sz w:val="20"/>
              </w:rPr>
              <w:t>
Координаттары: 49°71'79.83" N 72° 02'85.13" 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"Қоянды-1"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80"/>
          <w:p>
            <w:pPr>
              <w:spacing w:after="20"/>
              <w:ind w:left="20"/>
              <w:jc w:val="both"/>
            </w:pPr>
            <w:r>
              <w:rPr>
                <w:rFonts w:ascii="Times New Roman"/>
                <w:b w:val="false"/>
                <w:i w:val="false"/>
                <w:color w:val="000000"/>
                <w:sz w:val="20"/>
              </w:rPr>
              <w:t>
Қоянды ауылы аумағының солтүстік-батыс жағында орналасқан.</w:t>
            </w:r>
          </w:p>
          <w:bookmarkEnd w:id="80"/>
          <w:p>
            <w:pPr>
              <w:spacing w:after="20"/>
              <w:ind w:left="20"/>
              <w:jc w:val="both"/>
            </w:pPr>
            <w:r>
              <w:rPr>
                <w:rFonts w:ascii="Times New Roman"/>
                <w:b w:val="false"/>
                <w:i w:val="false"/>
                <w:color w:val="000000"/>
                <w:sz w:val="20"/>
              </w:rPr>
              <w:t>
Координаттары: 49°39'34"N 72°14'06"E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"Қоянды-2"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81"/>
          <w:p>
            <w:pPr>
              <w:spacing w:after="20"/>
              <w:ind w:left="20"/>
              <w:jc w:val="both"/>
            </w:pPr>
            <w:r>
              <w:rPr>
                <w:rFonts w:ascii="Times New Roman"/>
                <w:b w:val="false"/>
                <w:i w:val="false"/>
                <w:color w:val="000000"/>
                <w:sz w:val="20"/>
              </w:rPr>
              <w:t>
Қоянды ауылының 500 шақырым солтүстік-батысында орналасқан.</w:t>
            </w:r>
          </w:p>
          <w:bookmarkEnd w:id="81"/>
          <w:p>
            <w:pPr>
              <w:spacing w:after="20"/>
              <w:ind w:left="20"/>
              <w:jc w:val="both"/>
            </w:pPr>
            <w:r>
              <w:rPr>
                <w:rFonts w:ascii="Times New Roman"/>
                <w:b w:val="false"/>
                <w:i w:val="false"/>
                <w:color w:val="000000"/>
                <w:sz w:val="20"/>
              </w:rPr>
              <w:t>
Координаттары: 49°39'11"N 72°14'20"E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"Қоянды-3"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82"/>
          <w:p>
            <w:pPr>
              <w:spacing w:after="20"/>
              <w:ind w:left="20"/>
              <w:jc w:val="both"/>
            </w:pPr>
            <w:r>
              <w:rPr>
                <w:rFonts w:ascii="Times New Roman"/>
                <w:b w:val="false"/>
                <w:i w:val="false"/>
                <w:color w:val="000000"/>
                <w:sz w:val="20"/>
              </w:rPr>
              <w:t>
Қоянды ауылының 2,5-3 шақырым солтүстік-батысында орналасқан.</w:t>
            </w:r>
          </w:p>
          <w:bookmarkEnd w:id="82"/>
          <w:p>
            <w:pPr>
              <w:spacing w:after="20"/>
              <w:ind w:left="20"/>
              <w:jc w:val="both"/>
            </w:pPr>
            <w:r>
              <w:rPr>
                <w:rFonts w:ascii="Times New Roman"/>
                <w:b w:val="false"/>
                <w:i w:val="false"/>
                <w:color w:val="000000"/>
                <w:sz w:val="20"/>
              </w:rPr>
              <w:t>
Координаттары: 49°39'04"N 72°15'54"E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"Қойбас-1"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83"/>
          <w:p>
            <w:pPr>
              <w:spacing w:after="20"/>
              <w:ind w:left="20"/>
              <w:jc w:val="both"/>
            </w:pPr>
            <w:r>
              <w:rPr>
                <w:rFonts w:ascii="Times New Roman"/>
                <w:b w:val="false"/>
                <w:i w:val="false"/>
                <w:color w:val="000000"/>
                <w:sz w:val="20"/>
              </w:rPr>
              <w:t>
Қойбас ауылынан оңтүстік-шығысқа қарай 6 шақырым жерде орналасқан.</w:t>
            </w:r>
          </w:p>
          <w:bookmarkEnd w:id="83"/>
          <w:p>
            <w:pPr>
              <w:spacing w:after="20"/>
              <w:ind w:left="20"/>
              <w:jc w:val="both"/>
            </w:pPr>
            <w:r>
              <w:rPr>
                <w:rFonts w:ascii="Times New Roman"/>
                <w:b w:val="false"/>
                <w:i w:val="false"/>
                <w:color w:val="000000"/>
                <w:sz w:val="20"/>
              </w:rPr>
              <w:t>
Координаттары: 49°46'01"N 72°16'01"E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"Қойбас-2"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84"/>
          <w:p>
            <w:pPr>
              <w:spacing w:after="20"/>
              <w:ind w:left="20"/>
              <w:jc w:val="both"/>
            </w:pPr>
            <w:r>
              <w:rPr>
                <w:rFonts w:ascii="Times New Roman"/>
                <w:b w:val="false"/>
                <w:i w:val="false"/>
                <w:color w:val="000000"/>
                <w:sz w:val="20"/>
              </w:rPr>
              <w:t>
Қойбас ауылынан оңтүстік-шығысқа қарай 5 шақырым жерде орналасқан.</w:t>
            </w:r>
          </w:p>
          <w:bookmarkEnd w:id="84"/>
          <w:p>
            <w:pPr>
              <w:spacing w:after="20"/>
              <w:ind w:left="20"/>
              <w:jc w:val="both"/>
            </w:pPr>
            <w:r>
              <w:rPr>
                <w:rFonts w:ascii="Times New Roman"/>
                <w:b w:val="false"/>
                <w:i w:val="false"/>
                <w:color w:val="000000"/>
                <w:sz w:val="20"/>
              </w:rPr>
              <w:t>
Координаттары:49°44'37"N 72°15'43"E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"Виктория"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85"/>
          <w:p>
            <w:pPr>
              <w:spacing w:after="20"/>
              <w:ind w:left="20"/>
              <w:jc w:val="both"/>
            </w:pPr>
            <w:r>
              <w:rPr>
                <w:rFonts w:ascii="Times New Roman"/>
                <w:b w:val="false"/>
                <w:i w:val="false"/>
                <w:color w:val="000000"/>
                <w:sz w:val="20"/>
              </w:rPr>
              <w:t>
Сарепта ауылынан оңтүстік - шығысқа қарай 2 шақырым жерде орналасқан.</w:t>
            </w:r>
          </w:p>
          <w:bookmarkEnd w:id="85"/>
          <w:p>
            <w:pPr>
              <w:spacing w:after="20"/>
              <w:ind w:left="20"/>
              <w:jc w:val="both"/>
            </w:pPr>
            <w:r>
              <w:rPr>
                <w:rFonts w:ascii="Times New Roman"/>
                <w:b w:val="false"/>
                <w:i w:val="false"/>
                <w:color w:val="000000"/>
                <w:sz w:val="20"/>
              </w:rPr>
              <w:t>
Координаттары:49°39'35"N 72°24'08"E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"Аида"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86"/>
          <w:p>
            <w:pPr>
              <w:spacing w:after="20"/>
              <w:ind w:left="20"/>
              <w:jc w:val="both"/>
            </w:pPr>
            <w:r>
              <w:rPr>
                <w:rFonts w:ascii="Times New Roman"/>
                <w:b w:val="false"/>
                <w:i w:val="false"/>
                <w:color w:val="000000"/>
                <w:sz w:val="20"/>
              </w:rPr>
              <w:t>
Сарепта ауылынан 65 шақырым оңтүстік - батысында орналасқан.</w:t>
            </w:r>
          </w:p>
          <w:bookmarkEnd w:id="86"/>
          <w:p>
            <w:pPr>
              <w:spacing w:after="20"/>
              <w:ind w:left="20"/>
              <w:jc w:val="both"/>
            </w:pPr>
            <w:r>
              <w:rPr>
                <w:rFonts w:ascii="Times New Roman"/>
                <w:b w:val="false"/>
                <w:i w:val="false"/>
                <w:color w:val="000000"/>
                <w:sz w:val="20"/>
              </w:rPr>
              <w:t>
Координаттары:49°27'24"N 72°16'20"E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87"/>
          <w:p>
            <w:pPr>
              <w:spacing w:after="20"/>
              <w:ind w:left="20"/>
              <w:jc w:val="both"/>
            </w:pPr>
            <w:r>
              <w:rPr>
                <w:rFonts w:ascii="Times New Roman"/>
                <w:b w:val="false"/>
                <w:i w:val="false"/>
                <w:color w:val="000000"/>
                <w:sz w:val="20"/>
              </w:rPr>
              <w:t>
Көксу ауылдық округінің Жартас ауылында орналасқан.</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49°31'16.52"N 72°40'1.94"E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айдындарында шомылуға рұқсат етілген жерлерден басқа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88"/>
          <w:p>
            <w:pPr>
              <w:spacing w:after="20"/>
              <w:ind w:left="20"/>
              <w:jc w:val="both"/>
            </w:pPr>
            <w:r>
              <w:rPr>
                <w:rFonts w:ascii="Times New Roman"/>
                <w:b w:val="false"/>
                <w:i w:val="false"/>
                <w:color w:val="000000"/>
                <w:sz w:val="20"/>
              </w:rPr>
              <w:t>
Шерубай-Нұра су қоймасының су торабы ауданы.</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30'01.8"N 72°42'38.3"E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қоймаларында шомылуға рұқсат етілген жерлерден басқа, су қоймасының оң жағалауы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89"/>
          <w:p>
            <w:pPr>
              <w:spacing w:after="20"/>
              <w:ind w:left="20"/>
              <w:jc w:val="both"/>
            </w:pPr>
            <w:r>
              <w:rPr>
                <w:rFonts w:ascii="Times New Roman"/>
                <w:b w:val="false"/>
                <w:i w:val="false"/>
                <w:color w:val="000000"/>
                <w:sz w:val="20"/>
              </w:rPr>
              <w:t>
Бұрынғы пионер лагері ауданы, " Топар Басты тарату энергостанциясы" Жауапкершілігі шектеулі серіктестігінің демалыс аймағының жанында орналасқан.</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49°29'42.4"N 72°49'23.8"E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қоймаларында шомылуға рұқсат етілген жерлерден басқа, су қоймасының сол жағалауы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90"/>
          <w:p>
            <w:pPr>
              <w:spacing w:after="20"/>
              <w:ind w:left="20"/>
              <w:jc w:val="both"/>
            </w:pPr>
            <w:r>
              <w:rPr>
                <w:rFonts w:ascii="Times New Roman"/>
                <w:b w:val="false"/>
                <w:i w:val="false"/>
                <w:color w:val="000000"/>
                <w:sz w:val="20"/>
              </w:rPr>
              <w:t>
Шерубай-Нұра су қоймасының оң жағалауы.</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49°30'48.9"</w:t>
            </w:r>
          </w:p>
          <w:p>
            <w:pPr>
              <w:spacing w:after="20"/>
              <w:ind w:left="20"/>
              <w:jc w:val="both"/>
            </w:pPr>
            <w:r>
              <w:rPr>
                <w:rFonts w:ascii="Times New Roman"/>
                <w:b w:val="false"/>
                <w:i w:val="false"/>
                <w:color w:val="000000"/>
                <w:sz w:val="20"/>
              </w:rPr>
              <w:t>
N 72°46'16.0"E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қоймаларында шомылуға рұқсат етілген жерлерден басқа, су қоймасының оң жағалауы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91"/>
          <w:p>
            <w:pPr>
              <w:spacing w:after="20"/>
              <w:ind w:left="20"/>
              <w:jc w:val="both"/>
            </w:pPr>
            <w:r>
              <w:rPr>
                <w:rFonts w:ascii="Times New Roman"/>
                <w:b w:val="false"/>
                <w:i w:val="false"/>
                <w:color w:val="000000"/>
                <w:sz w:val="20"/>
              </w:rPr>
              <w:t>
Шерубай-Нұра су қоймасының оң жағалауы, "Жеңіс" демалыс аймағының жанында.</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49°30'55.5"N 72°45'59.3"E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су қоймаларында шомылуға рұқсат етілген жерлерден басқа, су қоймасының оң жағалауы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92"/>
          <w:p>
            <w:pPr>
              <w:spacing w:after="20"/>
              <w:ind w:left="20"/>
              <w:jc w:val="both"/>
            </w:pPr>
            <w:r>
              <w:rPr>
                <w:rFonts w:ascii="Times New Roman"/>
                <w:b w:val="false"/>
                <w:i w:val="false"/>
                <w:color w:val="000000"/>
                <w:sz w:val="20"/>
              </w:rPr>
              <w:t>
Есенгелді және Пахотное ауылдарының солтүстік-батысында " Шахтинск-Щербаков" автожолына жақын орналасқан".</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49°52'78.19" N 71°86'79.26" 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93"/>
          <w:p>
            <w:pPr>
              <w:spacing w:after="20"/>
              <w:ind w:left="20"/>
              <w:jc w:val="both"/>
            </w:pPr>
            <w:r>
              <w:rPr>
                <w:rFonts w:ascii="Times New Roman"/>
                <w:b w:val="false"/>
                <w:i w:val="false"/>
                <w:color w:val="000000"/>
                <w:sz w:val="20"/>
              </w:rPr>
              <w:t>
Есенгелді ауылының оңтүстік-шығысында "Шахтинск-Щербаков" автожолының жанында орналасқан".</w:t>
            </w:r>
          </w:p>
          <w:bookmarkEnd w:id="9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49°20'23.7" N 74°44'04" 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"Тихоновка"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94"/>
          <w:p>
            <w:pPr>
              <w:spacing w:after="20"/>
              <w:ind w:left="20"/>
              <w:jc w:val="both"/>
            </w:pPr>
            <w:r>
              <w:rPr>
                <w:rFonts w:ascii="Times New Roman"/>
                <w:b w:val="false"/>
                <w:i w:val="false"/>
                <w:color w:val="000000"/>
                <w:sz w:val="20"/>
              </w:rPr>
              <w:t>
Ақбастау ауылынан оңтүстік-шығыс бағытта 3 шақырым жерде орналасқан (жол бойынша 7 шақырым).</w:t>
            </w:r>
          </w:p>
          <w:bookmarkEnd w:id="94"/>
          <w:p>
            <w:pPr>
              <w:spacing w:after="20"/>
              <w:ind w:left="20"/>
              <w:jc w:val="both"/>
            </w:pPr>
            <w:r>
              <w:rPr>
                <w:rFonts w:ascii="Times New Roman"/>
                <w:b w:val="false"/>
                <w:i w:val="false"/>
                <w:color w:val="000000"/>
                <w:sz w:val="20"/>
              </w:rPr>
              <w:t>
Координаттары 49°23'06"N 73°35'26"E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"Калинино"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95"/>
          <w:p>
            <w:pPr>
              <w:spacing w:after="20"/>
              <w:ind w:left="20"/>
              <w:jc w:val="both"/>
            </w:pPr>
            <w:r>
              <w:rPr>
                <w:rFonts w:ascii="Times New Roman"/>
                <w:b w:val="false"/>
                <w:i w:val="false"/>
                <w:color w:val="000000"/>
                <w:sz w:val="20"/>
              </w:rPr>
              <w:t>
Ақбастау ауылынан оңтүстік-батыс бағытта 5 шақырым жерде орналасқан (жол бойынша 8 шақырым).</w:t>
            </w:r>
          </w:p>
          <w:bookmarkEnd w:id="95"/>
          <w:p>
            <w:pPr>
              <w:spacing w:after="20"/>
              <w:ind w:left="20"/>
              <w:jc w:val="both"/>
            </w:pPr>
            <w:r>
              <w:rPr>
                <w:rFonts w:ascii="Times New Roman"/>
                <w:b w:val="false"/>
                <w:i w:val="false"/>
                <w:color w:val="000000"/>
                <w:sz w:val="20"/>
              </w:rPr>
              <w:t>
Координаттары 49°23'18"N 73°32'01"E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"Бесінші көл"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96"/>
          <w:p>
            <w:pPr>
              <w:spacing w:after="20"/>
              <w:ind w:left="20"/>
              <w:jc w:val="both"/>
            </w:pPr>
            <w:r>
              <w:rPr>
                <w:rFonts w:ascii="Times New Roman"/>
                <w:b w:val="false"/>
                <w:i w:val="false"/>
                <w:color w:val="000000"/>
                <w:sz w:val="20"/>
              </w:rPr>
              <w:t>
Ақбастау ауылынан солтүстік-батыс бағытта 8 шақырым жерде орналасқан.</w:t>
            </w:r>
          </w:p>
          <w:bookmarkEnd w:id="96"/>
          <w:p>
            <w:pPr>
              <w:spacing w:after="20"/>
              <w:ind w:left="20"/>
              <w:jc w:val="both"/>
            </w:pPr>
            <w:r>
              <w:rPr>
                <w:rFonts w:ascii="Times New Roman"/>
                <w:b w:val="false"/>
                <w:i w:val="false"/>
                <w:color w:val="000000"/>
                <w:sz w:val="20"/>
              </w:rPr>
              <w:t>
Координаттары 49°25'13"N 73°36'22"E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"Ленино"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97"/>
          <w:p>
            <w:pPr>
              <w:spacing w:after="20"/>
              <w:ind w:left="20"/>
              <w:jc w:val="both"/>
            </w:pPr>
            <w:r>
              <w:rPr>
                <w:rFonts w:ascii="Times New Roman"/>
                <w:b w:val="false"/>
                <w:i w:val="false"/>
                <w:color w:val="000000"/>
                <w:sz w:val="20"/>
              </w:rPr>
              <w:t>
Ақбастау ауылынан солтүстік-шығыс бағытта 3 шақырым жерде орналасқан (жол бойынша 7 шақырым).</w:t>
            </w:r>
          </w:p>
          <w:bookmarkEnd w:id="97"/>
          <w:p>
            <w:pPr>
              <w:spacing w:after="20"/>
              <w:ind w:left="20"/>
              <w:jc w:val="both"/>
            </w:pPr>
            <w:r>
              <w:rPr>
                <w:rFonts w:ascii="Times New Roman"/>
                <w:b w:val="false"/>
                <w:i w:val="false"/>
                <w:color w:val="000000"/>
                <w:sz w:val="20"/>
              </w:rPr>
              <w:t>
Координаттары 49°25'08"N 73°36'11"E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 - тұндырғыш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98"/>
          <w:p>
            <w:pPr>
              <w:spacing w:after="20"/>
              <w:ind w:left="20"/>
              <w:jc w:val="both"/>
            </w:pPr>
            <w:r>
              <w:rPr>
                <w:rFonts w:ascii="Times New Roman"/>
                <w:b w:val="false"/>
                <w:i w:val="false"/>
                <w:color w:val="000000"/>
                <w:sz w:val="20"/>
              </w:rPr>
              <w:t>
"Абай" шахтасының ауданында орналасқан".</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49°40'54</w:t>
            </w:r>
          </w:p>
          <w:p>
            <w:pPr>
              <w:spacing w:after="20"/>
              <w:ind w:left="20"/>
              <w:jc w:val="both"/>
            </w:pPr>
            <w:r>
              <w:rPr>
                <w:rFonts w:ascii="Times New Roman"/>
                <w:b w:val="false"/>
                <w:i w:val="false"/>
                <w:color w:val="000000"/>
                <w:sz w:val="20"/>
              </w:rPr>
              <w:t>
"N 72°46'20"E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 мен Вольный кенті арасындағы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99"/>
          <w:p>
            <w:pPr>
              <w:spacing w:after="20"/>
              <w:ind w:left="20"/>
              <w:jc w:val="both"/>
            </w:pPr>
            <w:r>
              <w:rPr>
                <w:rFonts w:ascii="Times New Roman"/>
                <w:b w:val="false"/>
                <w:i w:val="false"/>
                <w:color w:val="000000"/>
                <w:sz w:val="20"/>
              </w:rPr>
              <w:t>
Республикалық маңызы бар " Кызыл-Орда –Павлодар" автожолға жақын орналасқан.</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°38'38"N 72°49'16"E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Тоқырауын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ауданының Ақтоғай ауылының оңтүстік бағытында орналасқан. N48*18`21.2616`` E 75*0`25.0776``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"Ақжарық"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Кызыларай ауылдық округі , Кызыларай ауылының солтүстік бағытында орналасқан. N48*33`55.9151`` E75*28`0.0192``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жағалау сызығы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Торанғалық ауылдық округі 200 шаршы метр су сору құрылғысының жағалау белдеуі N 46045`59.1984`` E 74050`11.8608``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жағалау сызығы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Сарышаған кенті шығыс бөлігінде орналасқан су сору құрылғысының жағалау белдеуі N 4607`34.3452`` E 73037`43.5576``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жағалау сызығы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қаласы Балқаш көлі жағалауынан N46*49`8.7816`` E74*56`51.45`, Торанғалық ауылы Дельфин демалыс аймағына аралығы Балқаш көлі жағалауы N46*45`57.1896`` E74*50`55.392``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жағалау сызығы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Торанғалық ауылы Мерей демалыс аймағы Балқаш көлі жағалауынан N46*45`43.1568`` E74*49`7.914`` Шұбар-түбек ауылын Риф демалыс аймағына дейінгі Балқаш көлі жағалауы N46*46`26.8968`` E74*43`7.2192``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жағалау сызығы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Шұбар-түбек ауылы Алтын -құм демалыс аймағы Балқаш көлі жағалауынан N46*46`20.5644`` E74*42`8.4996`` Шұбар-түбек ауылы Гольфстрим демалыс аймағына дейінгі Балқаш көлі жағалауы N46*43`30.3024`` E74*33`56.9808``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жағалау сызығы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жағалау сызығы Шұбар-түбек ауылында орналасқан Гольфстрим демалыс аймағынан N46*43`26.382`` E74*33`56.988`` E Тасарал ауылына дейін N46*18`29.6424`` E73*58`19.4448``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 көлінің жағалау сызығы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100"/>
          <w:p>
            <w:pPr>
              <w:spacing w:after="20"/>
              <w:ind w:left="20"/>
              <w:jc w:val="both"/>
            </w:pPr>
            <w:r>
              <w:rPr>
                <w:rFonts w:ascii="Times New Roman"/>
                <w:b w:val="false"/>
                <w:i w:val="false"/>
                <w:color w:val="000000"/>
                <w:sz w:val="20"/>
              </w:rPr>
              <w:t>
Балқаш көлінің жағалау сызығы</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Тасарал кентінен N46 * 18 '29.6424" E73*58 ' 19.4448`</w:t>
            </w:r>
          </w:p>
          <w:p>
            <w:pPr>
              <w:spacing w:after="20"/>
              <w:ind w:left="20"/>
              <w:jc w:val="both"/>
            </w:pPr>
            <w:r>
              <w:rPr>
                <w:rFonts w:ascii="Times New Roman"/>
                <w:b w:val="false"/>
                <w:i w:val="false"/>
                <w:color w:val="000000"/>
                <w:sz w:val="20"/>
              </w:rPr>
              <w:t xml:space="preserve">
Сарышаған кентіне дейін N46*7 '34.536" E73*36 '43.9596"`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Бұқар-Жырау ауданы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101"/>
          <w:p>
            <w:pPr>
              <w:spacing w:after="20"/>
              <w:ind w:left="20"/>
              <w:jc w:val="both"/>
            </w:pPr>
            <w:r>
              <w:rPr>
                <w:rFonts w:ascii="Times New Roman"/>
                <w:b w:val="false"/>
                <w:i w:val="false"/>
                <w:color w:val="000000"/>
                <w:sz w:val="20"/>
              </w:rPr>
              <w:t>
Ауылдық округ, ауылдардың бойымен</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Шешенқара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74003' 17" Е</w:t>
            </w:r>
          </w:p>
          <w:p>
            <w:pPr>
              <w:spacing w:after="20"/>
              <w:ind w:left="20"/>
              <w:jc w:val="both"/>
            </w:pPr>
            <w:r>
              <w:rPr>
                <w:rFonts w:ascii="Times New Roman"/>
                <w:b w:val="false"/>
                <w:i w:val="false"/>
                <w:color w:val="000000"/>
                <w:sz w:val="20"/>
              </w:rPr>
              <w:t>
</w:t>
            </w:r>
            <w:r>
              <w:rPr>
                <w:rFonts w:ascii="Times New Roman"/>
                <w:b w:val="false"/>
                <w:i w:val="false"/>
                <w:color w:val="000000"/>
                <w:sz w:val="20"/>
              </w:rPr>
              <w:t>49058'03"N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74001'09 "Е</w:t>
            </w:r>
          </w:p>
          <w:p>
            <w:pPr>
              <w:spacing w:after="20"/>
              <w:ind w:left="20"/>
              <w:jc w:val="both"/>
            </w:pPr>
            <w:r>
              <w:rPr>
                <w:rFonts w:ascii="Times New Roman"/>
                <w:b w:val="false"/>
                <w:i w:val="false"/>
                <w:color w:val="000000"/>
                <w:sz w:val="20"/>
              </w:rPr>
              <w:t>
</w:t>
            </w:r>
            <w:r>
              <w:rPr>
                <w:rFonts w:ascii="Times New Roman"/>
                <w:b w:val="false"/>
                <w:i w:val="false"/>
                <w:color w:val="000000"/>
                <w:sz w:val="20"/>
              </w:rPr>
              <w:t>49058'23"N</w:t>
            </w:r>
          </w:p>
          <w:p>
            <w:pPr>
              <w:spacing w:after="20"/>
              <w:ind w:left="20"/>
              <w:jc w:val="both"/>
            </w:pPr>
            <w:r>
              <w:rPr>
                <w:rFonts w:ascii="Times New Roman"/>
                <w:b w:val="false"/>
                <w:i w:val="false"/>
                <w:color w:val="000000"/>
                <w:sz w:val="20"/>
              </w:rPr>
              <w:t>
</w:t>
            </w:r>
            <w:r>
              <w:rPr>
                <w:rFonts w:ascii="Times New Roman"/>
                <w:b w:val="false"/>
                <w:i w:val="false"/>
                <w:color w:val="000000"/>
                <w:sz w:val="20"/>
              </w:rPr>
              <w:t>Ботақара кенті</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73040'45"Е</w:t>
            </w:r>
          </w:p>
          <w:p>
            <w:pPr>
              <w:spacing w:after="20"/>
              <w:ind w:left="20"/>
              <w:jc w:val="both"/>
            </w:pPr>
            <w:r>
              <w:rPr>
                <w:rFonts w:ascii="Times New Roman"/>
                <w:b w:val="false"/>
                <w:i w:val="false"/>
                <w:color w:val="000000"/>
                <w:sz w:val="20"/>
              </w:rPr>
              <w:t>
</w:t>
            </w:r>
            <w:r>
              <w:rPr>
                <w:rFonts w:ascii="Times New Roman"/>
                <w:b w:val="false"/>
                <w:i w:val="false"/>
                <w:color w:val="000000"/>
                <w:sz w:val="20"/>
              </w:rPr>
              <w:t>50002'30"N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73044'45"Е</w:t>
            </w:r>
          </w:p>
          <w:p>
            <w:pPr>
              <w:spacing w:after="20"/>
              <w:ind w:left="20"/>
              <w:jc w:val="both"/>
            </w:pPr>
            <w:r>
              <w:rPr>
                <w:rFonts w:ascii="Times New Roman"/>
                <w:b w:val="false"/>
                <w:i w:val="false"/>
                <w:color w:val="000000"/>
                <w:sz w:val="20"/>
              </w:rPr>
              <w:t>
</w:t>
            </w:r>
            <w:r>
              <w:rPr>
                <w:rFonts w:ascii="Times New Roman"/>
                <w:b w:val="false"/>
                <w:i w:val="false"/>
                <w:color w:val="000000"/>
                <w:sz w:val="20"/>
              </w:rPr>
              <w:t>50002'45"N</w:t>
            </w:r>
          </w:p>
          <w:p>
            <w:pPr>
              <w:spacing w:after="20"/>
              <w:ind w:left="20"/>
              <w:jc w:val="both"/>
            </w:pPr>
            <w:r>
              <w:rPr>
                <w:rFonts w:ascii="Times New Roman"/>
                <w:b w:val="false"/>
                <w:i w:val="false"/>
                <w:color w:val="000000"/>
                <w:sz w:val="20"/>
              </w:rPr>
              <w:t>
</w:t>
            </w:r>
            <w:r>
              <w:rPr>
                <w:rFonts w:ascii="Times New Roman"/>
                <w:b w:val="false"/>
                <w:i w:val="false"/>
                <w:color w:val="000000"/>
                <w:sz w:val="20"/>
              </w:rPr>
              <w:t>Петровка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73031'34"Е</w:t>
            </w:r>
          </w:p>
          <w:p>
            <w:pPr>
              <w:spacing w:after="20"/>
              <w:ind w:left="20"/>
              <w:jc w:val="both"/>
            </w:pPr>
            <w:r>
              <w:rPr>
                <w:rFonts w:ascii="Times New Roman"/>
                <w:b w:val="false"/>
                <w:i w:val="false"/>
                <w:color w:val="000000"/>
                <w:sz w:val="20"/>
              </w:rPr>
              <w:t>
</w:t>
            </w:r>
            <w:r>
              <w:rPr>
                <w:rFonts w:ascii="Times New Roman"/>
                <w:b w:val="false"/>
                <w:i w:val="false"/>
                <w:color w:val="000000"/>
                <w:sz w:val="20"/>
              </w:rPr>
              <w:t>50004'26"N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73026'33"Е</w:t>
            </w:r>
          </w:p>
          <w:p>
            <w:pPr>
              <w:spacing w:after="20"/>
              <w:ind w:left="20"/>
              <w:jc w:val="both"/>
            </w:pPr>
            <w:r>
              <w:rPr>
                <w:rFonts w:ascii="Times New Roman"/>
                <w:b w:val="false"/>
                <w:i w:val="false"/>
                <w:color w:val="000000"/>
                <w:sz w:val="20"/>
              </w:rPr>
              <w:t>
</w:t>
            </w:r>
            <w:r>
              <w:rPr>
                <w:rFonts w:ascii="Times New Roman"/>
                <w:b w:val="false"/>
                <w:i w:val="false"/>
                <w:color w:val="000000"/>
                <w:sz w:val="20"/>
              </w:rPr>
              <w:t>50005'48"N</w:t>
            </w:r>
          </w:p>
          <w:p>
            <w:pPr>
              <w:spacing w:after="20"/>
              <w:ind w:left="20"/>
              <w:jc w:val="both"/>
            </w:pPr>
            <w:r>
              <w:rPr>
                <w:rFonts w:ascii="Times New Roman"/>
                <w:b w:val="false"/>
                <w:i w:val="false"/>
                <w:color w:val="000000"/>
                <w:sz w:val="20"/>
              </w:rPr>
              <w:t>
</w:t>
            </w:r>
            <w:r>
              <w:rPr>
                <w:rFonts w:ascii="Times New Roman"/>
                <w:b w:val="false"/>
                <w:i w:val="false"/>
                <w:color w:val="000000"/>
                <w:sz w:val="20"/>
              </w:rPr>
              <w:t>Ғ. Мұстафин кенті</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730 09' 32"Е</w:t>
            </w:r>
          </w:p>
          <w:p>
            <w:pPr>
              <w:spacing w:after="20"/>
              <w:ind w:left="20"/>
              <w:jc w:val="both"/>
            </w:pPr>
            <w:r>
              <w:rPr>
                <w:rFonts w:ascii="Times New Roman"/>
                <w:b w:val="false"/>
                <w:i w:val="false"/>
                <w:color w:val="000000"/>
                <w:sz w:val="20"/>
              </w:rPr>
              <w:t>
</w:t>
            </w:r>
            <w:r>
              <w:rPr>
                <w:rFonts w:ascii="Times New Roman"/>
                <w:b w:val="false"/>
                <w:i w:val="false"/>
                <w:color w:val="000000"/>
                <w:sz w:val="20"/>
              </w:rPr>
              <w:t>50006'24"N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730 08' 32"Е</w:t>
            </w:r>
          </w:p>
          <w:p>
            <w:pPr>
              <w:spacing w:after="20"/>
              <w:ind w:left="20"/>
              <w:jc w:val="both"/>
            </w:pPr>
            <w:r>
              <w:rPr>
                <w:rFonts w:ascii="Times New Roman"/>
                <w:b w:val="false"/>
                <w:i w:val="false"/>
                <w:color w:val="000000"/>
                <w:sz w:val="20"/>
              </w:rPr>
              <w:t>
</w:t>
            </w:r>
            <w:r>
              <w:rPr>
                <w:rFonts w:ascii="Times New Roman"/>
                <w:b w:val="false"/>
                <w:i w:val="false"/>
                <w:color w:val="000000"/>
                <w:sz w:val="20"/>
              </w:rPr>
              <w:t>50006143"N</w:t>
            </w:r>
          </w:p>
          <w:p>
            <w:pPr>
              <w:spacing w:after="20"/>
              <w:ind w:left="20"/>
              <w:jc w:val="both"/>
            </w:pPr>
            <w:r>
              <w:rPr>
                <w:rFonts w:ascii="Times New Roman"/>
                <w:b w:val="false"/>
                <w:i w:val="false"/>
                <w:color w:val="000000"/>
                <w:sz w:val="20"/>
              </w:rPr>
              <w:t>
</w:t>
            </w:r>
            <w:r>
              <w:rPr>
                <w:rFonts w:ascii="Times New Roman"/>
                <w:b w:val="false"/>
                <w:i w:val="false"/>
                <w:color w:val="000000"/>
                <w:sz w:val="20"/>
              </w:rPr>
              <w:t>Чкалово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720 53' 13"Е</w:t>
            </w:r>
          </w:p>
          <w:p>
            <w:pPr>
              <w:spacing w:after="20"/>
              <w:ind w:left="20"/>
              <w:jc w:val="both"/>
            </w:pPr>
            <w:r>
              <w:rPr>
                <w:rFonts w:ascii="Times New Roman"/>
                <w:b w:val="false"/>
                <w:i w:val="false"/>
                <w:color w:val="000000"/>
                <w:sz w:val="20"/>
              </w:rPr>
              <w:t>
</w:t>
            </w:r>
            <w:r>
              <w:rPr>
                <w:rFonts w:ascii="Times New Roman"/>
                <w:b w:val="false"/>
                <w:i w:val="false"/>
                <w:color w:val="000000"/>
                <w:sz w:val="20"/>
              </w:rPr>
              <w:t>50006'03"N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720 52' 13"Е</w:t>
            </w:r>
          </w:p>
          <w:p>
            <w:pPr>
              <w:spacing w:after="20"/>
              <w:ind w:left="20"/>
              <w:jc w:val="both"/>
            </w:pPr>
            <w:r>
              <w:rPr>
                <w:rFonts w:ascii="Times New Roman"/>
                <w:b w:val="false"/>
                <w:i w:val="false"/>
                <w:color w:val="000000"/>
                <w:sz w:val="20"/>
              </w:rPr>
              <w:t>
</w:t>
            </w:r>
            <w:r>
              <w:rPr>
                <w:rFonts w:ascii="Times New Roman"/>
                <w:b w:val="false"/>
                <w:i w:val="false"/>
                <w:color w:val="000000"/>
                <w:sz w:val="20"/>
              </w:rPr>
              <w:t>50006'17"N</w:t>
            </w:r>
          </w:p>
          <w:p>
            <w:pPr>
              <w:spacing w:after="20"/>
              <w:ind w:left="20"/>
              <w:jc w:val="both"/>
            </w:pPr>
            <w:r>
              <w:rPr>
                <w:rFonts w:ascii="Times New Roman"/>
                <w:b w:val="false"/>
                <w:i w:val="false"/>
                <w:color w:val="000000"/>
                <w:sz w:val="20"/>
              </w:rPr>
              <w:t>
</w:t>
            </w:r>
            <w:r>
              <w:rPr>
                <w:rFonts w:ascii="Times New Roman"/>
                <w:b w:val="false"/>
                <w:i w:val="false"/>
                <w:color w:val="000000"/>
                <w:sz w:val="20"/>
              </w:rPr>
              <w:t>Садовое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720 48' 21"Е</w:t>
            </w:r>
          </w:p>
          <w:p>
            <w:pPr>
              <w:spacing w:after="20"/>
              <w:ind w:left="20"/>
              <w:jc w:val="both"/>
            </w:pPr>
            <w:r>
              <w:rPr>
                <w:rFonts w:ascii="Times New Roman"/>
                <w:b w:val="false"/>
                <w:i w:val="false"/>
                <w:color w:val="000000"/>
                <w:sz w:val="20"/>
              </w:rPr>
              <w:t>
</w:t>
            </w:r>
            <w:r>
              <w:rPr>
                <w:rFonts w:ascii="Times New Roman"/>
                <w:b w:val="false"/>
                <w:i w:val="false"/>
                <w:color w:val="000000"/>
                <w:sz w:val="20"/>
              </w:rPr>
              <w:t>50008'15"N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720 47' 46"Е</w:t>
            </w:r>
          </w:p>
          <w:p>
            <w:pPr>
              <w:spacing w:after="20"/>
              <w:ind w:left="20"/>
              <w:jc w:val="both"/>
            </w:pPr>
            <w:r>
              <w:rPr>
                <w:rFonts w:ascii="Times New Roman"/>
                <w:b w:val="false"/>
                <w:i w:val="false"/>
                <w:color w:val="000000"/>
                <w:sz w:val="20"/>
              </w:rPr>
              <w:t>
</w:t>
            </w:r>
            <w:r>
              <w:rPr>
                <w:rFonts w:ascii="Times New Roman"/>
                <w:b w:val="false"/>
                <w:i w:val="false"/>
                <w:color w:val="000000"/>
                <w:sz w:val="20"/>
              </w:rPr>
              <w:t>50008'27 "N</w:t>
            </w:r>
          </w:p>
          <w:p>
            <w:pPr>
              <w:spacing w:after="20"/>
              <w:ind w:left="20"/>
              <w:jc w:val="both"/>
            </w:pPr>
            <w:r>
              <w:rPr>
                <w:rFonts w:ascii="Times New Roman"/>
                <w:b w:val="false"/>
                <w:i w:val="false"/>
                <w:color w:val="000000"/>
                <w:sz w:val="20"/>
              </w:rPr>
              <w:t>
</w:t>
            </w:r>
            <w:r>
              <w:rPr>
                <w:rFonts w:ascii="Times New Roman"/>
                <w:b w:val="false"/>
                <w:i w:val="false"/>
                <w:color w:val="000000"/>
                <w:sz w:val="20"/>
              </w:rPr>
              <w:t>Ростовка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720 41' 52"Е</w:t>
            </w:r>
          </w:p>
          <w:p>
            <w:pPr>
              <w:spacing w:after="20"/>
              <w:ind w:left="20"/>
              <w:jc w:val="both"/>
            </w:pPr>
            <w:r>
              <w:rPr>
                <w:rFonts w:ascii="Times New Roman"/>
                <w:b w:val="false"/>
                <w:i w:val="false"/>
                <w:color w:val="000000"/>
                <w:sz w:val="20"/>
              </w:rPr>
              <w:t>
</w:t>
            </w:r>
            <w:r>
              <w:rPr>
                <w:rFonts w:ascii="Times New Roman"/>
                <w:b w:val="false"/>
                <w:i w:val="false"/>
                <w:color w:val="000000"/>
                <w:sz w:val="20"/>
              </w:rPr>
              <w:t>50002'54"N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720 40' 59"Е</w:t>
            </w:r>
          </w:p>
          <w:p>
            <w:pPr>
              <w:spacing w:after="20"/>
              <w:ind w:left="20"/>
              <w:jc w:val="both"/>
            </w:pPr>
            <w:r>
              <w:rPr>
                <w:rFonts w:ascii="Times New Roman"/>
                <w:b w:val="false"/>
                <w:i w:val="false"/>
                <w:color w:val="000000"/>
                <w:sz w:val="20"/>
              </w:rPr>
              <w:t>
</w:t>
            </w:r>
            <w:r>
              <w:rPr>
                <w:rFonts w:ascii="Times New Roman"/>
                <w:b w:val="false"/>
                <w:i w:val="false"/>
                <w:color w:val="000000"/>
                <w:sz w:val="20"/>
              </w:rPr>
              <w:t>50002'16"N</w:t>
            </w:r>
          </w:p>
          <w:p>
            <w:pPr>
              <w:spacing w:after="20"/>
              <w:ind w:left="20"/>
              <w:jc w:val="both"/>
            </w:pPr>
            <w:r>
              <w:rPr>
                <w:rFonts w:ascii="Times New Roman"/>
                <w:b w:val="false"/>
                <w:i w:val="false"/>
                <w:color w:val="000000"/>
                <w:sz w:val="20"/>
              </w:rPr>
              <w:t>
</w:t>
            </w:r>
            <w:r>
              <w:rPr>
                <w:rFonts w:ascii="Times New Roman"/>
                <w:b w:val="false"/>
                <w:i w:val="false"/>
                <w:color w:val="000000"/>
                <w:sz w:val="20"/>
              </w:rPr>
              <w:t>Қызылжар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720 37' 39"Е</w:t>
            </w:r>
          </w:p>
          <w:p>
            <w:pPr>
              <w:spacing w:after="20"/>
              <w:ind w:left="20"/>
              <w:jc w:val="both"/>
            </w:pPr>
            <w:r>
              <w:rPr>
                <w:rFonts w:ascii="Times New Roman"/>
                <w:b w:val="false"/>
                <w:i w:val="false"/>
                <w:color w:val="000000"/>
                <w:sz w:val="20"/>
              </w:rPr>
              <w:t>
</w:t>
            </w:r>
            <w:r>
              <w:rPr>
                <w:rFonts w:ascii="Times New Roman"/>
                <w:b w:val="false"/>
                <w:i w:val="false"/>
                <w:color w:val="000000"/>
                <w:sz w:val="20"/>
              </w:rPr>
              <w:t>49059'01"N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720 36' 10"Е</w:t>
            </w:r>
          </w:p>
          <w:p>
            <w:pPr>
              <w:spacing w:after="20"/>
              <w:ind w:left="20"/>
              <w:jc w:val="both"/>
            </w:pPr>
            <w:r>
              <w:rPr>
                <w:rFonts w:ascii="Times New Roman"/>
                <w:b w:val="false"/>
                <w:i w:val="false"/>
                <w:color w:val="000000"/>
                <w:sz w:val="20"/>
              </w:rPr>
              <w:t>
</w:t>
            </w:r>
            <w:r>
              <w:rPr>
                <w:rFonts w:ascii="Times New Roman"/>
                <w:b w:val="false"/>
                <w:i w:val="false"/>
                <w:color w:val="000000"/>
                <w:sz w:val="20"/>
              </w:rPr>
              <w:t>49058'19"N</w:t>
            </w:r>
          </w:p>
          <w:p>
            <w:pPr>
              <w:spacing w:after="20"/>
              <w:ind w:left="20"/>
              <w:jc w:val="both"/>
            </w:pPr>
            <w:r>
              <w:rPr>
                <w:rFonts w:ascii="Times New Roman"/>
                <w:b w:val="false"/>
                <w:i w:val="false"/>
                <w:color w:val="000000"/>
                <w:sz w:val="20"/>
              </w:rPr>
              <w:t>
</w:t>
            </w:r>
            <w:r>
              <w:rPr>
                <w:rFonts w:ascii="Times New Roman"/>
                <w:b w:val="false"/>
                <w:i w:val="false"/>
                <w:color w:val="000000"/>
                <w:sz w:val="20"/>
              </w:rPr>
              <w:t>Жаңаталап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720 32' 33"Е</w:t>
            </w:r>
          </w:p>
          <w:p>
            <w:pPr>
              <w:spacing w:after="20"/>
              <w:ind w:left="20"/>
              <w:jc w:val="both"/>
            </w:pPr>
            <w:r>
              <w:rPr>
                <w:rFonts w:ascii="Times New Roman"/>
                <w:b w:val="false"/>
                <w:i w:val="false"/>
                <w:color w:val="000000"/>
                <w:sz w:val="20"/>
              </w:rPr>
              <w:t>
</w:t>
            </w:r>
            <w:r>
              <w:rPr>
                <w:rFonts w:ascii="Times New Roman"/>
                <w:b w:val="false"/>
                <w:i w:val="false"/>
                <w:color w:val="000000"/>
                <w:sz w:val="20"/>
              </w:rPr>
              <w:t>49056'54"N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720 31'16"Е</w:t>
            </w:r>
          </w:p>
          <w:p>
            <w:pPr>
              <w:spacing w:after="20"/>
              <w:ind w:left="20"/>
              <w:jc w:val="both"/>
            </w:pPr>
            <w:r>
              <w:rPr>
                <w:rFonts w:ascii="Times New Roman"/>
                <w:b w:val="false"/>
                <w:i w:val="false"/>
                <w:color w:val="000000"/>
                <w:sz w:val="20"/>
              </w:rPr>
              <w:t>
</w:t>
            </w:r>
            <w:r>
              <w:rPr>
                <w:rFonts w:ascii="Times New Roman"/>
                <w:b w:val="false"/>
                <w:i w:val="false"/>
                <w:color w:val="000000"/>
                <w:sz w:val="20"/>
              </w:rPr>
              <w:t>49 056'41"N</w:t>
            </w:r>
          </w:p>
          <w:p>
            <w:pPr>
              <w:spacing w:after="20"/>
              <w:ind w:left="20"/>
              <w:jc w:val="both"/>
            </w:pPr>
            <w:r>
              <w:rPr>
                <w:rFonts w:ascii="Times New Roman"/>
                <w:b w:val="false"/>
                <w:i w:val="false"/>
                <w:color w:val="000000"/>
                <w:sz w:val="20"/>
              </w:rPr>
              <w:t>
</w:t>
            </w:r>
            <w:r>
              <w:rPr>
                <w:rFonts w:ascii="Times New Roman"/>
                <w:b w:val="false"/>
                <w:i w:val="false"/>
                <w:color w:val="000000"/>
                <w:sz w:val="20"/>
              </w:rPr>
              <w:t>Ақтөбе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720 26' 08"Е</w:t>
            </w:r>
          </w:p>
          <w:p>
            <w:pPr>
              <w:spacing w:after="20"/>
              <w:ind w:left="20"/>
              <w:jc w:val="both"/>
            </w:pPr>
            <w:r>
              <w:rPr>
                <w:rFonts w:ascii="Times New Roman"/>
                <w:b w:val="false"/>
                <w:i w:val="false"/>
                <w:color w:val="000000"/>
                <w:sz w:val="20"/>
              </w:rPr>
              <w:t>
</w:t>
            </w:r>
            <w:r>
              <w:rPr>
                <w:rFonts w:ascii="Times New Roman"/>
                <w:b w:val="false"/>
                <w:i w:val="false"/>
                <w:color w:val="000000"/>
                <w:sz w:val="20"/>
              </w:rPr>
              <w:t>49053'17"N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720 24' 48"Е</w:t>
            </w:r>
          </w:p>
          <w:p>
            <w:pPr>
              <w:spacing w:after="20"/>
              <w:ind w:left="20"/>
              <w:jc w:val="both"/>
            </w:pPr>
            <w:r>
              <w:rPr>
                <w:rFonts w:ascii="Times New Roman"/>
                <w:b w:val="false"/>
                <w:i w:val="false"/>
                <w:color w:val="000000"/>
                <w:sz w:val="20"/>
              </w:rPr>
              <w:t>
</w:t>
            </w:r>
            <w:r>
              <w:rPr>
                <w:rFonts w:ascii="Times New Roman"/>
                <w:b w:val="false"/>
                <w:i w:val="false"/>
                <w:color w:val="000000"/>
                <w:sz w:val="20"/>
              </w:rPr>
              <w:t>49 052'58"N</w:t>
            </w:r>
          </w:p>
          <w:p>
            <w:pPr>
              <w:spacing w:after="20"/>
              <w:ind w:left="20"/>
              <w:jc w:val="both"/>
            </w:pPr>
            <w:r>
              <w:rPr>
                <w:rFonts w:ascii="Times New Roman"/>
                <w:b w:val="false"/>
                <w:i w:val="false"/>
                <w:color w:val="000000"/>
                <w:sz w:val="20"/>
              </w:rPr>
              <w:t>
</w:t>
            </w:r>
            <w:r>
              <w:rPr>
                <w:rFonts w:ascii="Times New Roman"/>
                <w:b w:val="false"/>
                <w:i w:val="false"/>
                <w:color w:val="000000"/>
                <w:sz w:val="20"/>
              </w:rPr>
              <w:t>Ынтымақ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 720 16' 32"Е</w:t>
            </w:r>
          </w:p>
          <w:p>
            <w:pPr>
              <w:spacing w:after="20"/>
              <w:ind w:left="20"/>
              <w:jc w:val="both"/>
            </w:pPr>
            <w:r>
              <w:rPr>
                <w:rFonts w:ascii="Times New Roman"/>
                <w:b w:val="false"/>
                <w:i w:val="false"/>
                <w:color w:val="000000"/>
                <w:sz w:val="20"/>
              </w:rPr>
              <w:t>
</w:t>
            </w:r>
            <w:r>
              <w:rPr>
                <w:rFonts w:ascii="Times New Roman"/>
                <w:b w:val="false"/>
                <w:i w:val="false"/>
                <w:color w:val="000000"/>
                <w:sz w:val="20"/>
              </w:rPr>
              <w:t>49047'23"N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 720 04' 39"Е</w:t>
            </w:r>
          </w:p>
          <w:p>
            <w:pPr>
              <w:spacing w:after="20"/>
              <w:ind w:left="20"/>
              <w:jc w:val="both"/>
            </w:pPr>
            <w:r>
              <w:rPr>
                <w:rFonts w:ascii="Times New Roman"/>
                <w:b w:val="false"/>
                <w:i w:val="false"/>
                <w:color w:val="000000"/>
                <w:sz w:val="20"/>
              </w:rPr>
              <w:t>
49 046'13"N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"Орбита"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02"/>
          <w:p>
            <w:pPr>
              <w:spacing w:after="20"/>
              <w:ind w:left="20"/>
              <w:jc w:val="both"/>
            </w:pPr>
            <w:r>
              <w:rPr>
                <w:rFonts w:ascii="Times New Roman"/>
                <w:b w:val="false"/>
                <w:i w:val="false"/>
                <w:color w:val="000000"/>
                <w:sz w:val="20"/>
              </w:rPr>
              <w:t>
"Компонейск" саяжай қоғамының маңында Әлихан Бөкейхан атындағы ауданы,</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w:t>
            </w:r>
          </w:p>
          <w:p>
            <w:pPr>
              <w:spacing w:after="20"/>
              <w:ind w:left="20"/>
              <w:jc w:val="both"/>
            </w:pPr>
            <w:r>
              <w:rPr>
                <w:rFonts w:ascii="Times New Roman"/>
                <w:b w:val="false"/>
                <w:i w:val="false"/>
                <w:color w:val="000000"/>
                <w:sz w:val="20"/>
              </w:rPr>
              <w:t>
73010'00"Е 49059'00"N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"Ботақара"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03"/>
          <w:p>
            <w:pPr>
              <w:spacing w:after="20"/>
              <w:ind w:left="20"/>
              <w:jc w:val="both"/>
            </w:pPr>
            <w:r>
              <w:rPr>
                <w:rFonts w:ascii="Times New Roman"/>
                <w:b w:val="false"/>
                <w:i w:val="false"/>
                <w:color w:val="000000"/>
                <w:sz w:val="20"/>
              </w:rPr>
              <w:t>
Бұқар жырау ауданы, Ботақара кентінің маңында орналасқан</w:t>
            </w:r>
          </w:p>
          <w:bookmarkEnd w:id="103"/>
          <w:p>
            <w:pPr>
              <w:spacing w:after="20"/>
              <w:ind w:left="20"/>
              <w:jc w:val="both"/>
            </w:pPr>
            <w:r>
              <w:rPr>
                <w:rFonts w:ascii="Times New Roman"/>
                <w:b w:val="false"/>
                <w:i w:val="false"/>
                <w:color w:val="000000"/>
                <w:sz w:val="20"/>
              </w:rPr>
              <w:t>
Координаттар: 50005'09"Е 73042'12"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 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"Рудничное"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04"/>
          <w:p>
            <w:pPr>
              <w:spacing w:after="20"/>
              <w:ind w:left="20"/>
              <w:jc w:val="both"/>
            </w:pPr>
            <w:r>
              <w:rPr>
                <w:rFonts w:ascii="Times New Roman"/>
                <w:b w:val="false"/>
                <w:i w:val="false"/>
                <w:color w:val="000000"/>
                <w:sz w:val="20"/>
              </w:rPr>
              <w:t>
Бұқар жырау ауданының Бұқар жырау селолық округінде орналасқан.</w:t>
            </w:r>
          </w:p>
          <w:bookmarkEnd w:id="104"/>
          <w:p>
            <w:pPr>
              <w:spacing w:after="20"/>
              <w:ind w:left="20"/>
              <w:jc w:val="both"/>
            </w:pPr>
            <w:r>
              <w:rPr>
                <w:rFonts w:ascii="Times New Roman"/>
                <w:b w:val="false"/>
                <w:i w:val="false"/>
                <w:color w:val="000000"/>
                <w:sz w:val="20"/>
              </w:rPr>
              <w:t>
Координаттар: 74052'42"Е 50013'18"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"Соқыр"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05"/>
          <w:p>
            <w:pPr>
              <w:spacing w:after="20"/>
              <w:ind w:left="20"/>
              <w:jc w:val="both"/>
            </w:pPr>
            <w:r>
              <w:rPr>
                <w:rFonts w:ascii="Times New Roman"/>
                <w:b w:val="false"/>
                <w:i w:val="false"/>
                <w:color w:val="000000"/>
                <w:sz w:val="20"/>
              </w:rPr>
              <w:t>
Бұқар жырау ауданының Үштөбе селолық округінің, Новостройка селосының аумағымен ағады.</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w:t>
            </w:r>
          </w:p>
          <w:p>
            <w:pPr>
              <w:spacing w:after="20"/>
              <w:ind w:left="20"/>
              <w:jc w:val="both"/>
            </w:pPr>
            <w:r>
              <w:rPr>
                <w:rFonts w:ascii="Times New Roman"/>
                <w:b w:val="false"/>
                <w:i w:val="false"/>
                <w:color w:val="000000"/>
                <w:sz w:val="20"/>
              </w:rPr>
              <w:t>
</w:t>
            </w:r>
            <w:r>
              <w:rPr>
                <w:rFonts w:ascii="Times New Roman"/>
                <w:b w:val="false"/>
                <w:i w:val="false"/>
                <w:color w:val="000000"/>
                <w:sz w:val="20"/>
              </w:rPr>
              <w:t>73011' 18"Е 49042 ' 30" 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w:t>
            </w:r>
          </w:p>
          <w:p>
            <w:pPr>
              <w:spacing w:after="20"/>
              <w:ind w:left="20"/>
              <w:jc w:val="both"/>
            </w:pPr>
            <w:r>
              <w:rPr>
                <w:rFonts w:ascii="Times New Roman"/>
                <w:b w:val="false"/>
                <w:i w:val="false"/>
                <w:color w:val="000000"/>
                <w:sz w:val="20"/>
              </w:rPr>
              <w:t>
73010' 19"Е 49042 '30"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бөгет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06"/>
          <w:p>
            <w:pPr>
              <w:spacing w:after="20"/>
              <w:ind w:left="20"/>
              <w:jc w:val="both"/>
            </w:pPr>
            <w:r>
              <w:rPr>
                <w:rFonts w:ascii="Times New Roman"/>
                <w:b w:val="false"/>
                <w:i w:val="false"/>
                <w:color w:val="000000"/>
                <w:sz w:val="20"/>
              </w:rPr>
              <w:t>
Бұқар жырау ауданының Жаңаөзен селолық округінде орналасқан.</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 720 59' 00 "Е 49053 '30"</w:t>
            </w:r>
          </w:p>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бөгет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 w:id="107"/>
          <w:p>
            <w:pPr>
              <w:spacing w:after="20"/>
              <w:ind w:left="20"/>
              <w:jc w:val="both"/>
            </w:pPr>
            <w:r>
              <w:rPr>
                <w:rFonts w:ascii="Times New Roman"/>
                <w:b w:val="false"/>
                <w:i w:val="false"/>
                <w:color w:val="000000"/>
                <w:sz w:val="20"/>
              </w:rPr>
              <w:t>
Бұқар жырау ауданының Жаңаөзен селолық округінде орналасқан.</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 720 59' 15"Е 49052' 30"</w:t>
            </w:r>
          </w:p>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бөгет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08"/>
          <w:p>
            <w:pPr>
              <w:spacing w:after="20"/>
              <w:ind w:left="20"/>
              <w:jc w:val="both"/>
            </w:pPr>
            <w:r>
              <w:rPr>
                <w:rFonts w:ascii="Times New Roman"/>
                <w:b w:val="false"/>
                <w:i w:val="false"/>
                <w:color w:val="000000"/>
                <w:sz w:val="20"/>
              </w:rPr>
              <w:t>
Бұқар жырау ауданының Жаңаөзен селолық округінде орналасқан.</w:t>
            </w:r>
          </w:p>
          <w:bookmarkEnd w:id="10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 730 00' 30 "Е 49053'05"</w:t>
            </w:r>
          </w:p>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"Лебяжье"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09"/>
          <w:p>
            <w:pPr>
              <w:spacing w:after="20"/>
              <w:ind w:left="20"/>
              <w:jc w:val="both"/>
            </w:pPr>
            <w:r>
              <w:rPr>
                <w:rFonts w:ascii="Times New Roman"/>
                <w:b w:val="false"/>
                <w:i w:val="false"/>
                <w:color w:val="000000"/>
                <w:sz w:val="20"/>
              </w:rPr>
              <w:t>
Бұқар жырау ауданының аумағында орналасқан.</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 730 01' 50 "</w:t>
            </w:r>
          </w:p>
          <w:p>
            <w:pPr>
              <w:spacing w:after="20"/>
              <w:ind w:left="20"/>
              <w:jc w:val="both"/>
            </w:pPr>
            <w:r>
              <w:rPr>
                <w:rFonts w:ascii="Times New Roman"/>
                <w:b w:val="false"/>
                <w:i w:val="false"/>
                <w:color w:val="000000"/>
                <w:sz w:val="20"/>
              </w:rPr>
              <w:t>
Е 49052' 36"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"Шерубай-Нұра"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10"/>
          <w:p>
            <w:pPr>
              <w:spacing w:after="20"/>
              <w:ind w:left="20"/>
              <w:jc w:val="both"/>
            </w:pPr>
            <w:r>
              <w:rPr>
                <w:rFonts w:ascii="Times New Roman"/>
                <w:b w:val="false"/>
                <w:i w:val="false"/>
                <w:color w:val="000000"/>
                <w:sz w:val="20"/>
              </w:rPr>
              <w:t>
Бұқар жырау ауданы Қаражар ауыл маңымен ағады.</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w:t>
            </w:r>
          </w:p>
          <w:p>
            <w:pPr>
              <w:spacing w:after="20"/>
              <w:ind w:left="20"/>
              <w:jc w:val="both"/>
            </w:pPr>
            <w:r>
              <w:rPr>
                <w:rFonts w:ascii="Times New Roman"/>
                <w:b w:val="false"/>
                <w:i w:val="false"/>
                <w:color w:val="000000"/>
                <w:sz w:val="20"/>
              </w:rPr>
              <w:t>
</w:t>
            </w:r>
            <w:r>
              <w:rPr>
                <w:rFonts w:ascii="Times New Roman"/>
                <w:b w:val="false"/>
                <w:i w:val="false"/>
                <w:color w:val="000000"/>
                <w:sz w:val="20"/>
              </w:rPr>
              <w:t>730 34' 28"Е 49059' 24" 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w:t>
            </w:r>
          </w:p>
          <w:p>
            <w:pPr>
              <w:spacing w:after="20"/>
              <w:ind w:left="20"/>
              <w:jc w:val="both"/>
            </w:pPr>
            <w:r>
              <w:rPr>
                <w:rFonts w:ascii="Times New Roman"/>
                <w:b w:val="false"/>
                <w:i w:val="false"/>
                <w:color w:val="000000"/>
                <w:sz w:val="20"/>
              </w:rPr>
              <w:t>
730 35' 24"Е 49052' 08"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су айдындарында бүкіл су аймағы су қоймасынан басқа рұқсат етілген шомылу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"Ащысу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11"/>
          <w:p>
            <w:pPr>
              <w:spacing w:after="20"/>
              <w:ind w:left="20"/>
              <w:jc w:val="both"/>
            </w:pPr>
            <w:r>
              <w:rPr>
                <w:rFonts w:ascii="Times New Roman"/>
                <w:b w:val="false"/>
                <w:i w:val="false"/>
                <w:color w:val="000000"/>
                <w:sz w:val="20"/>
              </w:rPr>
              <w:t>
Бұқар жырау ауданының аумағында орналасқан.</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 740 19' 39 "</w:t>
            </w:r>
          </w:p>
          <w:p>
            <w:pPr>
              <w:spacing w:after="20"/>
              <w:ind w:left="20"/>
              <w:jc w:val="both"/>
            </w:pPr>
            <w:r>
              <w:rPr>
                <w:rFonts w:ascii="Times New Roman"/>
                <w:b w:val="false"/>
                <w:i w:val="false"/>
                <w:color w:val="000000"/>
                <w:sz w:val="20"/>
              </w:rPr>
              <w:t>
Е 49057' 08"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"Ащысу"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12"/>
          <w:p>
            <w:pPr>
              <w:spacing w:after="20"/>
              <w:ind w:left="20"/>
              <w:jc w:val="both"/>
            </w:pPr>
            <w:r>
              <w:rPr>
                <w:rFonts w:ascii="Times New Roman"/>
                <w:b w:val="false"/>
                <w:i w:val="false"/>
                <w:color w:val="000000"/>
                <w:sz w:val="20"/>
              </w:rPr>
              <w:t>
Бұқар жырау ауданы Белағаш селолық округінің аумағымен ағады.</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 нүкте</w:t>
            </w:r>
          </w:p>
          <w:p>
            <w:pPr>
              <w:spacing w:after="20"/>
              <w:ind w:left="20"/>
              <w:jc w:val="both"/>
            </w:pPr>
            <w:r>
              <w:rPr>
                <w:rFonts w:ascii="Times New Roman"/>
                <w:b w:val="false"/>
                <w:i w:val="false"/>
                <w:color w:val="000000"/>
                <w:sz w:val="20"/>
              </w:rPr>
              <w:t>
</w:t>
            </w:r>
            <w:r>
              <w:rPr>
                <w:rFonts w:ascii="Times New Roman"/>
                <w:b w:val="false"/>
                <w:i w:val="false"/>
                <w:color w:val="000000"/>
                <w:sz w:val="20"/>
              </w:rPr>
              <w:t>740 17' 05"Е 49056' 12" N</w:t>
            </w:r>
          </w:p>
          <w:p>
            <w:pPr>
              <w:spacing w:after="20"/>
              <w:ind w:left="20"/>
              <w:jc w:val="both"/>
            </w:pPr>
            <w:r>
              <w:rPr>
                <w:rFonts w:ascii="Times New Roman"/>
                <w:b w:val="false"/>
                <w:i w:val="false"/>
                <w:color w:val="000000"/>
                <w:sz w:val="20"/>
              </w:rPr>
              <w:t>
</w:t>
            </w:r>
            <w:r>
              <w:rPr>
                <w:rFonts w:ascii="Times New Roman"/>
                <w:b w:val="false"/>
                <w:i w:val="false"/>
                <w:color w:val="000000"/>
                <w:sz w:val="20"/>
              </w:rPr>
              <w:t>2 нүкте</w:t>
            </w:r>
          </w:p>
          <w:p>
            <w:pPr>
              <w:spacing w:after="20"/>
              <w:ind w:left="20"/>
              <w:jc w:val="both"/>
            </w:pPr>
            <w:r>
              <w:rPr>
                <w:rFonts w:ascii="Times New Roman"/>
                <w:b w:val="false"/>
                <w:i w:val="false"/>
                <w:color w:val="000000"/>
                <w:sz w:val="20"/>
              </w:rPr>
              <w:t>
740 11' 44"Е 49055' 39"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ауданы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көл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13"/>
          <w:p>
            <w:pPr>
              <w:spacing w:after="20"/>
              <w:ind w:left="20"/>
              <w:jc w:val="both"/>
            </w:pPr>
            <w:r>
              <w:rPr>
                <w:rFonts w:ascii="Times New Roman"/>
                <w:b w:val="false"/>
                <w:i w:val="false"/>
                <w:color w:val="000000"/>
                <w:sz w:val="20"/>
              </w:rPr>
              <w:t>
Қарқаралы ауданы, Қарқаралы қаласының маңайында орналасқан</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49°37'94.04"N 75°</w:t>
            </w:r>
          </w:p>
          <w:p>
            <w:pPr>
              <w:spacing w:after="20"/>
              <w:ind w:left="20"/>
              <w:jc w:val="both"/>
            </w:pPr>
            <w:r>
              <w:rPr>
                <w:rFonts w:ascii="Times New Roman"/>
                <w:b w:val="false"/>
                <w:i w:val="false"/>
                <w:color w:val="000000"/>
                <w:sz w:val="20"/>
              </w:rPr>
              <w:t>
11'28.43"E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"Каркаралинка"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14"/>
          <w:p>
            <w:pPr>
              <w:spacing w:after="20"/>
              <w:ind w:left="20"/>
              <w:jc w:val="both"/>
            </w:pPr>
            <w:r>
              <w:rPr>
                <w:rFonts w:ascii="Times New Roman"/>
                <w:b w:val="false"/>
                <w:i w:val="false"/>
                <w:color w:val="000000"/>
                <w:sz w:val="20"/>
              </w:rPr>
              <w:t>
Қарқаралы ауданы, Қарқаралы қаласында орналасқан</w:t>
            </w:r>
          </w:p>
          <w:bookmarkEnd w:id="11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49°41'22.23"N 75°45'21.29"E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"Мырзашоқы" бөгеті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15"/>
          <w:p>
            <w:pPr>
              <w:spacing w:after="20"/>
              <w:ind w:left="20"/>
              <w:jc w:val="both"/>
            </w:pPr>
            <w:r>
              <w:rPr>
                <w:rFonts w:ascii="Times New Roman"/>
                <w:b w:val="false"/>
                <w:i w:val="false"/>
                <w:color w:val="000000"/>
                <w:sz w:val="20"/>
              </w:rPr>
              <w:t>
Қарқаралы ауданы, Нүркен Абдіров ауылдық округі аумағында орналасқан</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49°32'57.76"N 75°</w:t>
            </w:r>
          </w:p>
          <w:p>
            <w:pPr>
              <w:spacing w:after="20"/>
              <w:ind w:left="20"/>
              <w:jc w:val="both"/>
            </w:pPr>
            <w:r>
              <w:rPr>
                <w:rFonts w:ascii="Times New Roman"/>
                <w:b w:val="false"/>
                <w:i w:val="false"/>
                <w:color w:val="000000"/>
                <w:sz w:val="20"/>
              </w:rPr>
              <w:t>
26'54.87"E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"Комиссаровка"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16"/>
          <w:p>
            <w:pPr>
              <w:spacing w:after="20"/>
              <w:ind w:left="20"/>
              <w:jc w:val="both"/>
            </w:pPr>
            <w:r>
              <w:rPr>
                <w:rFonts w:ascii="Times New Roman"/>
                <w:b w:val="false"/>
                <w:i w:val="false"/>
                <w:color w:val="000000"/>
                <w:sz w:val="20"/>
              </w:rPr>
              <w:t>
Қарқаралы ауданы, "Кімасар" табиғи шекарасында орналасқан</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49°30'08.15"N 75°</w:t>
            </w:r>
          </w:p>
          <w:p>
            <w:pPr>
              <w:spacing w:after="20"/>
              <w:ind w:left="20"/>
              <w:jc w:val="both"/>
            </w:pPr>
            <w:r>
              <w:rPr>
                <w:rFonts w:ascii="Times New Roman"/>
                <w:b w:val="false"/>
                <w:i w:val="false"/>
                <w:color w:val="000000"/>
                <w:sz w:val="20"/>
              </w:rPr>
              <w:t>
50'50.23"E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17"/>
          <w:p>
            <w:pPr>
              <w:spacing w:after="20"/>
              <w:ind w:left="20"/>
              <w:jc w:val="both"/>
            </w:pPr>
            <w:r>
              <w:rPr>
                <w:rFonts w:ascii="Times New Roman"/>
                <w:b w:val="false"/>
                <w:i w:val="false"/>
                <w:color w:val="000000"/>
                <w:sz w:val="20"/>
              </w:rPr>
              <w:t>
Қарқаралы ауданының аумағынан ағып өтеді</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49°69'35.35</w:t>
            </w:r>
          </w:p>
          <w:p>
            <w:pPr>
              <w:spacing w:after="20"/>
              <w:ind w:left="20"/>
              <w:jc w:val="both"/>
            </w:pPr>
            <w:r>
              <w:rPr>
                <w:rFonts w:ascii="Times New Roman"/>
                <w:b w:val="false"/>
                <w:i w:val="false"/>
                <w:color w:val="000000"/>
                <w:sz w:val="20"/>
              </w:rPr>
              <w:t>
"N 74°36'94.19"E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118"/>
          <w:p>
            <w:pPr>
              <w:spacing w:after="20"/>
              <w:ind w:left="20"/>
              <w:jc w:val="both"/>
            </w:pPr>
            <w:r>
              <w:rPr>
                <w:rFonts w:ascii="Times New Roman"/>
                <w:b w:val="false"/>
                <w:i w:val="false"/>
                <w:color w:val="000000"/>
                <w:sz w:val="20"/>
              </w:rPr>
              <w:t>
Қарқаралы ауданының аумағынан ағып өтеді</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49°17'58.39</w:t>
            </w:r>
          </w:p>
          <w:p>
            <w:pPr>
              <w:spacing w:after="20"/>
              <w:ind w:left="20"/>
              <w:jc w:val="both"/>
            </w:pPr>
            <w:r>
              <w:rPr>
                <w:rFonts w:ascii="Times New Roman"/>
                <w:b w:val="false"/>
                <w:i w:val="false"/>
                <w:color w:val="000000"/>
                <w:sz w:val="20"/>
              </w:rPr>
              <w:t>
"N 75°22'77.91"E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19"/>
          <w:p>
            <w:pPr>
              <w:spacing w:after="20"/>
              <w:ind w:left="20"/>
              <w:jc w:val="both"/>
            </w:pPr>
            <w:r>
              <w:rPr>
                <w:rFonts w:ascii="Times New Roman"/>
                <w:b w:val="false"/>
                <w:i w:val="false"/>
                <w:color w:val="000000"/>
                <w:sz w:val="20"/>
              </w:rPr>
              <w:t>
Қарқаралы ауданының аумағынан ағып өтеді</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49°08'38.39</w:t>
            </w:r>
          </w:p>
          <w:p>
            <w:pPr>
              <w:spacing w:after="20"/>
              <w:ind w:left="20"/>
              <w:jc w:val="both"/>
            </w:pPr>
            <w:r>
              <w:rPr>
                <w:rFonts w:ascii="Times New Roman"/>
                <w:b w:val="false"/>
                <w:i w:val="false"/>
                <w:color w:val="000000"/>
                <w:sz w:val="20"/>
              </w:rPr>
              <w:t>
"N 75°90'13.44"E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"Түндік"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120"/>
          <w:p>
            <w:pPr>
              <w:spacing w:after="20"/>
              <w:ind w:left="20"/>
              <w:jc w:val="both"/>
            </w:pPr>
            <w:r>
              <w:rPr>
                <w:rFonts w:ascii="Times New Roman"/>
                <w:b w:val="false"/>
                <w:i w:val="false"/>
                <w:color w:val="000000"/>
                <w:sz w:val="20"/>
              </w:rPr>
              <w:t>
Қарқаралы ауданының аумағынан ағып өтеді</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50°15'07.33</w:t>
            </w:r>
          </w:p>
          <w:p>
            <w:pPr>
              <w:spacing w:after="20"/>
              <w:ind w:left="20"/>
              <w:jc w:val="both"/>
            </w:pPr>
            <w:r>
              <w:rPr>
                <w:rFonts w:ascii="Times New Roman"/>
                <w:b w:val="false"/>
                <w:i w:val="false"/>
                <w:color w:val="000000"/>
                <w:sz w:val="20"/>
              </w:rPr>
              <w:t>
"N 76°65'82.42"E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"Беталыс"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21"/>
          <w:p>
            <w:pPr>
              <w:spacing w:after="20"/>
              <w:ind w:left="20"/>
              <w:jc w:val="both"/>
            </w:pPr>
            <w:r>
              <w:rPr>
                <w:rFonts w:ascii="Times New Roman"/>
                <w:b w:val="false"/>
                <w:i w:val="false"/>
                <w:color w:val="000000"/>
                <w:sz w:val="20"/>
              </w:rPr>
              <w:t>
Қарқаралы ауданы "Асель" Шаруашылық қожалығы аумағында орналасқан</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57'87.68"N 75°29'01.79"E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"Жартас"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22"/>
          <w:p>
            <w:pPr>
              <w:spacing w:after="20"/>
              <w:ind w:left="20"/>
              <w:jc w:val="both"/>
            </w:pPr>
            <w:r>
              <w:rPr>
                <w:rFonts w:ascii="Times New Roman"/>
                <w:b w:val="false"/>
                <w:i w:val="false"/>
                <w:color w:val="000000"/>
                <w:sz w:val="20"/>
              </w:rPr>
              <w:t>
Қарқаралы ауданы, Қаршығалы ауылдық округі аумағында орналасқан</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49°50'09.7"N 75°</w:t>
            </w:r>
          </w:p>
          <w:p>
            <w:pPr>
              <w:spacing w:after="20"/>
              <w:ind w:left="20"/>
              <w:jc w:val="both"/>
            </w:pPr>
            <w:r>
              <w:rPr>
                <w:rFonts w:ascii="Times New Roman"/>
                <w:b w:val="false"/>
                <w:i w:val="false"/>
                <w:color w:val="000000"/>
                <w:sz w:val="20"/>
              </w:rPr>
              <w:t>
24'41.08"E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23"/>
          <w:p>
            <w:pPr>
              <w:spacing w:after="20"/>
              <w:ind w:left="20"/>
              <w:jc w:val="both"/>
            </w:pPr>
            <w:r>
              <w:rPr>
                <w:rFonts w:ascii="Times New Roman"/>
                <w:b w:val="false"/>
                <w:i w:val="false"/>
                <w:color w:val="000000"/>
                <w:sz w:val="20"/>
              </w:rPr>
              <w:t>
Қарқаралы ауданы, Қоянды ауылдық округі аумағында орналасқан</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49°84'60.08"N 75°</w:t>
            </w:r>
          </w:p>
          <w:p>
            <w:pPr>
              <w:spacing w:after="20"/>
              <w:ind w:left="20"/>
              <w:jc w:val="both"/>
            </w:pPr>
            <w:r>
              <w:rPr>
                <w:rFonts w:ascii="Times New Roman"/>
                <w:b w:val="false"/>
                <w:i w:val="false"/>
                <w:color w:val="000000"/>
                <w:sz w:val="20"/>
              </w:rPr>
              <w:t>
31'46.27"E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"Жарлы"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24"/>
          <w:p>
            <w:pPr>
              <w:spacing w:after="20"/>
              <w:ind w:left="20"/>
              <w:jc w:val="both"/>
            </w:pPr>
            <w:r>
              <w:rPr>
                <w:rFonts w:ascii="Times New Roman"/>
                <w:b w:val="false"/>
                <w:i w:val="false"/>
                <w:color w:val="000000"/>
                <w:sz w:val="20"/>
              </w:rPr>
              <w:t>
Қарқаралы ауданының аумағынан ағып өтеді</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49°46'97.59</w:t>
            </w:r>
          </w:p>
          <w:p>
            <w:pPr>
              <w:spacing w:after="20"/>
              <w:ind w:left="20"/>
              <w:jc w:val="both"/>
            </w:pPr>
            <w:r>
              <w:rPr>
                <w:rFonts w:ascii="Times New Roman"/>
                <w:b w:val="false"/>
                <w:i w:val="false"/>
                <w:color w:val="000000"/>
                <w:sz w:val="20"/>
              </w:rPr>
              <w:t>
"N 75°12'20.34"E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"Шоқпартас"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25"/>
          <w:p>
            <w:pPr>
              <w:spacing w:after="20"/>
              <w:ind w:left="20"/>
              <w:jc w:val="both"/>
            </w:pPr>
            <w:r>
              <w:rPr>
                <w:rFonts w:ascii="Times New Roman"/>
                <w:b w:val="false"/>
                <w:i w:val="false"/>
                <w:color w:val="000000"/>
                <w:sz w:val="20"/>
              </w:rPr>
              <w:t>
Қарқаралы ұлттық мемлекеттік табиғи паркі аумағында орналасқан</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39'70.98"N 75°37'70.42"E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Шайтанкөл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26"/>
          <w:p>
            <w:pPr>
              <w:spacing w:after="20"/>
              <w:ind w:left="20"/>
              <w:jc w:val="both"/>
            </w:pPr>
            <w:r>
              <w:rPr>
                <w:rFonts w:ascii="Times New Roman"/>
                <w:b w:val="false"/>
                <w:i w:val="false"/>
                <w:color w:val="000000"/>
                <w:sz w:val="20"/>
              </w:rPr>
              <w:t>
Қарқаралы ұлттық мемлекеттік табиғи паркі аумағында орналасқан</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43'53.09"N 75°37'27.82"E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27"/>
          <w:p>
            <w:pPr>
              <w:spacing w:after="20"/>
              <w:ind w:left="20"/>
              <w:jc w:val="both"/>
            </w:pPr>
            <w:r>
              <w:rPr>
                <w:rFonts w:ascii="Times New Roman"/>
                <w:b w:val="false"/>
                <w:i w:val="false"/>
                <w:color w:val="000000"/>
                <w:sz w:val="20"/>
              </w:rPr>
              <w:t>
Қарқаралы ұлттық мемлекеттік табиғи паркі аумағында орналасқан</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44'41.53"N 75°38'45.65"E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Матақ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28"/>
          <w:p>
            <w:pPr>
              <w:spacing w:after="20"/>
              <w:ind w:left="20"/>
              <w:jc w:val="both"/>
            </w:pPr>
            <w:r>
              <w:rPr>
                <w:rFonts w:ascii="Times New Roman"/>
                <w:b w:val="false"/>
                <w:i w:val="false"/>
                <w:color w:val="000000"/>
                <w:sz w:val="20"/>
              </w:rPr>
              <w:t>
Қарқаралы ауданының аумағынан ағып өтеді</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49°69'48.28</w:t>
            </w:r>
          </w:p>
          <w:p>
            <w:pPr>
              <w:spacing w:after="20"/>
              <w:ind w:left="20"/>
              <w:jc w:val="both"/>
            </w:pPr>
            <w:r>
              <w:rPr>
                <w:rFonts w:ascii="Times New Roman"/>
                <w:b w:val="false"/>
                <w:i w:val="false"/>
                <w:color w:val="000000"/>
                <w:sz w:val="20"/>
              </w:rPr>
              <w:t>
"N 74°67'82.8"E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 w:id="129"/>
          <w:p>
            <w:pPr>
              <w:spacing w:after="20"/>
              <w:ind w:left="20"/>
              <w:jc w:val="both"/>
            </w:pPr>
            <w:r>
              <w:rPr>
                <w:rFonts w:ascii="Times New Roman"/>
                <w:b w:val="false"/>
                <w:i w:val="false"/>
                <w:color w:val="000000"/>
                <w:sz w:val="20"/>
              </w:rPr>
              <w:t>
Қарқаралы ауданының аумағынан ағып өтеді</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49°08'22.11</w:t>
            </w:r>
          </w:p>
          <w:p>
            <w:pPr>
              <w:spacing w:after="20"/>
              <w:ind w:left="20"/>
              <w:jc w:val="both"/>
            </w:pPr>
            <w:r>
              <w:rPr>
                <w:rFonts w:ascii="Times New Roman"/>
                <w:b w:val="false"/>
                <w:i w:val="false"/>
                <w:color w:val="000000"/>
                <w:sz w:val="20"/>
              </w:rPr>
              <w:t>
"N 75°91'00.18"E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Жақтілек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30"/>
          <w:p>
            <w:pPr>
              <w:spacing w:after="20"/>
              <w:ind w:left="20"/>
              <w:jc w:val="both"/>
            </w:pPr>
            <w:r>
              <w:rPr>
                <w:rFonts w:ascii="Times New Roman"/>
                <w:b w:val="false"/>
                <w:i w:val="false"/>
                <w:color w:val="000000"/>
                <w:sz w:val="20"/>
              </w:rPr>
              <w:t>
Қарқаралы ауданы, Қаршығалы ауылдық округі аумағында орналасқан</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49°60'36.53"N 75°</w:t>
            </w:r>
          </w:p>
          <w:p>
            <w:pPr>
              <w:spacing w:after="20"/>
              <w:ind w:left="20"/>
              <w:jc w:val="both"/>
            </w:pPr>
            <w:r>
              <w:rPr>
                <w:rFonts w:ascii="Times New Roman"/>
                <w:b w:val="false"/>
                <w:i w:val="false"/>
                <w:color w:val="000000"/>
                <w:sz w:val="20"/>
              </w:rPr>
              <w:t>
21'62.51"E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Балықтыкөл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31"/>
          <w:p>
            <w:pPr>
              <w:spacing w:after="20"/>
              <w:ind w:left="20"/>
              <w:jc w:val="both"/>
            </w:pPr>
            <w:r>
              <w:rPr>
                <w:rFonts w:ascii="Times New Roman"/>
                <w:b w:val="false"/>
                <w:i w:val="false"/>
                <w:color w:val="000000"/>
                <w:sz w:val="20"/>
              </w:rPr>
              <w:t>
Қарқаралы ауданы, Қоянды ауылдық округі аумағында орналасқан</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49°44'41.53"N 75°</w:t>
            </w:r>
          </w:p>
          <w:p>
            <w:pPr>
              <w:spacing w:after="20"/>
              <w:ind w:left="20"/>
              <w:jc w:val="both"/>
            </w:pPr>
            <w:r>
              <w:rPr>
                <w:rFonts w:ascii="Times New Roman"/>
                <w:b w:val="false"/>
                <w:i w:val="false"/>
                <w:color w:val="000000"/>
                <w:sz w:val="20"/>
              </w:rPr>
              <w:t>
38'45.65"E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Байқожа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132"/>
          <w:p>
            <w:pPr>
              <w:spacing w:after="20"/>
              <w:ind w:left="20"/>
              <w:jc w:val="both"/>
            </w:pPr>
            <w:r>
              <w:rPr>
                <w:rFonts w:ascii="Times New Roman"/>
                <w:b w:val="false"/>
                <w:i w:val="false"/>
                <w:color w:val="000000"/>
                <w:sz w:val="20"/>
              </w:rPr>
              <w:t>
Қарқаралы ауданының аумағынан ағып өтеді</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49°35'23.0"</w:t>
            </w:r>
          </w:p>
          <w:p>
            <w:pPr>
              <w:spacing w:after="20"/>
              <w:ind w:left="20"/>
              <w:jc w:val="both"/>
            </w:pPr>
            <w:r>
              <w:rPr>
                <w:rFonts w:ascii="Times New Roman"/>
                <w:b w:val="false"/>
                <w:i w:val="false"/>
                <w:color w:val="000000"/>
                <w:sz w:val="20"/>
              </w:rPr>
              <w:t>
N 74°45'62.05"E N 74°45'62.05"E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33"/>
          <w:p>
            <w:pPr>
              <w:spacing w:after="20"/>
              <w:ind w:left="20"/>
              <w:jc w:val="both"/>
            </w:pPr>
            <w:r>
              <w:rPr>
                <w:rFonts w:ascii="Times New Roman"/>
                <w:b w:val="false"/>
                <w:i w:val="false"/>
                <w:color w:val="000000"/>
                <w:sz w:val="20"/>
              </w:rPr>
              <w:t>
Қарқаралы ауданы, Абай ауылдық округі аумағында орналасқан</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50°00'36.09"N 77°</w:t>
            </w:r>
          </w:p>
          <w:p>
            <w:pPr>
              <w:spacing w:after="20"/>
              <w:ind w:left="20"/>
              <w:jc w:val="both"/>
            </w:pPr>
            <w:r>
              <w:rPr>
                <w:rFonts w:ascii="Times New Roman"/>
                <w:b w:val="false"/>
                <w:i w:val="false"/>
                <w:color w:val="000000"/>
                <w:sz w:val="20"/>
              </w:rPr>
              <w:t>
00'33.65"E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Сарықасқа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134"/>
          <w:p>
            <w:pPr>
              <w:spacing w:after="20"/>
              <w:ind w:left="20"/>
              <w:jc w:val="both"/>
            </w:pPr>
            <w:r>
              <w:rPr>
                <w:rFonts w:ascii="Times New Roman"/>
                <w:b w:val="false"/>
                <w:i w:val="false"/>
                <w:color w:val="000000"/>
                <w:sz w:val="20"/>
              </w:rPr>
              <w:t>
Қарқаралы ауданы, Мәди ауылдық округі аумағында орналасқан</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50°61'72.03"N 77°</w:t>
            </w:r>
          </w:p>
          <w:p>
            <w:pPr>
              <w:spacing w:after="20"/>
              <w:ind w:left="20"/>
              <w:jc w:val="both"/>
            </w:pPr>
            <w:r>
              <w:rPr>
                <w:rFonts w:ascii="Times New Roman"/>
                <w:b w:val="false"/>
                <w:i w:val="false"/>
                <w:color w:val="000000"/>
                <w:sz w:val="20"/>
              </w:rPr>
              <w:t>
06'71.2"E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ауданы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Құндызды өзенінің кесіндісі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35"/>
          <w:p>
            <w:pPr>
              <w:spacing w:after="20"/>
              <w:ind w:left="20"/>
              <w:jc w:val="both"/>
            </w:pPr>
            <w:r>
              <w:rPr>
                <w:rFonts w:ascii="Times New Roman"/>
                <w:b w:val="false"/>
                <w:i w:val="false"/>
                <w:color w:val="000000"/>
                <w:sz w:val="20"/>
              </w:rPr>
              <w:t>
Нұра ауданы, Нұра кенті оңтүстік-шығысынан 200 метр жерде орналасқан.</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15'07.9"N 71°34'34.4"E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өзенінің жайылған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36"/>
          <w:p>
            <w:pPr>
              <w:spacing w:after="20"/>
              <w:ind w:left="20"/>
              <w:jc w:val="both"/>
            </w:pPr>
            <w:r>
              <w:rPr>
                <w:rFonts w:ascii="Times New Roman"/>
                <w:b w:val="false"/>
                <w:i w:val="false"/>
                <w:color w:val="000000"/>
                <w:sz w:val="20"/>
              </w:rPr>
              <w:t>
Нұра ауданы, Кертінді ауылының солтүстігінен 1 шақырым жерде орналасқан.</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58'02.3"N 71°33'45.0"E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137"/>
          <w:p>
            <w:pPr>
              <w:spacing w:after="20"/>
              <w:ind w:left="20"/>
              <w:jc w:val="both"/>
            </w:pPr>
            <w:r>
              <w:rPr>
                <w:rFonts w:ascii="Times New Roman"/>
                <w:b w:val="false"/>
                <w:i w:val="false"/>
                <w:color w:val="000000"/>
                <w:sz w:val="20"/>
              </w:rPr>
              <w:t>
Нұра ауданы, Тассуат ауылының шығысынан 300 метр жерде орналасқан.</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00'35.4"N 71°30'37.5"E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38"/>
          <w:p>
            <w:pPr>
              <w:spacing w:after="20"/>
              <w:ind w:left="20"/>
              <w:jc w:val="both"/>
            </w:pPr>
            <w:r>
              <w:rPr>
                <w:rFonts w:ascii="Times New Roman"/>
                <w:b w:val="false"/>
                <w:i w:val="false"/>
                <w:color w:val="000000"/>
                <w:sz w:val="20"/>
              </w:rPr>
              <w:t>
Нұра ауданы, К. Мыңбаев ауылының батысынан 1 шақырым жерде орналасқан.</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03'47.5"N 71°29'19.9"E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 w:id="139"/>
          <w:p>
            <w:pPr>
              <w:spacing w:after="20"/>
              <w:ind w:left="20"/>
              <w:jc w:val="both"/>
            </w:pPr>
            <w:r>
              <w:rPr>
                <w:rFonts w:ascii="Times New Roman"/>
                <w:b w:val="false"/>
                <w:i w:val="false"/>
                <w:color w:val="000000"/>
                <w:sz w:val="20"/>
              </w:rPr>
              <w:t>
Нұра ауданы, Заречное ауылының шығысынан 100 метр жерде орналасқан.</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09'23.4"N 71°27'03.1"E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 w:id="140"/>
          <w:p>
            <w:pPr>
              <w:spacing w:after="20"/>
              <w:ind w:left="20"/>
              <w:jc w:val="both"/>
            </w:pPr>
            <w:r>
              <w:rPr>
                <w:rFonts w:ascii="Times New Roman"/>
                <w:b w:val="false"/>
                <w:i w:val="false"/>
                <w:color w:val="000000"/>
                <w:sz w:val="20"/>
              </w:rPr>
              <w:t>
Нұра ауданы, Ахмет ауылының солтүстік батысынан 500 метр жерде орналасқан.</w:t>
            </w:r>
          </w:p>
          <w:bookmarkEnd w:id="14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38'30.6"N 71°26'53.6"E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 w:id="141"/>
          <w:p>
            <w:pPr>
              <w:spacing w:after="20"/>
              <w:ind w:left="20"/>
              <w:jc w:val="both"/>
            </w:pPr>
            <w:r>
              <w:rPr>
                <w:rFonts w:ascii="Times New Roman"/>
                <w:b w:val="false"/>
                <w:i w:val="false"/>
                <w:color w:val="000000"/>
                <w:sz w:val="20"/>
              </w:rPr>
              <w:t>
Нұра ауданы, Көбетей ауылының оңтүстік-батысынан 1500 метр жерде орналасқан.</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27'29.1"N 71°26'08.1"E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142"/>
          <w:p>
            <w:pPr>
              <w:spacing w:after="20"/>
              <w:ind w:left="20"/>
              <w:jc w:val="both"/>
            </w:pPr>
            <w:r>
              <w:rPr>
                <w:rFonts w:ascii="Times New Roman"/>
                <w:b w:val="false"/>
                <w:i w:val="false"/>
                <w:color w:val="000000"/>
                <w:sz w:val="20"/>
              </w:rPr>
              <w:t>
Нұра ауданы, Байтуған ауылының шығысынан 100 метр жерде орналасқан.</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21'47.4"N 71°27'18.5"E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 w:id="143"/>
          <w:p>
            <w:pPr>
              <w:spacing w:after="20"/>
              <w:ind w:left="20"/>
              <w:jc w:val="both"/>
            </w:pPr>
            <w:r>
              <w:rPr>
                <w:rFonts w:ascii="Times New Roman"/>
                <w:b w:val="false"/>
                <w:i w:val="false"/>
                <w:color w:val="000000"/>
                <w:sz w:val="20"/>
              </w:rPr>
              <w:t>
Нұра ауданы, Қарой ауылының оңтүстік-шығысынан 200 метр жерде орналасқан.</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14'55.3"N 71°29'15.6"E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Құланөтпес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144"/>
          <w:p>
            <w:pPr>
              <w:spacing w:after="20"/>
              <w:ind w:left="20"/>
              <w:jc w:val="both"/>
            </w:pPr>
            <w:r>
              <w:rPr>
                <w:rFonts w:ascii="Times New Roman"/>
                <w:b w:val="false"/>
                <w:i w:val="false"/>
                <w:color w:val="000000"/>
                <w:sz w:val="20"/>
              </w:rPr>
              <w:t>
Нұра ауданы, Қайнар ауылының оңтүстік-батысынан 100 метр жерде орналасқан.</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44'34.3"N 71°04'17.9"E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Құланөтпес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145"/>
          <w:p>
            <w:pPr>
              <w:spacing w:after="20"/>
              <w:ind w:left="20"/>
              <w:jc w:val="both"/>
            </w:pPr>
            <w:r>
              <w:rPr>
                <w:rFonts w:ascii="Times New Roman"/>
                <w:b w:val="false"/>
                <w:i w:val="false"/>
                <w:color w:val="000000"/>
                <w:sz w:val="20"/>
              </w:rPr>
              <w:t>
Нұра ауданы, Изенді ауылының оңтүстігінен 500 метр жерде орналасқан.</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54'09.2"N 70°45'27.3"E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8" w:id="146"/>
          <w:p>
            <w:pPr>
              <w:spacing w:after="20"/>
              <w:ind w:left="20"/>
              <w:jc w:val="both"/>
            </w:pPr>
            <w:r>
              <w:rPr>
                <w:rFonts w:ascii="Times New Roman"/>
                <w:b w:val="false"/>
                <w:i w:val="false"/>
                <w:color w:val="000000"/>
                <w:sz w:val="20"/>
              </w:rPr>
              <w:t>
Нұра ауданы, Егінді ауылының шығысынан 3 шақырым жерде орналасқан.</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34'10.5"N 71°24'37.1"E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Көң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 w:id="147"/>
          <w:p>
            <w:pPr>
              <w:spacing w:after="20"/>
              <w:ind w:left="20"/>
              <w:jc w:val="both"/>
            </w:pPr>
            <w:r>
              <w:rPr>
                <w:rFonts w:ascii="Times New Roman"/>
                <w:b w:val="false"/>
                <w:i w:val="false"/>
                <w:color w:val="000000"/>
                <w:sz w:val="20"/>
              </w:rPr>
              <w:t>
Нұра ауданы, Құланөтпес ауылының батысынан 100 метр жерде орналасқан</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 Координаттары: 50°09'17.2"N 69°</w:t>
            </w:r>
          </w:p>
          <w:p>
            <w:pPr>
              <w:spacing w:after="20"/>
              <w:ind w:left="20"/>
              <w:jc w:val="both"/>
            </w:pPr>
            <w:r>
              <w:rPr>
                <w:rFonts w:ascii="Times New Roman"/>
                <w:b w:val="false"/>
                <w:i w:val="false"/>
                <w:color w:val="000000"/>
                <w:sz w:val="20"/>
              </w:rPr>
              <w:t>
31'21.7"E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Соналы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148"/>
          <w:p>
            <w:pPr>
              <w:spacing w:after="20"/>
              <w:ind w:left="20"/>
              <w:jc w:val="both"/>
            </w:pPr>
            <w:r>
              <w:rPr>
                <w:rFonts w:ascii="Times New Roman"/>
                <w:b w:val="false"/>
                <w:i w:val="false"/>
                <w:color w:val="000000"/>
                <w:sz w:val="20"/>
              </w:rPr>
              <w:t>
Нұра ауданы, Соналы ауылының солтүстігінен 100 метр жерде орналасқан.</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57'08.7"N 70°16'40.0"E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 Көң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 w:id="149"/>
          <w:p>
            <w:pPr>
              <w:spacing w:after="20"/>
              <w:ind w:left="20"/>
              <w:jc w:val="both"/>
            </w:pPr>
            <w:r>
              <w:rPr>
                <w:rFonts w:ascii="Times New Roman"/>
                <w:b w:val="false"/>
                <w:i w:val="false"/>
                <w:color w:val="000000"/>
                <w:sz w:val="20"/>
              </w:rPr>
              <w:t>
Нұра ауданы, Баршын ауылын екіге бөлетін "Жаман Көң" өзенінде орналасқан.</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40'48.9"N 69°32'33.5"E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"Ткенекті"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150"/>
          <w:p>
            <w:pPr>
              <w:spacing w:after="20"/>
              <w:ind w:left="20"/>
              <w:jc w:val="both"/>
            </w:pPr>
            <w:r>
              <w:rPr>
                <w:rFonts w:ascii="Times New Roman"/>
                <w:b w:val="false"/>
                <w:i w:val="false"/>
                <w:color w:val="000000"/>
                <w:sz w:val="20"/>
              </w:rPr>
              <w:t>
Нұра ауданы, Ткенекті ауылының солтүстігінен 300 метр жерде орналасқан.</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05'42.4"N 69°22'36.5"E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Көң өзенінің учаскесі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 w:id="151"/>
          <w:p>
            <w:pPr>
              <w:spacing w:after="20"/>
              <w:ind w:left="20"/>
              <w:jc w:val="both"/>
            </w:pPr>
            <w:r>
              <w:rPr>
                <w:rFonts w:ascii="Times New Roman"/>
                <w:b w:val="false"/>
                <w:i w:val="false"/>
                <w:color w:val="000000"/>
                <w:sz w:val="20"/>
              </w:rPr>
              <w:t>
Нұра ауданы, Талдысай ауылының оңтүстік-батысынан 500 метр жерде орналасқан.</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28'20.4"N 69°04'12.1"E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Шұбаркөл кенті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 w:id="152"/>
          <w:p>
            <w:pPr>
              <w:spacing w:after="20"/>
              <w:ind w:left="20"/>
              <w:jc w:val="both"/>
            </w:pPr>
            <w:r>
              <w:rPr>
                <w:rFonts w:ascii="Times New Roman"/>
                <w:b w:val="false"/>
                <w:i w:val="false"/>
                <w:color w:val="000000"/>
                <w:sz w:val="20"/>
              </w:rPr>
              <w:t>
Нұра ауданы, Шұбаркөл кентінің солтүстігінен 4 шақырым жерде орналасқан.</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00'15.5"N 68°47'38.8"E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53"/>
          <w:p>
            <w:pPr>
              <w:spacing w:after="20"/>
              <w:ind w:left="20"/>
              <w:jc w:val="both"/>
            </w:pPr>
            <w:r>
              <w:rPr>
                <w:rFonts w:ascii="Times New Roman"/>
                <w:b w:val="false"/>
                <w:i w:val="false"/>
                <w:color w:val="000000"/>
                <w:sz w:val="20"/>
              </w:rPr>
              <w:t>
Осакаров ауданы, Батпақты ауылдық округі, Сарыөзен ауылы аумағында орналасқан.</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50°17'57"</w:t>
            </w:r>
          </w:p>
          <w:p>
            <w:pPr>
              <w:spacing w:after="20"/>
              <w:ind w:left="20"/>
              <w:jc w:val="both"/>
            </w:pPr>
            <w:r>
              <w:rPr>
                <w:rFonts w:ascii="Times New Roman"/>
                <w:b w:val="false"/>
                <w:i w:val="false"/>
                <w:color w:val="000000"/>
                <w:sz w:val="20"/>
              </w:rPr>
              <w:t>
N 72°54'25"E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Ошағанды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 w:id="154"/>
          <w:p>
            <w:pPr>
              <w:spacing w:after="20"/>
              <w:ind w:left="20"/>
              <w:jc w:val="both"/>
            </w:pPr>
            <w:r>
              <w:rPr>
                <w:rFonts w:ascii="Times New Roman"/>
                <w:b w:val="false"/>
                <w:i w:val="false"/>
                <w:color w:val="000000"/>
                <w:sz w:val="20"/>
              </w:rPr>
              <w:t>
Осакаров ауданы, Батпақты ауылдық округі, Ошағанды ауылы аумағында орналасқан.</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50°21'30"</w:t>
            </w:r>
          </w:p>
          <w:p>
            <w:pPr>
              <w:spacing w:after="20"/>
              <w:ind w:left="20"/>
              <w:jc w:val="both"/>
            </w:pPr>
            <w:r>
              <w:rPr>
                <w:rFonts w:ascii="Times New Roman"/>
                <w:b w:val="false"/>
                <w:i w:val="false"/>
                <w:color w:val="000000"/>
                <w:sz w:val="20"/>
              </w:rPr>
              <w:t>
N 72°44'12"E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 w:id="155"/>
          <w:p>
            <w:pPr>
              <w:spacing w:after="20"/>
              <w:ind w:left="20"/>
              <w:jc w:val="both"/>
            </w:pPr>
            <w:r>
              <w:rPr>
                <w:rFonts w:ascii="Times New Roman"/>
                <w:b w:val="false"/>
                <w:i w:val="false"/>
                <w:color w:val="000000"/>
                <w:sz w:val="20"/>
              </w:rPr>
              <w:t>
Осакаров ауданы, Батпақты ауылдық округі, Ақпан ауылы аумағында орналасқан.</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50°15'59"</w:t>
            </w:r>
          </w:p>
          <w:p>
            <w:pPr>
              <w:spacing w:after="20"/>
              <w:ind w:left="20"/>
              <w:jc w:val="both"/>
            </w:pPr>
            <w:r>
              <w:rPr>
                <w:rFonts w:ascii="Times New Roman"/>
                <w:b w:val="false"/>
                <w:i w:val="false"/>
                <w:color w:val="000000"/>
                <w:sz w:val="20"/>
              </w:rPr>
              <w:t>
N 72°40'35"E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156"/>
          <w:p>
            <w:pPr>
              <w:spacing w:after="20"/>
              <w:ind w:left="20"/>
              <w:jc w:val="both"/>
            </w:pPr>
            <w:r>
              <w:rPr>
                <w:rFonts w:ascii="Times New Roman"/>
                <w:b w:val="false"/>
                <w:i w:val="false"/>
                <w:color w:val="000000"/>
                <w:sz w:val="20"/>
              </w:rPr>
              <w:t>
Осакаров ауданы, Батпақты ауылдық округі, Сарыөзен ауылының аумағында, Батпақ ауылынан оңтүстік-батысқа қарай 9 шақырым жерде орналасқан.</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29'08"N 72°41'30"E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57"/>
          <w:p>
            <w:pPr>
              <w:spacing w:after="20"/>
              <w:ind w:left="20"/>
              <w:jc w:val="both"/>
            </w:pPr>
            <w:r>
              <w:rPr>
                <w:rFonts w:ascii="Times New Roman"/>
                <w:b w:val="false"/>
                <w:i w:val="false"/>
                <w:color w:val="000000"/>
                <w:sz w:val="20"/>
              </w:rPr>
              <w:t>
Осакаров ауданы, Батпақты ауылдық округі, Сарыөзен ауылының аумағында, Батпақ ауылынан оңтүстік-батысқа қарай 5 шақырым жерде орналасқан.</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28'20"N 72°42'04"E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"Ескі Батпақ"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 w:id="158"/>
          <w:p>
            <w:pPr>
              <w:spacing w:after="20"/>
              <w:ind w:left="20"/>
              <w:jc w:val="both"/>
            </w:pPr>
            <w:r>
              <w:rPr>
                <w:rFonts w:ascii="Times New Roman"/>
                <w:b w:val="false"/>
                <w:i w:val="false"/>
                <w:color w:val="000000"/>
                <w:sz w:val="20"/>
              </w:rPr>
              <w:t>
Осакаров ауданы, Батпақты ауылдық округі, Сарыөзен ауылы аумағында, Батпақ ауылынан батысқа қарай 4 шақырым жерде орналасқан.</w:t>
            </w:r>
          </w:p>
          <w:bookmarkEnd w:id="158"/>
          <w:p>
            <w:pPr>
              <w:spacing w:after="20"/>
              <w:ind w:left="20"/>
              <w:jc w:val="both"/>
            </w:pPr>
            <w:r>
              <w:rPr>
                <w:rFonts w:ascii="Times New Roman"/>
                <w:b w:val="false"/>
                <w:i w:val="false"/>
                <w:color w:val="000000"/>
                <w:sz w:val="20"/>
              </w:rPr>
              <w:t>
Координаттары: 50°28'25"N 72°41'16"E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 ауылының орталығындағы бөгет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 w:id="159"/>
          <w:p>
            <w:pPr>
              <w:spacing w:after="20"/>
              <w:ind w:left="20"/>
              <w:jc w:val="both"/>
            </w:pPr>
            <w:r>
              <w:rPr>
                <w:rFonts w:ascii="Times New Roman"/>
                <w:b w:val="false"/>
                <w:i w:val="false"/>
                <w:color w:val="000000"/>
                <w:sz w:val="20"/>
              </w:rPr>
              <w:t>
Осакаров ауданы, Батпақты ауылдық округі, Батпақ ауылы аумағында орналасқан.</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50°27'53"</w:t>
            </w:r>
          </w:p>
          <w:p>
            <w:pPr>
              <w:spacing w:after="20"/>
              <w:ind w:left="20"/>
              <w:jc w:val="both"/>
            </w:pPr>
            <w:r>
              <w:rPr>
                <w:rFonts w:ascii="Times New Roman"/>
                <w:b w:val="false"/>
                <w:i w:val="false"/>
                <w:color w:val="000000"/>
                <w:sz w:val="20"/>
              </w:rPr>
              <w:t>
N 72°41'19"E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Звезда ауылының бөгеті (дамбы)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160"/>
          <w:p>
            <w:pPr>
              <w:spacing w:after="20"/>
              <w:ind w:left="20"/>
              <w:jc w:val="both"/>
            </w:pPr>
            <w:r>
              <w:rPr>
                <w:rFonts w:ascii="Times New Roman"/>
                <w:b w:val="false"/>
                <w:i w:val="false"/>
                <w:color w:val="000000"/>
                <w:sz w:val="20"/>
              </w:rPr>
              <w:t>
Звездный ауылынан оңтүстік-шығысқа қарай 2 шақырым жерде, Осакаров ауданы, Звездный селолық округі, Звездный селосының аумағында орналасқан.</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50°28'25"</w:t>
            </w:r>
          </w:p>
          <w:p>
            <w:pPr>
              <w:spacing w:after="20"/>
              <w:ind w:left="20"/>
              <w:jc w:val="both"/>
            </w:pPr>
            <w:r>
              <w:rPr>
                <w:rFonts w:ascii="Times New Roman"/>
                <w:b w:val="false"/>
                <w:i w:val="false"/>
                <w:color w:val="000000"/>
                <w:sz w:val="20"/>
              </w:rPr>
              <w:t>
N 73°14'39"E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Роднички"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161"/>
          <w:p>
            <w:pPr>
              <w:spacing w:after="20"/>
              <w:ind w:left="20"/>
              <w:jc w:val="both"/>
            </w:pPr>
            <w:r>
              <w:rPr>
                <w:rFonts w:ascii="Times New Roman"/>
                <w:b w:val="false"/>
                <w:i w:val="false"/>
                <w:color w:val="000000"/>
                <w:sz w:val="20"/>
              </w:rPr>
              <w:t>
Осакаров ауданы, Николаевка ауылынан оңтүстік-батысқа қарай 20 шақырым, Николаевка ауылдық округінің аумағында орналасқан.</w:t>
            </w:r>
          </w:p>
          <w:bookmarkEnd w:id="161"/>
          <w:p>
            <w:pPr>
              <w:spacing w:after="20"/>
              <w:ind w:left="20"/>
              <w:jc w:val="both"/>
            </w:pPr>
            <w:r>
              <w:rPr>
                <w:rFonts w:ascii="Times New Roman"/>
                <w:b w:val="false"/>
                <w:i w:val="false"/>
                <w:color w:val="000000"/>
                <w:sz w:val="20"/>
              </w:rPr>
              <w:t>
Координаттары: 50°09'44"N 72°19'03"E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Комсомольское ауылындағы су қоймасы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 w:id="162"/>
          <w:p>
            <w:pPr>
              <w:spacing w:after="20"/>
              <w:ind w:left="20"/>
              <w:jc w:val="both"/>
            </w:pPr>
            <w:r>
              <w:rPr>
                <w:rFonts w:ascii="Times New Roman"/>
                <w:b w:val="false"/>
                <w:i w:val="false"/>
                <w:color w:val="000000"/>
                <w:sz w:val="20"/>
              </w:rPr>
              <w:t>
Осакаров ауданы, Николаевка ауылдық округінің аумағында, Комсомольское ауылынан солтүстікке қарай 1,8 шақырым орналасқан.</w:t>
            </w:r>
          </w:p>
          <w:bookmarkEnd w:id="162"/>
          <w:p>
            <w:pPr>
              <w:spacing w:after="20"/>
              <w:ind w:left="20"/>
              <w:jc w:val="both"/>
            </w:pPr>
            <w:r>
              <w:rPr>
                <w:rFonts w:ascii="Times New Roman"/>
                <w:b w:val="false"/>
                <w:i w:val="false"/>
                <w:color w:val="000000"/>
                <w:sz w:val="20"/>
              </w:rPr>
              <w:t>
Координаттары: 50°24'25"N 72°29'22"E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163"/>
          <w:p>
            <w:pPr>
              <w:spacing w:after="20"/>
              <w:ind w:left="20"/>
              <w:jc w:val="both"/>
            </w:pPr>
            <w:r>
              <w:rPr>
                <w:rFonts w:ascii="Times New Roman"/>
                <w:b w:val="false"/>
                <w:i w:val="false"/>
                <w:color w:val="000000"/>
                <w:sz w:val="20"/>
              </w:rPr>
              <w:t>
Осакаров ауданы, Николаевка ауылдық округінің аумағында орналасқан.</w:t>
            </w:r>
          </w:p>
          <w:bookmarkEnd w:id="163"/>
          <w:p>
            <w:pPr>
              <w:spacing w:after="20"/>
              <w:ind w:left="20"/>
              <w:jc w:val="both"/>
            </w:pPr>
            <w:r>
              <w:rPr>
                <w:rFonts w:ascii="Times New Roman"/>
                <w:b w:val="false"/>
                <w:i w:val="false"/>
                <w:color w:val="000000"/>
                <w:sz w:val="20"/>
              </w:rPr>
              <w:t>
Координаттары: 50°16'49"N 72°16'53"E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"Восход"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0" w:id="164"/>
          <w:p>
            <w:pPr>
              <w:spacing w:after="20"/>
              <w:ind w:left="20"/>
              <w:jc w:val="both"/>
            </w:pPr>
            <w:r>
              <w:rPr>
                <w:rFonts w:ascii="Times New Roman"/>
                <w:b w:val="false"/>
                <w:i w:val="false"/>
                <w:color w:val="000000"/>
                <w:sz w:val="20"/>
              </w:rPr>
              <w:t>
Осакаров ауданы, Николаевка ауылдық округінің аумағында орналасқан, Николаевка ауылынан шығысқа қарай 7 шақырым.</w:t>
            </w:r>
          </w:p>
          <w:bookmarkEnd w:id="164"/>
          <w:p>
            <w:pPr>
              <w:spacing w:after="20"/>
              <w:ind w:left="20"/>
              <w:jc w:val="both"/>
            </w:pPr>
            <w:r>
              <w:rPr>
                <w:rFonts w:ascii="Times New Roman"/>
                <w:b w:val="false"/>
                <w:i w:val="false"/>
                <w:color w:val="000000"/>
                <w:sz w:val="20"/>
              </w:rPr>
              <w:t>
Координаттары: 50°16'37"N 72°21'29"E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Топан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165"/>
          <w:p>
            <w:pPr>
              <w:spacing w:after="20"/>
              <w:ind w:left="20"/>
              <w:jc w:val="both"/>
            </w:pPr>
            <w:r>
              <w:rPr>
                <w:rFonts w:ascii="Times New Roman"/>
                <w:b w:val="false"/>
                <w:i w:val="false"/>
                <w:color w:val="000000"/>
                <w:sz w:val="20"/>
              </w:rPr>
              <w:t>
Осакаров ауданы, Николаевка ауылдық округінің аумағында, Топан ауылынан шығысқа қарай 2 шақырым.</w:t>
            </w:r>
          </w:p>
          <w:bookmarkEnd w:id="165"/>
          <w:p>
            <w:pPr>
              <w:spacing w:after="20"/>
              <w:ind w:left="20"/>
              <w:jc w:val="both"/>
            </w:pPr>
            <w:r>
              <w:rPr>
                <w:rFonts w:ascii="Times New Roman"/>
                <w:b w:val="false"/>
                <w:i w:val="false"/>
                <w:color w:val="000000"/>
                <w:sz w:val="20"/>
              </w:rPr>
              <w:t>
Координаттары: 50°20'46"N 72°22'33"E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166"/>
          <w:p>
            <w:pPr>
              <w:spacing w:after="20"/>
              <w:ind w:left="20"/>
              <w:jc w:val="both"/>
            </w:pPr>
            <w:r>
              <w:rPr>
                <w:rFonts w:ascii="Times New Roman"/>
                <w:b w:val="false"/>
                <w:i w:val="false"/>
                <w:color w:val="000000"/>
                <w:sz w:val="20"/>
              </w:rPr>
              <w:t>
Чапаев ауылынан солтүстік-шығысына қарай 800 метр Осакаров ауданы, Чапаев ауылдық округінің аумағында орналасқан.</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50°04'13"</w:t>
            </w:r>
          </w:p>
          <w:p>
            <w:pPr>
              <w:spacing w:after="20"/>
              <w:ind w:left="20"/>
              <w:jc w:val="both"/>
            </w:pPr>
            <w:r>
              <w:rPr>
                <w:rFonts w:ascii="Times New Roman"/>
                <w:b w:val="false"/>
                <w:i w:val="false"/>
                <w:color w:val="000000"/>
                <w:sz w:val="20"/>
              </w:rPr>
              <w:t>
N 72°03'22"E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167"/>
          <w:p>
            <w:pPr>
              <w:spacing w:after="20"/>
              <w:ind w:left="20"/>
              <w:jc w:val="both"/>
            </w:pPr>
            <w:r>
              <w:rPr>
                <w:rFonts w:ascii="Times New Roman"/>
                <w:b w:val="false"/>
                <w:i w:val="false"/>
                <w:color w:val="000000"/>
                <w:sz w:val="20"/>
              </w:rPr>
              <w:t>
Осакаров ауданы Пионер ауылдық округінің аумағында, Центральное ауылы елді мекен шегінде орналасқан.</w:t>
            </w:r>
          </w:p>
          <w:bookmarkEnd w:id="167"/>
          <w:p>
            <w:pPr>
              <w:spacing w:after="20"/>
              <w:ind w:left="20"/>
              <w:jc w:val="both"/>
            </w:pPr>
            <w:r>
              <w:rPr>
                <w:rFonts w:ascii="Times New Roman"/>
                <w:b w:val="false"/>
                <w:i w:val="false"/>
                <w:color w:val="000000"/>
                <w:sz w:val="20"/>
              </w:rPr>
              <w:t>
Координаттары: 50°38'53"N 72°49'46"E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Приишимское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 w:id="168"/>
          <w:p>
            <w:pPr>
              <w:spacing w:after="20"/>
              <w:ind w:left="20"/>
              <w:jc w:val="both"/>
            </w:pPr>
            <w:r>
              <w:rPr>
                <w:rFonts w:ascii="Times New Roman"/>
                <w:b w:val="false"/>
                <w:i w:val="false"/>
                <w:color w:val="000000"/>
                <w:sz w:val="20"/>
              </w:rPr>
              <w:t>
Осакаров ауданы, Пионер ауылдық округінің аумағында, Приишимское ауылынан оңтүстікке қарай 4 шақырым жерде орналасқан.</w:t>
            </w:r>
          </w:p>
          <w:bookmarkEnd w:id="168"/>
          <w:p>
            <w:pPr>
              <w:spacing w:after="20"/>
              <w:ind w:left="20"/>
              <w:jc w:val="both"/>
            </w:pPr>
            <w:r>
              <w:rPr>
                <w:rFonts w:ascii="Times New Roman"/>
                <w:b w:val="false"/>
                <w:i w:val="false"/>
                <w:color w:val="000000"/>
                <w:sz w:val="20"/>
              </w:rPr>
              <w:t>
Координаттары: 50°09'16"N 72°01'33"E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Русско-Ивановская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169"/>
          <w:p>
            <w:pPr>
              <w:spacing w:after="20"/>
              <w:ind w:left="20"/>
              <w:jc w:val="both"/>
            </w:pPr>
            <w:r>
              <w:rPr>
                <w:rFonts w:ascii="Times New Roman"/>
                <w:b w:val="false"/>
                <w:i w:val="false"/>
                <w:color w:val="000000"/>
                <w:sz w:val="20"/>
              </w:rPr>
              <w:t>
Осакаров ауданы, Сарыөзек ауылдық округінің аумағында, Русская-Ивановка ауылынан шығысқа қарай 10 шақырым жерде орналасқан.</w:t>
            </w:r>
          </w:p>
          <w:bookmarkEnd w:id="169"/>
          <w:p>
            <w:pPr>
              <w:spacing w:after="20"/>
              <w:ind w:left="20"/>
              <w:jc w:val="both"/>
            </w:pPr>
            <w:r>
              <w:rPr>
                <w:rFonts w:ascii="Times New Roman"/>
                <w:b w:val="false"/>
                <w:i w:val="false"/>
                <w:color w:val="000000"/>
                <w:sz w:val="20"/>
              </w:rPr>
              <w:t>
Координаттары: 50°18'29"N 73°04'34"E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Шоқай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170"/>
          <w:p>
            <w:pPr>
              <w:spacing w:after="20"/>
              <w:ind w:left="20"/>
              <w:jc w:val="both"/>
            </w:pPr>
            <w:r>
              <w:rPr>
                <w:rFonts w:ascii="Times New Roman"/>
                <w:b w:val="false"/>
                <w:i w:val="false"/>
                <w:color w:val="000000"/>
                <w:sz w:val="20"/>
              </w:rPr>
              <w:t>
Осакаров ауданы, Сарыөзек ауылдық округінің аумағында, Шоқай ауылынан шығысқа қарай 10 шақырым жерде орналасқан.</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23'43"N 72°00'53"E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"Шәкрай" бөгеті ( Коммунар су қоймасы ) Шоқай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171"/>
          <w:p>
            <w:pPr>
              <w:spacing w:after="20"/>
              <w:ind w:left="20"/>
              <w:jc w:val="both"/>
            </w:pPr>
            <w:r>
              <w:rPr>
                <w:rFonts w:ascii="Times New Roman"/>
                <w:b w:val="false"/>
                <w:i w:val="false"/>
                <w:color w:val="000000"/>
                <w:sz w:val="20"/>
              </w:rPr>
              <w:t>
Осакаровка ауданы Сарыөзек ауылдық округінің аумағында, Шоқай станциясынан батысқа қарай 3 шақырым қашықтықта орналасқан.</w:t>
            </w:r>
          </w:p>
          <w:bookmarkEnd w:id="171"/>
          <w:p>
            <w:pPr>
              <w:spacing w:after="20"/>
              <w:ind w:left="20"/>
              <w:jc w:val="both"/>
            </w:pPr>
            <w:r>
              <w:rPr>
                <w:rFonts w:ascii="Times New Roman"/>
                <w:b w:val="false"/>
                <w:i w:val="false"/>
                <w:color w:val="000000"/>
                <w:sz w:val="20"/>
              </w:rPr>
              <w:t>
Координаттары: 50°23'17"N 72°59'17"E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Вольское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172"/>
          <w:p>
            <w:pPr>
              <w:spacing w:after="20"/>
              <w:ind w:left="20"/>
              <w:jc w:val="both"/>
            </w:pPr>
            <w:r>
              <w:rPr>
                <w:rFonts w:ascii="Times New Roman"/>
                <w:b w:val="false"/>
                <w:i w:val="false"/>
                <w:color w:val="000000"/>
                <w:sz w:val="20"/>
              </w:rPr>
              <w:t>
Осакаров ауданы, Сарыөзек ауылдық округінің аумағында, Сарыөзек ауылынан шығысқа қарай 10 шақырым орналасқан.</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50°23'54"</w:t>
            </w:r>
          </w:p>
          <w:p>
            <w:pPr>
              <w:spacing w:after="20"/>
              <w:ind w:left="20"/>
              <w:jc w:val="both"/>
            </w:pPr>
            <w:r>
              <w:rPr>
                <w:rFonts w:ascii="Times New Roman"/>
                <w:b w:val="false"/>
                <w:i w:val="false"/>
                <w:color w:val="000000"/>
                <w:sz w:val="20"/>
              </w:rPr>
              <w:t>
N 73°05'03"E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"Карағансай"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173"/>
          <w:p>
            <w:pPr>
              <w:spacing w:after="20"/>
              <w:ind w:left="20"/>
              <w:jc w:val="both"/>
            </w:pPr>
            <w:r>
              <w:rPr>
                <w:rFonts w:ascii="Times New Roman"/>
                <w:b w:val="false"/>
                <w:i w:val="false"/>
                <w:color w:val="000000"/>
                <w:sz w:val="20"/>
              </w:rPr>
              <w:t>
Осакаров ауданы, Маржанкөл ауылдық округінің аумағында, Құрқопа ауылынан 4 шақырым қашықтықта орналасқан.</w:t>
            </w:r>
          </w:p>
          <w:bookmarkEnd w:id="173"/>
          <w:p>
            <w:pPr>
              <w:spacing w:after="20"/>
              <w:ind w:left="20"/>
              <w:jc w:val="both"/>
            </w:pPr>
            <w:r>
              <w:rPr>
                <w:rFonts w:ascii="Times New Roman"/>
                <w:b w:val="false"/>
                <w:i w:val="false"/>
                <w:color w:val="000000"/>
                <w:sz w:val="20"/>
              </w:rPr>
              <w:t>
Координаттары: 50°19'35"N 71°51'44"E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"Шарықты"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174"/>
          <w:p>
            <w:pPr>
              <w:spacing w:after="20"/>
              <w:ind w:left="20"/>
              <w:jc w:val="both"/>
            </w:pPr>
            <w:r>
              <w:rPr>
                <w:rFonts w:ascii="Times New Roman"/>
                <w:b w:val="false"/>
                <w:i w:val="false"/>
                <w:color w:val="000000"/>
                <w:sz w:val="20"/>
              </w:rPr>
              <w:t>
Осакаров ауданы, Маржанкөл ауылдық округінің аумағында, Уызбай ауылынан 12 шақырым қашықтықта орналасқан.</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50°23'15"</w:t>
            </w:r>
          </w:p>
          <w:p>
            <w:pPr>
              <w:spacing w:after="20"/>
              <w:ind w:left="20"/>
              <w:jc w:val="both"/>
            </w:pPr>
            <w:r>
              <w:rPr>
                <w:rFonts w:ascii="Times New Roman"/>
                <w:b w:val="false"/>
                <w:i w:val="false"/>
                <w:color w:val="000000"/>
                <w:sz w:val="20"/>
              </w:rPr>
              <w:t>
N 71°56'30"E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175"/>
          <w:p>
            <w:pPr>
              <w:spacing w:after="20"/>
              <w:ind w:left="20"/>
              <w:jc w:val="both"/>
            </w:pPr>
            <w:r>
              <w:rPr>
                <w:rFonts w:ascii="Times New Roman"/>
                <w:b w:val="false"/>
                <w:i w:val="false"/>
                <w:color w:val="000000"/>
                <w:sz w:val="20"/>
              </w:rPr>
              <w:t>
Осакаров ауданы, Маржанкөл ауылдық округінің аумағында, Уызбай ауылынан 7 шақырым қашықтықта орналасқан.</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50°22'33"</w:t>
            </w:r>
          </w:p>
          <w:p>
            <w:pPr>
              <w:spacing w:after="20"/>
              <w:ind w:left="20"/>
              <w:jc w:val="both"/>
            </w:pPr>
            <w:r>
              <w:rPr>
                <w:rFonts w:ascii="Times New Roman"/>
                <w:b w:val="false"/>
                <w:i w:val="false"/>
                <w:color w:val="000000"/>
                <w:sz w:val="20"/>
              </w:rPr>
              <w:t>
N 71°58'01"E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"Ахметская"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176"/>
          <w:p>
            <w:pPr>
              <w:spacing w:after="20"/>
              <w:ind w:left="20"/>
              <w:jc w:val="both"/>
            </w:pPr>
            <w:r>
              <w:rPr>
                <w:rFonts w:ascii="Times New Roman"/>
                <w:b w:val="false"/>
                <w:i w:val="false"/>
                <w:color w:val="000000"/>
                <w:sz w:val="20"/>
              </w:rPr>
              <w:t>
Осакаров ауданы, Маржанкөл ауылдық округінің аумағында, Уызбай ауылынан 6 шақырым қашықтықта орналасқан.</w:t>
            </w:r>
          </w:p>
          <w:bookmarkEnd w:id="17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50°22'22"</w:t>
            </w:r>
          </w:p>
          <w:p>
            <w:pPr>
              <w:spacing w:after="20"/>
              <w:ind w:left="20"/>
              <w:jc w:val="both"/>
            </w:pPr>
            <w:r>
              <w:rPr>
                <w:rFonts w:ascii="Times New Roman"/>
                <w:b w:val="false"/>
                <w:i w:val="false"/>
                <w:color w:val="000000"/>
                <w:sz w:val="20"/>
              </w:rPr>
              <w:t>
N 71°58'02"E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"Телятник"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177"/>
          <w:p>
            <w:pPr>
              <w:spacing w:after="20"/>
              <w:ind w:left="20"/>
              <w:jc w:val="both"/>
            </w:pPr>
            <w:r>
              <w:rPr>
                <w:rFonts w:ascii="Times New Roman"/>
                <w:b w:val="false"/>
                <w:i w:val="false"/>
                <w:color w:val="000000"/>
                <w:sz w:val="20"/>
              </w:rPr>
              <w:t>
Осакаров ауданы, Маржанкөл ауылдық округінің аумағында, Уызбай ауылынан 5 шақырым қашықтықта орналасқан.</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50°23'51"</w:t>
            </w:r>
          </w:p>
          <w:p>
            <w:pPr>
              <w:spacing w:after="20"/>
              <w:ind w:left="20"/>
              <w:jc w:val="both"/>
            </w:pPr>
            <w:r>
              <w:rPr>
                <w:rFonts w:ascii="Times New Roman"/>
                <w:b w:val="false"/>
                <w:i w:val="false"/>
                <w:color w:val="000000"/>
                <w:sz w:val="20"/>
              </w:rPr>
              <w:t>
N 71°58'24"E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 w:id="178"/>
          <w:p>
            <w:pPr>
              <w:spacing w:after="20"/>
              <w:ind w:left="20"/>
              <w:jc w:val="both"/>
            </w:pPr>
            <w:r>
              <w:rPr>
                <w:rFonts w:ascii="Times New Roman"/>
                <w:b w:val="false"/>
                <w:i w:val="false"/>
                <w:color w:val="000000"/>
                <w:sz w:val="20"/>
              </w:rPr>
              <w:t>
Осакаров ауданы Тельман ауылдық округінің аумағында, Тельман ауылы шегінде орналасқан.</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50°49'39"N 73°17'18"E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"Сиректі"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Жансары ауылдық округінің аумағында, Аманқоңыр ауылынан солтүстік-шығысқа қарай 18 шақырым қашықтықта орналасқан.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"Аманқоныр"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179"/>
          <w:p>
            <w:pPr>
              <w:spacing w:after="20"/>
              <w:ind w:left="20"/>
              <w:jc w:val="both"/>
            </w:pPr>
            <w:r>
              <w:rPr>
                <w:rFonts w:ascii="Times New Roman"/>
                <w:b w:val="false"/>
                <w:i w:val="false"/>
                <w:color w:val="000000"/>
                <w:sz w:val="20"/>
              </w:rPr>
              <w:t>
Аманқоңыр ауылынан солтүстік-шығысқа қарай 4 шақырым, Осакаров ауданы, Жансары ауылдық округінің аумағында орналасқан.</w:t>
            </w:r>
          </w:p>
          <w:bookmarkEnd w:id="179"/>
          <w:p>
            <w:pPr>
              <w:spacing w:after="20"/>
              <w:ind w:left="20"/>
              <w:jc w:val="both"/>
            </w:pPr>
            <w:r>
              <w:rPr>
                <w:rFonts w:ascii="Times New Roman"/>
                <w:b w:val="false"/>
                <w:i w:val="false"/>
                <w:color w:val="000000"/>
                <w:sz w:val="20"/>
              </w:rPr>
              <w:t>
Координаттары: 51°17'34"N 73°38'55"E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"Бозайғыр"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180"/>
          <w:p>
            <w:pPr>
              <w:spacing w:after="20"/>
              <w:ind w:left="20"/>
              <w:jc w:val="both"/>
            </w:pPr>
            <w:r>
              <w:rPr>
                <w:rFonts w:ascii="Times New Roman"/>
                <w:b w:val="false"/>
                <w:i w:val="false"/>
                <w:color w:val="000000"/>
                <w:sz w:val="20"/>
              </w:rPr>
              <w:t>
Осакаров ауданы, Жансары ауылдық округінің аумағында, Лиманное ауылынан батысқа қарай 16 шақырым жерде орналасқан.</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51°</w:t>
            </w:r>
          </w:p>
          <w:p>
            <w:pPr>
              <w:spacing w:after="20"/>
              <w:ind w:left="20"/>
              <w:jc w:val="both"/>
            </w:pPr>
            <w:r>
              <w:rPr>
                <w:rFonts w:ascii="Times New Roman"/>
                <w:b w:val="false"/>
                <w:i w:val="false"/>
                <w:color w:val="000000"/>
                <w:sz w:val="20"/>
              </w:rPr>
              <w:t>
09'41"N 73°36'15"E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"Бұйратау"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181"/>
          <w:p>
            <w:pPr>
              <w:spacing w:after="20"/>
              <w:ind w:left="20"/>
              <w:jc w:val="both"/>
            </w:pPr>
            <w:r>
              <w:rPr>
                <w:rFonts w:ascii="Times New Roman"/>
                <w:b w:val="false"/>
                <w:i w:val="false"/>
                <w:color w:val="000000"/>
                <w:sz w:val="20"/>
              </w:rPr>
              <w:t>
Осакаров ауданы, Жансары ауылдық округінің аумағында, Лиманное ауылынан батысқа қарай 10 шақырым жерде орналасқан.</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51°</w:t>
            </w:r>
          </w:p>
          <w:p>
            <w:pPr>
              <w:spacing w:after="20"/>
              <w:ind w:left="20"/>
              <w:jc w:val="both"/>
            </w:pPr>
            <w:r>
              <w:rPr>
                <w:rFonts w:ascii="Times New Roman"/>
                <w:b w:val="false"/>
                <w:i w:val="false"/>
                <w:color w:val="000000"/>
                <w:sz w:val="20"/>
              </w:rPr>
              <w:t>
09'35"N 73°34'24"E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182"/>
          <w:p>
            <w:pPr>
              <w:spacing w:after="20"/>
              <w:ind w:left="20"/>
              <w:jc w:val="both"/>
            </w:pPr>
            <w:r>
              <w:rPr>
                <w:rFonts w:ascii="Times New Roman"/>
                <w:b w:val="false"/>
                <w:i w:val="false"/>
                <w:color w:val="000000"/>
                <w:sz w:val="20"/>
              </w:rPr>
              <w:t>
Осакаров ауданы Садовое ауылдық округінің аумағында, Садовое ауылынан 2 шақырым қашықтықта орналасқан.</w:t>
            </w:r>
          </w:p>
          <w:bookmarkEnd w:id="18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50°15'51"</w:t>
            </w:r>
          </w:p>
          <w:p>
            <w:pPr>
              <w:spacing w:after="20"/>
              <w:ind w:left="20"/>
              <w:jc w:val="both"/>
            </w:pPr>
            <w:r>
              <w:rPr>
                <w:rFonts w:ascii="Times New Roman"/>
                <w:b w:val="false"/>
                <w:i w:val="false"/>
                <w:color w:val="000000"/>
                <w:sz w:val="20"/>
              </w:rPr>
              <w:t>
N 72°05'27"E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бөгет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183"/>
          <w:p>
            <w:pPr>
              <w:spacing w:after="20"/>
              <w:ind w:left="20"/>
              <w:jc w:val="both"/>
            </w:pPr>
            <w:r>
              <w:rPr>
                <w:rFonts w:ascii="Times New Roman"/>
                <w:b w:val="false"/>
                <w:i w:val="false"/>
                <w:color w:val="000000"/>
                <w:sz w:val="20"/>
              </w:rPr>
              <w:t>
Садовое ауылынан оңтүстік-шығысқа қарай 7 шақырым, Осакаров ауданы, Садовое ауылдық округінің аумағында орналасқан.</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50°16'19"</w:t>
            </w:r>
          </w:p>
          <w:p>
            <w:pPr>
              <w:spacing w:after="20"/>
              <w:ind w:left="20"/>
              <w:jc w:val="both"/>
            </w:pPr>
            <w:r>
              <w:rPr>
                <w:rFonts w:ascii="Times New Roman"/>
                <w:b w:val="false"/>
                <w:i w:val="false"/>
                <w:color w:val="000000"/>
                <w:sz w:val="20"/>
              </w:rPr>
              <w:t>
N 72°07'54"E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"Темиртауская"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184"/>
          <w:p>
            <w:pPr>
              <w:spacing w:after="20"/>
              <w:ind w:left="20"/>
              <w:jc w:val="both"/>
            </w:pPr>
            <w:r>
              <w:rPr>
                <w:rFonts w:ascii="Times New Roman"/>
                <w:b w:val="false"/>
                <w:i w:val="false"/>
                <w:color w:val="000000"/>
                <w:sz w:val="20"/>
              </w:rPr>
              <w:t>
Осакаров ауданы Садовое ауылдық округінің аумағында, Садовое ауылынан оңтүстік-батысқа қарай 26 шақырым жерде орналасқан.</w:t>
            </w:r>
          </w:p>
          <w:bookmarkEnd w:id="184"/>
          <w:p>
            <w:pPr>
              <w:spacing w:after="20"/>
              <w:ind w:left="20"/>
              <w:jc w:val="both"/>
            </w:pPr>
            <w:r>
              <w:rPr>
                <w:rFonts w:ascii="Times New Roman"/>
                <w:b w:val="false"/>
                <w:i w:val="false"/>
                <w:color w:val="000000"/>
                <w:sz w:val="20"/>
              </w:rPr>
              <w:t>
Координаттары: 50°04'21"N 72°02'04"E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Ағаштыкөл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185"/>
          <w:p>
            <w:pPr>
              <w:spacing w:after="20"/>
              <w:ind w:left="20"/>
              <w:jc w:val="both"/>
            </w:pPr>
            <w:r>
              <w:rPr>
                <w:rFonts w:ascii="Times New Roman"/>
                <w:b w:val="false"/>
                <w:i w:val="false"/>
                <w:color w:val="000000"/>
                <w:sz w:val="20"/>
              </w:rPr>
              <w:t>
Осакаров ауданы Садовое ауылдық округінің аумағында, Садовое ауылынан оңтүстік-батысқа қарай 21 шақырым жерде орналасқан.</w:t>
            </w:r>
          </w:p>
          <w:bookmarkEnd w:id="185"/>
          <w:p>
            <w:pPr>
              <w:spacing w:after="20"/>
              <w:ind w:left="20"/>
              <w:jc w:val="both"/>
            </w:pPr>
            <w:r>
              <w:rPr>
                <w:rFonts w:ascii="Times New Roman"/>
                <w:b w:val="false"/>
                <w:i w:val="false"/>
                <w:color w:val="000000"/>
                <w:sz w:val="20"/>
              </w:rPr>
              <w:t>
Координаттары: 50°09'16"N 72°01'33"E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186"/>
          <w:p>
            <w:pPr>
              <w:spacing w:after="20"/>
              <w:ind w:left="20"/>
              <w:jc w:val="both"/>
            </w:pPr>
            <w:r>
              <w:rPr>
                <w:rFonts w:ascii="Times New Roman"/>
                <w:b w:val="false"/>
                <w:i w:val="false"/>
                <w:color w:val="000000"/>
                <w:sz w:val="20"/>
              </w:rPr>
              <w:t>
Осакаров ауданы Садовое ауылдық округінің аумағында, Садовое ауылынан оңтүстік-батысқа қарай 32 шақырым жерде орналасқан.</w:t>
            </w:r>
          </w:p>
          <w:bookmarkEnd w:id="186"/>
          <w:p>
            <w:pPr>
              <w:spacing w:after="20"/>
              <w:ind w:left="20"/>
              <w:jc w:val="both"/>
            </w:pPr>
            <w:r>
              <w:rPr>
                <w:rFonts w:ascii="Times New Roman"/>
                <w:b w:val="false"/>
                <w:i w:val="false"/>
                <w:color w:val="000000"/>
                <w:sz w:val="20"/>
              </w:rPr>
              <w:t>
Координаттары: 50°07'24"N 71°53'51"E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Крещеновка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187"/>
          <w:p>
            <w:pPr>
              <w:spacing w:after="20"/>
              <w:ind w:left="20"/>
              <w:jc w:val="both"/>
            </w:pPr>
            <w:r>
              <w:rPr>
                <w:rFonts w:ascii="Times New Roman"/>
                <w:b w:val="false"/>
                <w:i w:val="false"/>
                <w:color w:val="000000"/>
                <w:sz w:val="20"/>
              </w:rPr>
              <w:t>
Осакаров ауданы, Қарағайлы ауылдық округінің аумағында, Крещеновка ауылынан солтүстікке қарай 8 шақырым.</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50°40'57"N</w:t>
            </w:r>
          </w:p>
          <w:p>
            <w:pPr>
              <w:spacing w:after="20"/>
              <w:ind w:left="20"/>
              <w:jc w:val="both"/>
            </w:pPr>
            <w:r>
              <w:rPr>
                <w:rFonts w:ascii="Times New Roman"/>
                <w:b w:val="false"/>
                <w:i w:val="false"/>
                <w:color w:val="000000"/>
                <w:sz w:val="20"/>
              </w:rPr>
              <w:t>
73°07'14"E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Шоптикөл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188"/>
          <w:p>
            <w:pPr>
              <w:spacing w:after="20"/>
              <w:ind w:left="20"/>
              <w:jc w:val="both"/>
            </w:pPr>
            <w:r>
              <w:rPr>
                <w:rFonts w:ascii="Times New Roman"/>
                <w:b w:val="false"/>
                <w:i w:val="false"/>
                <w:color w:val="000000"/>
                <w:sz w:val="20"/>
              </w:rPr>
              <w:t>
Осакаров ауданы, Қарағайлы ауылдық округінің аумағында, Молодежный кентінен батысқа қарай 5 шақырым жерде орналасқан.</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42'31"N 73°21'57"E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Трудовое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189"/>
          <w:p>
            <w:pPr>
              <w:spacing w:after="20"/>
              <w:ind w:left="20"/>
              <w:jc w:val="both"/>
            </w:pPr>
            <w:r>
              <w:rPr>
                <w:rFonts w:ascii="Times New Roman"/>
                <w:b w:val="false"/>
                <w:i w:val="false"/>
                <w:color w:val="000000"/>
                <w:sz w:val="20"/>
              </w:rPr>
              <w:t>
Осакаров ауданы, Трудовое ауылдық округінің аумағында, Трудовое ауылы шегінде орналасқан.</w:t>
            </w:r>
          </w:p>
          <w:bookmarkEnd w:id="18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50°27'26"N 73°19'38"E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 w:id="190"/>
          <w:p>
            <w:pPr>
              <w:spacing w:after="20"/>
              <w:ind w:left="20"/>
              <w:jc w:val="both"/>
            </w:pPr>
            <w:r>
              <w:rPr>
                <w:rFonts w:ascii="Times New Roman"/>
                <w:b w:val="false"/>
                <w:i w:val="false"/>
                <w:color w:val="000000"/>
                <w:sz w:val="20"/>
              </w:rPr>
              <w:t>
Осакаров ауданы, Трудовой ауылдық округінің аумағында, Степное ауылының шегінде орналасқан.</w:t>
            </w:r>
          </w:p>
          <w:bookmarkEnd w:id="190"/>
          <w:p>
            <w:pPr>
              <w:spacing w:after="20"/>
              <w:ind w:left="20"/>
              <w:jc w:val="both"/>
            </w:pPr>
            <w:r>
              <w:rPr>
                <w:rFonts w:ascii="Times New Roman"/>
                <w:b w:val="false"/>
                <w:i w:val="false"/>
                <w:color w:val="000000"/>
                <w:sz w:val="20"/>
              </w:rPr>
              <w:t>
Координаттары: 50°30'26"N 73°23'55"E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Колхозное ауылының тоғаны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 w:id="191"/>
          <w:p>
            <w:pPr>
              <w:spacing w:after="20"/>
              <w:ind w:left="20"/>
              <w:jc w:val="both"/>
            </w:pPr>
            <w:r>
              <w:rPr>
                <w:rFonts w:ascii="Times New Roman"/>
                <w:b w:val="false"/>
                <w:i w:val="false"/>
                <w:color w:val="000000"/>
                <w:sz w:val="20"/>
              </w:rPr>
              <w:t>
Осакаров ауданы, Есіл ауылдық округінің аумағында, Колхозный ауылының шегінде орналасқан.</w:t>
            </w:r>
          </w:p>
          <w:bookmarkEnd w:id="191"/>
          <w:p>
            <w:pPr>
              <w:spacing w:after="20"/>
              <w:ind w:left="20"/>
              <w:jc w:val="both"/>
            </w:pPr>
            <w:r>
              <w:rPr>
                <w:rFonts w:ascii="Times New Roman"/>
                <w:b w:val="false"/>
                <w:i w:val="false"/>
                <w:color w:val="000000"/>
                <w:sz w:val="20"/>
              </w:rPr>
              <w:t>
Координаттары: 50°44'42"N 72°48'01"E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192"/>
          <w:p>
            <w:pPr>
              <w:spacing w:after="20"/>
              <w:ind w:left="20"/>
              <w:jc w:val="both"/>
            </w:pPr>
            <w:r>
              <w:rPr>
                <w:rFonts w:ascii="Times New Roman"/>
                <w:b w:val="false"/>
                <w:i w:val="false"/>
                <w:color w:val="000000"/>
                <w:sz w:val="20"/>
              </w:rPr>
              <w:t>
Осакаров ауданы, Есіл ауылдық округінің аумағында, Есіл ауылының шегінде орналасқан.</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50°41'12"N 72°43'32"E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Шұнқыркөл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193"/>
          <w:p>
            <w:pPr>
              <w:spacing w:after="20"/>
              <w:ind w:left="20"/>
              <w:jc w:val="both"/>
            </w:pPr>
            <w:r>
              <w:rPr>
                <w:rFonts w:ascii="Times New Roman"/>
                <w:b w:val="false"/>
                <w:i w:val="false"/>
                <w:color w:val="000000"/>
                <w:sz w:val="20"/>
              </w:rPr>
              <w:t>
Осакаров ауданы Құндызды ауылдық округінің аумағында, Шұңқыркөл ауылының шегінде орналасқан.</w:t>
            </w:r>
          </w:p>
          <w:bookmarkEnd w:id="193"/>
          <w:p>
            <w:pPr>
              <w:spacing w:after="20"/>
              <w:ind w:left="20"/>
              <w:jc w:val="both"/>
            </w:pPr>
            <w:r>
              <w:rPr>
                <w:rFonts w:ascii="Times New Roman"/>
                <w:b w:val="false"/>
                <w:i w:val="false"/>
                <w:color w:val="000000"/>
                <w:sz w:val="20"/>
              </w:rPr>
              <w:t>
Координаттары: 50°09'16"N 72°01'33"E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194"/>
          <w:p>
            <w:pPr>
              <w:spacing w:after="20"/>
              <w:ind w:left="20"/>
              <w:jc w:val="both"/>
            </w:pPr>
            <w:r>
              <w:rPr>
                <w:rFonts w:ascii="Times New Roman"/>
                <w:b w:val="false"/>
                <w:i w:val="false"/>
                <w:color w:val="000000"/>
                <w:sz w:val="20"/>
              </w:rPr>
              <w:t>
Осакаров ауданы Құндызды ауылдық округінің аумағында, Шұңқыркөл ауылынан оңтүстік-батысқа қарай 15 шақырым жерде орналасқан.</w:t>
            </w:r>
          </w:p>
          <w:bookmarkEnd w:id="194"/>
          <w:p>
            <w:pPr>
              <w:spacing w:after="20"/>
              <w:ind w:left="20"/>
              <w:jc w:val="both"/>
            </w:pPr>
            <w:r>
              <w:rPr>
                <w:rFonts w:ascii="Times New Roman"/>
                <w:b w:val="false"/>
                <w:i w:val="false"/>
                <w:color w:val="000000"/>
                <w:sz w:val="20"/>
              </w:rPr>
              <w:t>
Координаттары: 50°09'16"N 72°01'33"E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Шибынды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195"/>
          <w:p>
            <w:pPr>
              <w:spacing w:after="20"/>
              <w:ind w:left="20"/>
              <w:jc w:val="both"/>
            </w:pPr>
            <w:r>
              <w:rPr>
                <w:rFonts w:ascii="Times New Roman"/>
                <w:b w:val="false"/>
                <w:i w:val="false"/>
                <w:color w:val="000000"/>
                <w:sz w:val="20"/>
              </w:rPr>
              <w:t>
Осакаров ауданы, Шідерті ауылдық округінің аумағында, Шідерті ауылынан оңтүстікке қарай 5 шақырым жерде орналасқан.</w:t>
            </w:r>
          </w:p>
          <w:bookmarkEnd w:id="195"/>
          <w:p>
            <w:pPr>
              <w:spacing w:after="20"/>
              <w:ind w:left="20"/>
              <w:jc w:val="both"/>
            </w:pPr>
            <w:r>
              <w:rPr>
                <w:rFonts w:ascii="Times New Roman"/>
                <w:b w:val="false"/>
                <w:i w:val="false"/>
                <w:color w:val="000000"/>
                <w:sz w:val="20"/>
              </w:rPr>
              <w:t>
Координаттары: 50°09'16"N 72°01'33"E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"Колхозка"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196"/>
          <w:p>
            <w:pPr>
              <w:spacing w:after="20"/>
              <w:ind w:left="20"/>
              <w:jc w:val="both"/>
            </w:pPr>
            <w:r>
              <w:rPr>
                <w:rFonts w:ascii="Times New Roman"/>
                <w:b w:val="false"/>
                <w:i w:val="false"/>
                <w:color w:val="000000"/>
                <w:sz w:val="20"/>
              </w:rPr>
              <w:t>
Осакаров ауданы, Озерный ауылдық округінің аумағында, Осакаровка ауылынан оңтүстік-шығысқа қарай 3 шақырым жерде орналасқан.</w:t>
            </w:r>
          </w:p>
          <w:bookmarkEnd w:id="196"/>
          <w:p>
            <w:pPr>
              <w:spacing w:after="20"/>
              <w:ind w:left="20"/>
              <w:jc w:val="both"/>
            </w:pPr>
            <w:r>
              <w:rPr>
                <w:rFonts w:ascii="Times New Roman"/>
                <w:b w:val="false"/>
                <w:i w:val="false"/>
                <w:color w:val="000000"/>
                <w:sz w:val="20"/>
              </w:rPr>
              <w:t>
Координаттары: 50°32'58"N 72°36'10"E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"Солнышко" саяжай қоғамының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197"/>
          <w:p>
            <w:pPr>
              <w:spacing w:after="20"/>
              <w:ind w:left="20"/>
              <w:jc w:val="both"/>
            </w:pPr>
            <w:r>
              <w:rPr>
                <w:rFonts w:ascii="Times New Roman"/>
                <w:b w:val="false"/>
                <w:i w:val="false"/>
                <w:color w:val="000000"/>
                <w:sz w:val="20"/>
              </w:rPr>
              <w:t>
Осакаров ауданы, Озерный ауылдық округінің аумағында, Осакаровка ауылынан оңтүстікке қарай 5 шақырым жерде орналасқан.</w:t>
            </w:r>
          </w:p>
          <w:bookmarkEnd w:id="197"/>
          <w:p>
            <w:pPr>
              <w:spacing w:after="20"/>
              <w:ind w:left="20"/>
              <w:jc w:val="both"/>
            </w:pPr>
            <w:r>
              <w:rPr>
                <w:rFonts w:ascii="Times New Roman"/>
                <w:b w:val="false"/>
                <w:i w:val="false"/>
                <w:color w:val="000000"/>
                <w:sz w:val="20"/>
              </w:rPr>
              <w:t>
Координаттары: 50°31'47"N 72°32'32"E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Озерный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198"/>
          <w:p>
            <w:pPr>
              <w:spacing w:after="20"/>
              <w:ind w:left="20"/>
              <w:jc w:val="both"/>
            </w:pPr>
            <w:r>
              <w:rPr>
                <w:rFonts w:ascii="Times New Roman"/>
                <w:b w:val="false"/>
                <w:i w:val="false"/>
                <w:color w:val="000000"/>
                <w:sz w:val="20"/>
              </w:rPr>
              <w:t>
Осакаров ауданы, Озерный ауылдық округі, Осакаровка ауылынан батысқа қарай 8 шақырым жерде орналасқан.</w:t>
            </w:r>
          </w:p>
          <w:bookmarkEnd w:id="198"/>
          <w:p>
            <w:pPr>
              <w:spacing w:after="20"/>
              <w:ind w:left="20"/>
              <w:jc w:val="both"/>
            </w:pPr>
            <w:r>
              <w:rPr>
                <w:rFonts w:ascii="Times New Roman"/>
                <w:b w:val="false"/>
                <w:i w:val="false"/>
                <w:color w:val="000000"/>
                <w:sz w:val="20"/>
              </w:rPr>
              <w:t>
Координаттары: 50°32'33"N 72°28'26"E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Тоқсумақ көлі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199"/>
          <w:p>
            <w:pPr>
              <w:spacing w:after="20"/>
              <w:ind w:left="20"/>
              <w:jc w:val="both"/>
            </w:pPr>
            <w:r>
              <w:rPr>
                <w:rFonts w:ascii="Times New Roman"/>
                <w:b w:val="false"/>
                <w:i w:val="false"/>
                <w:color w:val="000000"/>
                <w:sz w:val="20"/>
              </w:rPr>
              <w:t>
Осакаров ауданы Озерный ауылдық округінің аумағында, Озерное ауылынан батысқа қарай 150 метр жерде орналасқан.</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w:t>
            </w:r>
          </w:p>
          <w:p>
            <w:pPr>
              <w:spacing w:after="20"/>
              <w:ind w:left="20"/>
              <w:jc w:val="both"/>
            </w:pPr>
            <w:r>
              <w:rPr>
                <w:rFonts w:ascii="Times New Roman"/>
                <w:b w:val="false"/>
                <w:i w:val="false"/>
                <w:color w:val="000000"/>
                <w:sz w:val="20"/>
              </w:rPr>
              <w:t>
39'45"N 72°31'08"E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Қоянды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200"/>
          <w:p>
            <w:pPr>
              <w:spacing w:after="20"/>
              <w:ind w:left="20"/>
              <w:jc w:val="both"/>
            </w:pPr>
            <w:r>
              <w:rPr>
                <w:rFonts w:ascii="Times New Roman"/>
                <w:b w:val="false"/>
                <w:i w:val="false"/>
                <w:color w:val="000000"/>
                <w:sz w:val="20"/>
              </w:rPr>
              <w:t>
Осакаров ауданы Сұңқар ауылдық округінің аумағында, Қоянды ауылының шегінде орналасқан.</w:t>
            </w:r>
          </w:p>
          <w:bookmarkEnd w:id="200"/>
          <w:p>
            <w:pPr>
              <w:spacing w:after="20"/>
              <w:ind w:left="20"/>
              <w:jc w:val="both"/>
            </w:pPr>
            <w:r>
              <w:rPr>
                <w:rFonts w:ascii="Times New Roman"/>
                <w:b w:val="false"/>
                <w:i w:val="false"/>
                <w:color w:val="000000"/>
                <w:sz w:val="20"/>
              </w:rPr>
              <w:t>
Координаттары: 50°32'14"N 72°25'34"E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Сұңқар ауылының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201"/>
          <w:p>
            <w:pPr>
              <w:spacing w:after="20"/>
              <w:ind w:left="20"/>
              <w:jc w:val="both"/>
            </w:pPr>
            <w:r>
              <w:rPr>
                <w:rFonts w:ascii="Times New Roman"/>
                <w:b w:val="false"/>
                <w:i w:val="false"/>
                <w:color w:val="000000"/>
                <w:sz w:val="20"/>
              </w:rPr>
              <w:t>
Осакаров ауданы, Сұңқар ауылдық округінің аумағында, Сұңқар ауылы шегінде орналасқан.</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50°26'26"N 72°21'23"E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кентінің бөгеті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202"/>
          <w:p>
            <w:pPr>
              <w:spacing w:after="20"/>
              <w:ind w:left="20"/>
              <w:jc w:val="both"/>
            </w:pPr>
            <w:r>
              <w:rPr>
                <w:rFonts w:ascii="Times New Roman"/>
                <w:b w:val="false"/>
                <w:i w:val="false"/>
                <w:color w:val="000000"/>
                <w:sz w:val="20"/>
              </w:rPr>
              <w:t>
Осакаров ауданы, Осакаровка кенті аумағында, Осакаровка кенті шегінде орналасқан.</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50°34'07"</w:t>
            </w:r>
          </w:p>
          <w:p>
            <w:pPr>
              <w:spacing w:after="20"/>
              <w:ind w:left="20"/>
              <w:jc w:val="both"/>
            </w:pPr>
            <w:r>
              <w:rPr>
                <w:rFonts w:ascii="Times New Roman"/>
                <w:b w:val="false"/>
                <w:i w:val="false"/>
                <w:color w:val="000000"/>
                <w:sz w:val="20"/>
              </w:rPr>
              <w:t>
N 72°35'16"E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Ошағанды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203"/>
          <w:p>
            <w:pPr>
              <w:spacing w:after="20"/>
              <w:ind w:left="20"/>
              <w:jc w:val="both"/>
            </w:pPr>
            <w:r>
              <w:rPr>
                <w:rFonts w:ascii="Times New Roman"/>
                <w:b w:val="false"/>
                <w:i w:val="false"/>
                <w:color w:val="000000"/>
                <w:sz w:val="20"/>
              </w:rPr>
              <w:t>
Осакаров ауданының аумағы бойынша ағады.</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50°21'37"N 72°</w:t>
            </w:r>
          </w:p>
          <w:p>
            <w:pPr>
              <w:spacing w:after="20"/>
              <w:ind w:left="20"/>
              <w:jc w:val="both"/>
            </w:pPr>
            <w:r>
              <w:rPr>
                <w:rFonts w:ascii="Times New Roman"/>
                <w:b w:val="false"/>
                <w:i w:val="false"/>
                <w:color w:val="000000"/>
                <w:sz w:val="20"/>
              </w:rPr>
              <w:t>
42'02"E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204"/>
          <w:p>
            <w:pPr>
              <w:spacing w:after="20"/>
              <w:ind w:left="20"/>
              <w:jc w:val="both"/>
            </w:pPr>
            <w:r>
              <w:rPr>
                <w:rFonts w:ascii="Times New Roman"/>
                <w:b w:val="false"/>
                <w:i w:val="false"/>
                <w:color w:val="000000"/>
                <w:sz w:val="20"/>
              </w:rPr>
              <w:t>
Осакаров ауданының аумағы бойынша ағады.</w:t>
            </w:r>
          </w:p>
          <w:bookmarkEnd w:id="20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50°37'26"N 72°</w:t>
            </w:r>
          </w:p>
          <w:p>
            <w:pPr>
              <w:spacing w:after="20"/>
              <w:ind w:left="20"/>
              <w:jc w:val="both"/>
            </w:pPr>
            <w:r>
              <w:rPr>
                <w:rFonts w:ascii="Times New Roman"/>
                <w:b w:val="false"/>
                <w:i w:val="false"/>
                <w:color w:val="000000"/>
                <w:sz w:val="20"/>
              </w:rPr>
              <w:t>
56'29"E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205"/>
          <w:p>
            <w:pPr>
              <w:spacing w:after="20"/>
              <w:ind w:left="20"/>
              <w:jc w:val="both"/>
            </w:pPr>
            <w:r>
              <w:rPr>
                <w:rFonts w:ascii="Times New Roman"/>
                <w:b w:val="false"/>
                <w:i w:val="false"/>
                <w:color w:val="000000"/>
                <w:sz w:val="20"/>
              </w:rPr>
              <w:t>
Осакаров ауданының аумағы бойынша ағады.</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50°41'17"N 72°</w:t>
            </w:r>
          </w:p>
          <w:p>
            <w:pPr>
              <w:spacing w:after="20"/>
              <w:ind w:left="20"/>
              <w:jc w:val="both"/>
            </w:pPr>
            <w:r>
              <w:rPr>
                <w:rFonts w:ascii="Times New Roman"/>
                <w:b w:val="false"/>
                <w:i w:val="false"/>
                <w:color w:val="000000"/>
                <w:sz w:val="20"/>
              </w:rPr>
              <w:t>
52'36"E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Үлкенкұндузды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206"/>
          <w:p>
            <w:pPr>
              <w:spacing w:after="20"/>
              <w:ind w:left="20"/>
              <w:jc w:val="both"/>
            </w:pPr>
            <w:r>
              <w:rPr>
                <w:rFonts w:ascii="Times New Roman"/>
                <w:b w:val="false"/>
                <w:i w:val="false"/>
                <w:color w:val="000000"/>
                <w:sz w:val="20"/>
              </w:rPr>
              <w:t>
Осакаров ауданының аумағы бойынша</w:t>
            </w:r>
          </w:p>
          <w:bookmarkEnd w:id="206"/>
          <w:p>
            <w:pPr>
              <w:spacing w:after="20"/>
              <w:ind w:left="20"/>
              <w:jc w:val="both"/>
            </w:pPr>
            <w:r>
              <w:rPr>
                <w:rFonts w:ascii="Times New Roman"/>
                <w:b w:val="false"/>
                <w:i w:val="false"/>
                <w:color w:val="000000"/>
                <w:sz w:val="20"/>
              </w:rPr>
              <w:t>
</w:t>
            </w:r>
            <w:r>
              <w:rPr>
                <w:rFonts w:ascii="Times New Roman"/>
                <w:b w:val="false"/>
                <w:i w:val="false"/>
                <w:color w:val="000000"/>
                <w:sz w:val="20"/>
              </w:rPr>
              <w:t>ағады. Координаттары: 50°14'49"N 72°</w:t>
            </w:r>
          </w:p>
          <w:p>
            <w:pPr>
              <w:spacing w:after="20"/>
              <w:ind w:left="20"/>
              <w:jc w:val="both"/>
            </w:pPr>
            <w:r>
              <w:rPr>
                <w:rFonts w:ascii="Times New Roman"/>
                <w:b w:val="false"/>
                <w:i w:val="false"/>
                <w:color w:val="000000"/>
                <w:sz w:val="20"/>
              </w:rPr>
              <w:t>
06'47"E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Шидерті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207"/>
          <w:p>
            <w:pPr>
              <w:spacing w:after="20"/>
              <w:ind w:left="20"/>
              <w:jc w:val="both"/>
            </w:pPr>
            <w:r>
              <w:rPr>
                <w:rFonts w:ascii="Times New Roman"/>
                <w:b w:val="false"/>
                <w:i w:val="false"/>
                <w:color w:val="000000"/>
                <w:sz w:val="20"/>
              </w:rPr>
              <w:t>
Осакаров ауданының аумағы бойынша ағады.</w:t>
            </w:r>
          </w:p>
          <w:bookmarkEnd w:id="20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50°33'04"N 72°</w:t>
            </w:r>
          </w:p>
          <w:p>
            <w:pPr>
              <w:spacing w:after="20"/>
              <w:ind w:left="20"/>
              <w:jc w:val="both"/>
            </w:pPr>
            <w:r>
              <w:rPr>
                <w:rFonts w:ascii="Times New Roman"/>
                <w:b w:val="false"/>
                <w:i w:val="false"/>
                <w:color w:val="000000"/>
                <w:sz w:val="20"/>
              </w:rPr>
              <w:t>
28'10"E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Сабырқожа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208"/>
          <w:p>
            <w:pPr>
              <w:spacing w:after="20"/>
              <w:ind w:left="20"/>
              <w:jc w:val="both"/>
            </w:pPr>
            <w:r>
              <w:rPr>
                <w:rFonts w:ascii="Times New Roman"/>
                <w:b w:val="false"/>
                <w:i w:val="false"/>
                <w:color w:val="000000"/>
                <w:sz w:val="20"/>
              </w:rPr>
              <w:t>
Осакаров ауданының аумағы бойынша ағады.</w:t>
            </w:r>
          </w:p>
          <w:bookmarkEnd w:id="20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50°16'48"N 72°</w:t>
            </w:r>
          </w:p>
          <w:p>
            <w:pPr>
              <w:spacing w:after="20"/>
              <w:ind w:left="20"/>
              <w:jc w:val="both"/>
            </w:pPr>
            <w:r>
              <w:rPr>
                <w:rFonts w:ascii="Times New Roman"/>
                <w:b w:val="false"/>
                <w:i w:val="false"/>
                <w:color w:val="000000"/>
                <w:sz w:val="20"/>
              </w:rPr>
              <w:t>
07'14"E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Өленті өзені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0" w:id="209"/>
          <w:p>
            <w:pPr>
              <w:spacing w:after="20"/>
              <w:ind w:left="20"/>
              <w:jc w:val="both"/>
            </w:pPr>
            <w:r>
              <w:rPr>
                <w:rFonts w:ascii="Times New Roman"/>
                <w:b w:val="false"/>
                <w:i w:val="false"/>
                <w:color w:val="000000"/>
                <w:sz w:val="20"/>
              </w:rPr>
              <w:t>
Осакаров ауданының аумағы бойынша ағады.</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50°09'16"N 72°</w:t>
            </w:r>
          </w:p>
          <w:p>
            <w:pPr>
              <w:spacing w:after="20"/>
              <w:ind w:left="20"/>
              <w:jc w:val="both"/>
            </w:pPr>
            <w:r>
              <w:rPr>
                <w:rFonts w:ascii="Times New Roman"/>
                <w:b w:val="false"/>
                <w:i w:val="false"/>
                <w:color w:val="000000"/>
                <w:sz w:val="20"/>
              </w:rPr>
              <w:t>
01'33"E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ауданы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"Тұматай"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210"/>
          <w:p>
            <w:pPr>
              <w:spacing w:after="20"/>
              <w:ind w:left="20"/>
              <w:jc w:val="both"/>
            </w:pPr>
            <w:r>
              <w:rPr>
                <w:rFonts w:ascii="Times New Roman"/>
                <w:b w:val="false"/>
                <w:i w:val="false"/>
                <w:color w:val="000000"/>
                <w:sz w:val="20"/>
              </w:rPr>
              <w:t>
Шет ауданы, Нұраталды ауылдық округі , Нұраталды ауылынан солтүстік-шығысқа қарай 15 шақырым жерде Алматы-Екатеринбург тас жолының бойында орналасқан.</w:t>
            </w:r>
          </w:p>
          <w:bookmarkEnd w:id="21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49°8'8.6748''N 73°</w:t>
            </w:r>
          </w:p>
          <w:p>
            <w:pPr>
              <w:spacing w:after="20"/>
              <w:ind w:left="20"/>
              <w:jc w:val="both"/>
            </w:pPr>
            <w:r>
              <w:rPr>
                <w:rFonts w:ascii="Times New Roman"/>
                <w:b w:val="false"/>
                <w:i w:val="false"/>
                <w:color w:val="000000"/>
                <w:sz w:val="20"/>
              </w:rPr>
              <w:t>
31'59.79''Е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"Кызылтау"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4" w:id="211"/>
          <w:p>
            <w:pPr>
              <w:spacing w:after="20"/>
              <w:ind w:left="20"/>
              <w:jc w:val="both"/>
            </w:pPr>
            <w:r>
              <w:rPr>
                <w:rFonts w:ascii="Times New Roman"/>
                <w:b w:val="false"/>
                <w:i w:val="false"/>
                <w:color w:val="000000"/>
                <w:sz w:val="20"/>
              </w:rPr>
              <w:t>
Шет ауданы, Ақшоқы ауылдық округі, Ақшоқы ауылынан солтүстік-батысқа қарай 500 метр жерде орналасқан.</w:t>
            </w:r>
          </w:p>
          <w:bookmarkEnd w:id="21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49°0'11.0808''N 74°</w:t>
            </w:r>
          </w:p>
          <w:p>
            <w:pPr>
              <w:spacing w:after="20"/>
              <w:ind w:left="20"/>
              <w:jc w:val="both"/>
            </w:pPr>
            <w:r>
              <w:rPr>
                <w:rFonts w:ascii="Times New Roman"/>
                <w:b w:val="false"/>
                <w:i w:val="false"/>
                <w:color w:val="000000"/>
                <w:sz w:val="20"/>
              </w:rPr>
              <w:t>
9'21.5352''Е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"Шортанды"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6" w:id="212"/>
          <w:p>
            <w:pPr>
              <w:spacing w:after="20"/>
              <w:ind w:left="20"/>
              <w:jc w:val="both"/>
            </w:pPr>
            <w:r>
              <w:rPr>
                <w:rFonts w:ascii="Times New Roman"/>
                <w:b w:val="false"/>
                <w:i w:val="false"/>
                <w:color w:val="000000"/>
                <w:sz w:val="20"/>
              </w:rPr>
              <w:t>
Шет ауданы, Үңірек ауылдық округі, Үңірек ауылынан оң-түстік-батысқа қарай 12 шақырым жерде орналасқан.</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48°41'7.692''N 72°</w:t>
            </w:r>
          </w:p>
          <w:p>
            <w:pPr>
              <w:spacing w:after="20"/>
              <w:ind w:left="20"/>
              <w:jc w:val="both"/>
            </w:pPr>
            <w:r>
              <w:rPr>
                <w:rFonts w:ascii="Times New Roman"/>
                <w:b w:val="false"/>
                <w:i w:val="false"/>
                <w:color w:val="000000"/>
                <w:sz w:val="20"/>
              </w:rPr>
              <w:t>
55'0.354''Е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"Тогыз уй"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8" w:id="213"/>
          <w:p>
            <w:pPr>
              <w:spacing w:after="20"/>
              <w:ind w:left="20"/>
              <w:jc w:val="both"/>
            </w:pPr>
            <w:r>
              <w:rPr>
                <w:rFonts w:ascii="Times New Roman"/>
                <w:b w:val="false"/>
                <w:i w:val="false"/>
                <w:color w:val="000000"/>
                <w:sz w:val="20"/>
              </w:rPr>
              <w:t>
Шет ауданы, Үңірек ауылдық округі, Үңірек ауылынан оңтүстікке қарай 30 шақырым жерде орналасқан.</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48°37'9.6024''N 73°</w:t>
            </w:r>
          </w:p>
          <w:p>
            <w:pPr>
              <w:spacing w:after="20"/>
              <w:ind w:left="20"/>
              <w:jc w:val="both"/>
            </w:pPr>
            <w:r>
              <w:rPr>
                <w:rFonts w:ascii="Times New Roman"/>
                <w:b w:val="false"/>
                <w:i w:val="false"/>
                <w:color w:val="000000"/>
                <w:sz w:val="20"/>
              </w:rPr>
              <w:t>
10'36.4044''Е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"Манака"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214"/>
          <w:p>
            <w:pPr>
              <w:spacing w:after="20"/>
              <w:ind w:left="20"/>
              <w:jc w:val="both"/>
            </w:pPr>
            <w:r>
              <w:rPr>
                <w:rFonts w:ascii="Times New Roman"/>
                <w:b w:val="false"/>
                <w:i w:val="false"/>
                <w:color w:val="000000"/>
                <w:sz w:val="20"/>
              </w:rPr>
              <w:t>
Шет ауданы, Аксу-Аюлы ауылдық округі, Ақсу-Аюлы ауылынан солтүстік-шығысқа қарай 12 шақырым жерде орналасқан.</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w:t>
            </w:r>
          </w:p>
          <w:p>
            <w:pPr>
              <w:spacing w:after="20"/>
              <w:ind w:left="20"/>
              <w:jc w:val="both"/>
            </w:pPr>
            <w:r>
              <w:rPr>
                <w:rFonts w:ascii="Times New Roman"/>
                <w:b w:val="false"/>
                <w:i w:val="false"/>
                <w:color w:val="000000"/>
                <w:sz w:val="20"/>
              </w:rPr>
              <w:t>
49'11.1036''N 73°57'24.0228''Е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 жартас"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215"/>
          <w:p>
            <w:pPr>
              <w:spacing w:after="20"/>
              <w:ind w:left="20"/>
              <w:jc w:val="both"/>
            </w:pPr>
            <w:r>
              <w:rPr>
                <w:rFonts w:ascii="Times New Roman"/>
                <w:b w:val="false"/>
                <w:i w:val="false"/>
                <w:color w:val="000000"/>
                <w:sz w:val="20"/>
              </w:rPr>
              <w:t>
Шет ауданы, Талды ауылдық округі Талды ауылынан солтүстік-шығысқа қарай 12 шақырым жерде орналасқан.</w:t>
            </w:r>
          </w:p>
          <w:bookmarkEnd w:id="21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49°6'14.2956''N 73°</w:t>
            </w:r>
          </w:p>
          <w:p>
            <w:pPr>
              <w:spacing w:after="20"/>
              <w:ind w:left="20"/>
              <w:jc w:val="both"/>
            </w:pPr>
            <w:r>
              <w:rPr>
                <w:rFonts w:ascii="Times New Roman"/>
                <w:b w:val="false"/>
                <w:i w:val="false"/>
                <w:color w:val="000000"/>
                <w:sz w:val="20"/>
              </w:rPr>
              <w:t>
45'10.5948''Е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 жартас"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216"/>
          <w:p>
            <w:pPr>
              <w:spacing w:after="20"/>
              <w:ind w:left="20"/>
              <w:jc w:val="both"/>
            </w:pPr>
            <w:r>
              <w:rPr>
                <w:rFonts w:ascii="Times New Roman"/>
                <w:b w:val="false"/>
                <w:i w:val="false"/>
                <w:color w:val="000000"/>
                <w:sz w:val="20"/>
              </w:rPr>
              <w:t>
Шет ауданы, Талды ауылдық округі Талды ауылынан солтүстікке қарай 16 шақырым жерде орналасқан.</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49°7'38.8848''N 73°</w:t>
            </w:r>
          </w:p>
          <w:p>
            <w:pPr>
              <w:spacing w:after="20"/>
              <w:ind w:left="20"/>
              <w:jc w:val="both"/>
            </w:pPr>
            <w:r>
              <w:rPr>
                <w:rFonts w:ascii="Times New Roman"/>
                <w:b w:val="false"/>
                <w:i w:val="false"/>
                <w:color w:val="000000"/>
                <w:sz w:val="20"/>
              </w:rPr>
              <w:t>
46'37.3836''Е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"Актумсык"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217"/>
          <w:p>
            <w:pPr>
              <w:spacing w:after="20"/>
              <w:ind w:left="20"/>
              <w:jc w:val="both"/>
            </w:pPr>
            <w:r>
              <w:rPr>
                <w:rFonts w:ascii="Times New Roman"/>
                <w:b w:val="false"/>
                <w:i w:val="false"/>
                <w:color w:val="000000"/>
                <w:sz w:val="20"/>
              </w:rPr>
              <w:t>
Шет ауданы, Босага ауылдық округі, Босаға ауылынан оңтүстік-шығысқа қарай 27 шақырым жерде орналасқан.</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48°4'58.6164''N 73°</w:t>
            </w:r>
          </w:p>
          <w:p>
            <w:pPr>
              <w:spacing w:after="20"/>
              <w:ind w:left="20"/>
              <w:jc w:val="both"/>
            </w:pPr>
            <w:r>
              <w:rPr>
                <w:rFonts w:ascii="Times New Roman"/>
                <w:b w:val="false"/>
                <w:i w:val="false"/>
                <w:color w:val="000000"/>
                <w:sz w:val="20"/>
              </w:rPr>
              <w:t>
0'33.9948''Е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"Ближняя"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 w:id="218"/>
          <w:p>
            <w:pPr>
              <w:spacing w:after="20"/>
              <w:ind w:left="20"/>
              <w:jc w:val="both"/>
            </w:pPr>
            <w:r>
              <w:rPr>
                <w:rFonts w:ascii="Times New Roman"/>
                <w:b w:val="false"/>
                <w:i w:val="false"/>
                <w:color w:val="000000"/>
                <w:sz w:val="20"/>
              </w:rPr>
              <w:t>
Шет ауданы, Көктіңкөлі ауылдық округі , Көктіңкөлі ауылы.</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w:t>
            </w:r>
          </w:p>
          <w:p>
            <w:pPr>
              <w:spacing w:after="20"/>
              <w:ind w:left="20"/>
              <w:jc w:val="both"/>
            </w:pPr>
            <w:r>
              <w:rPr>
                <w:rFonts w:ascii="Times New Roman"/>
                <w:b w:val="false"/>
                <w:i w:val="false"/>
                <w:color w:val="000000"/>
                <w:sz w:val="20"/>
              </w:rPr>
              <w:t>
48°34'23.7792''N 72°10'45.8436''Е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"Дальняя"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 w:id="219"/>
          <w:p>
            <w:pPr>
              <w:spacing w:after="20"/>
              <w:ind w:left="20"/>
              <w:jc w:val="both"/>
            </w:pPr>
            <w:r>
              <w:rPr>
                <w:rFonts w:ascii="Times New Roman"/>
                <w:b w:val="false"/>
                <w:i w:val="false"/>
                <w:color w:val="000000"/>
                <w:sz w:val="20"/>
              </w:rPr>
              <w:t>
Шет ауданы, Көктіңкөлі ауылдық округі , Көктіңкөлі ауылынан оңтүстік-шығысқа қарай 5 шақырым жерде орналасқан.</w:t>
            </w:r>
          </w:p>
          <w:bookmarkEnd w:id="21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w:t>
            </w:r>
          </w:p>
          <w:p>
            <w:pPr>
              <w:spacing w:after="20"/>
              <w:ind w:left="20"/>
              <w:jc w:val="both"/>
            </w:pPr>
            <w:r>
              <w:rPr>
                <w:rFonts w:ascii="Times New Roman"/>
                <w:b w:val="false"/>
                <w:i w:val="false"/>
                <w:color w:val="000000"/>
                <w:sz w:val="20"/>
              </w:rPr>
              <w:t>
33'2.6172''N 72°11'30.9336''Е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"Целинное"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220"/>
          <w:p>
            <w:pPr>
              <w:spacing w:after="20"/>
              <w:ind w:left="20"/>
              <w:jc w:val="both"/>
            </w:pPr>
            <w:r>
              <w:rPr>
                <w:rFonts w:ascii="Times New Roman"/>
                <w:b w:val="false"/>
                <w:i w:val="false"/>
                <w:color w:val="000000"/>
                <w:sz w:val="20"/>
              </w:rPr>
              <w:t>
Шет ауданы, Көктіңкөлі ауылдық округі.</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48°37'6.2328''N 71°</w:t>
            </w:r>
          </w:p>
          <w:p>
            <w:pPr>
              <w:spacing w:after="20"/>
              <w:ind w:left="20"/>
              <w:jc w:val="both"/>
            </w:pPr>
            <w:r>
              <w:rPr>
                <w:rFonts w:ascii="Times New Roman"/>
                <w:b w:val="false"/>
                <w:i w:val="false"/>
                <w:color w:val="000000"/>
                <w:sz w:val="20"/>
              </w:rPr>
              <w:t>
59'44.7756''Е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"Нижний Нарбак"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221"/>
          <w:p>
            <w:pPr>
              <w:spacing w:after="20"/>
              <w:ind w:left="20"/>
              <w:jc w:val="both"/>
            </w:pPr>
            <w:r>
              <w:rPr>
                <w:rFonts w:ascii="Times New Roman"/>
                <w:b w:val="false"/>
                <w:i w:val="false"/>
                <w:color w:val="000000"/>
                <w:sz w:val="20"/>
              </w:rPr>
              <w:t>
Шет ауданы, Батық ауылдық округі, Батық ауылынан оңтүстік-батысқа қарай 16 шақырым жерде орналасқан.</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48°55'43.9392''N 72°</w:t>
            </w:r>
          </w:p>
          <w:p>
            <w:pPr>
              <w:spacing w:after="20"/>
              <w:ind w:left="20"/>
              <w:jc w:val="both"/>
            </w:pPr>
            <w:r>
              <w:rPr>
                <w:rFonts w:ascii="Times New Roman"/>
                <w:b w:val="false"/>
                <w:i w:val="false"/>
                <w:color w:val="000000"/>
                <w:sz w:val="20"/>
              </w:rPr>
              <w:t>
26'31.7954''Е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"Батык"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 w:id="222"/>
          <w:p>
            <w:pPr>
              <w:spacing w:after="20"/>
              <w:ind w:left="20"/>
              <w:jc w:val="both"/>
            </w:pPr>
            <w:r>
              <w:rPr>
                <w:rFonts w:ascii="Times New Roman"/>
                <w:b w:val="false"/>
                <w:i w:val="false"/>
                <w:color w:val="000000"/>
                <w:sz w:val="20"/>
              </w:rPr>
              <w:t>
Шет ауданы, Батық ауылдық округі, Батық ауылынан солтүстік- шығысқа қарай 800 метр жерде орналасқан.</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48°54'3.1716''N 72°</w:t>
            </w:r>
          </w:p>
          <w:p>
            <w:pPr>
              <w:spacing w:after="20"/>
              <w:ind w:left="20"/>
              <w:jc w:val="both"/>
            </w:pPr>
            <w:r>
              <w:rPr>
                <w:rFonts w:ascii="Times New Roman"/>
                <w:b w:val="false"/>
                <w:i w:val="false"/>
                <w:color w:val="000000"/>
                <w:sz w:val="20"/>
              </w:rPr>
              <w:t>
28'32.0556''Е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"Картофельная"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223"/>
          <w:p>
            <w:pPr>
              <w:spacing w:after="20"/>
              <w:ind w:left="20"/>
              <w:jc w:val="both"/>
            </w:pPr>
            <w:r>
              <w:rPr>
                <w:rFonts w:ascii="Times New Roman"/>
                <w:b w:val="false"/>
                <w:i w:val="false"/>
                <w:color w:val="000000"/>
                <w:sz w:val="20"/>
              </w:rPr>
              <w:t>
Шет ауданы Ақой ауылдық округі, Ақой ауылынан оңтүстік- шығысқа қарай 4 шақырым жерде орналасқан</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49°1'55.0812''N 72°</w:t>
            </w:r>
          </w:p>
          <w:p>
            <w:pPr>
              <w:spacing w:after="20"/>
              <w:ind w:left="20"/>
              <w:jc w:val="both"/>
            </w:pPr>
            <w:r>
              <w:rPr>
                <w:rFonts w:ascii="Times New Roman"/>
                <w:b w:val="false"/>
                <w:i w:val="false"/>
                <w:color w:val="000000"/>
                <w:sz w:val="20"/>
              </w:rPr>
              <w:t>
32'57.7716''Е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"Верхняя"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224"/>
          <w:p>
            <w:pPr>
              <w:spacing w:after="20"/>
              <w:ind w:left="20"/>
              <w:jc w:val="both"/>
            </w:pPr>
            <w:r>
              <w:rPr>
                <w:rFonts w:ascii="Times New Roman"/>
                <w:b w:val="false"/>
                <w:i w:val="false"/>
                <w:color w:val="000000"/>
                <w:sz w:val="20"/>
              </w:rPr>
              <w:t>
Шет ауданы Ақой ауылдық округі, Ақой ауылынан солтүстік-батысқа қарай 2 шақырым жерде орналасқан.</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49°1'34.1328''N 72°</w:t>
            </w:r>
          </w:p>
          <w:p>
            <w:pPr>
              <w:spacing w:after="20"/>
              <w:ind w:left="20"/>
              <w:jc w:val="both"/>
            </w:pPr>
            <w:r>
              <w:rPr>
                <w:rFonts w:ascii="Times New Roman"/>
                <w:b w:val="false"/>
                <w:i w:val="false"/>
                <w:color w:val="000000"/>
                <w:sz w:val="20"/>
              </w:rPr>
              <w:t>
32'3.4332''Е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"Аксу-1"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 w:id="225"/>
          <w:p>
            <w:pPr>
              <w:spacing w:after="20"/>
              <w:ind w:left="20"/>
              <w:jc w:val="both"/>
            </w:pPr>
            <w:r>
              <w:rPr>
                <w:rFonts w:ascii="Times New Roman"/>
                <w:b w:val="false"/>
                <w:i w:val="false"/>
                <w:color w:val="000000"/>
                <w:sz w:val="20"/>
              </w:rPr>
              <w:t>
Шет ауданы Ақой ауылдық округі, Ақой ауылынан оңтүстік-шығықа қарай 11 шақырым жерде орналасқан.</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49°1'44.1768''N 72°</w:t>
            </w:r>
          </w:p>
          <w:p>
            <w:pPr>
              <w:spacing w:after="20"/>
              <w:ind w:left="20"/>
              <w:jc w:val="both"/>
            </w:pPr>
            <w:r>
              <w:rPr>
                <w:rFonts w:ascii="Times New Roman"/>
                <w:b w:val="false"/>
                <w:i w:val="false"/>
                <w:color w:val="000000"/>
                <w:sz w:val="20"/>
              </w:rPr>
              <w:t>
33'22.932''Е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"Аксу-2"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226"/>
          <w:p>
            <w:pPr>
              <w:spacing w:after="20"/>
              <w:ind w:left="20"/>
              <w:jc w:val="both"/>
            </w:pPr>
            <w:r>
              <w:rPr>
                <w:rFonts w:ascii="Times New Roman"/>
                <w:b w:val="false"/>
                <w:i w:val="false"/>
                <w:color w:val="000000"/>
                <w:sz w:val="20"/>
              </w:rPr>
              <w:t>
Шет ауданы Ақой ауылдық округі, Ақой ауылынан шығысқа қарай 13 шақырым жерде орналасқан.</w:t>
            </w:r>
          </w:p>
          <w:bookmarkEnd w:id="22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1'9.8652''N 72°33'34.9596''Е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"Байшегир"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 w:id="227"/>
          <w:p>
            <w:pPr>
              <w:spacing w:after="20"/>
              <w:ind w:left="20"/>
              <w:jc w:val="both"/>
            </w:pPr>
            <w:r>
              <w:rPr>
                <w:rFonts w:ascii="Times New Roman"/>
                <w:b w:val="false"/>
                <w:i w:val="false"/>
                <w:color w:val="000000"/>
                <w:sz w:val="20"/>
              </w:rPr>
              <w:t>
Шет ауданы Ақой ауылдық округі, Ақой ауылынан оңтүстікке қарай 9 шақырым жерде орналасқан.</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49°1'56.3844''N 72°</w:t>
            </w:r>
          </w:p>
          <w:p>
            <w:pPr>
              <w:spacing w:after="20"/>
              <w:ind w:left="20"/>
              <w:jc w:val="both"/>
            </w:pPr>
            <w:r>
              <w:rPr>
                <w:rFonts w:ascii="Times New Roman"/>
                <w:b w:val="false"/>
                <w:i w:val="false"/>
                <w:color w:val="000000"/>
                <w:sz w:val="20"/>
              </w:rPr>
              <w:t>
33'44.532''Е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"Буркитти"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228"/>
          <w:p>
            <w:pPr>
              <w:spacing w:after="20"/>
              <w:ind w:left="20"/>
              <w:jc w:val="both"/>
            </w:pPr>
            <w:r>
              <w:rPr>
                <w:rFonts w:ascii="Times New Roman"/>
                <w:b w:val="false"/>
                <w:i w:val="false"/>
                <w:color w:val="000000"/>
                <w:sz w:val="20"/>
              </w:rPr>
              <w:t>
Шет ауданы, Бұрма ауылдық округі, Бұрма ауылынан солтүстік-шығысқа қарай 15 шақырым жерде орналасқан.</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48°55'42.9276''N 72°</w:t>
            </w:r>
          </w:p>
          <w:p>
            <w:pPr>
              <w:spacing w:after="20"/>
              <w:ind w:left="20"/>
              <w:jc w:val="both"/>
            </w:pPr>
            <w:r>
              <w:rPr>
                <w:rFonts w:ascii="Times New Roman"/>
                <w:b w:val="false"/>
                <w:i w:val="false"/>
                <w:color w:val="000000"/>
                <w:sz w:val="20"/>
              </w:rPr>
              <w:t>
50'41.8128''Е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"Нижняя Калиновка"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229"/>
          <w:p>
            <w:pPr>
              <w:spacing w:after="20"/>
              <w:ind w:left="20"/>
              <w:jc w:val="both"/>
            </w:pPr>
            <w:r>
              <w:rPr>
                <w:rFonts w:ascii="Times New Roman"/>
                <w:b w:val="false"/>
                <w:i w:val="false"/>
                <w:color w:val="000000"/>
                <w:sz w:val="20"/>
              </w:rPr>
              <w:t>
Шет ауданы, Бұрма ауылдық округі, Бұрма ауылынан солтүстік-шығысқа қарай 9 шақырым жерде орналасқан.</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48°55'43.068''N 72°</w:t>
            </w:r>
          </w:p>
          <w:p>
            <w:pPr>
              <w:spacing w:after="20"/>
              <w:ind w:left="20"/>
              <w:jc w:val="both"/>
            </w:pPr>
            <w:r>
              <w:rPr>
                <w:rFonts w:ascii="Times New Roman"/>
                <w:b w:val="false"/>
                <w:i w:val="false"/>
                <w:color w:val="000000"/>
                <w:sz w:val="20"/>
              </w:rPr>
              <w:t>
48'30.564''Е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 Лапшина" су қоймасы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230"/>
          <w:p>
            <w:pPr>
              <w:spacing w:after="20"/>
              <w:ind w:left="20"/>
              <w:jc w:val="both"/>
            </w:pPr>
            <w:r>
              <w:rPr>
                <w:rFonts w:ascii="Times New Roman"/>
                <w:b w:val="false"/>
                <w:i w:val="false"/>
                <w:color w:val="000000"/>
                <w:sz w:val="20"/>
              </w:rPr>
              <w:t>
Шет ауданы, Бұрма ауылдық округі, Бұрма ауылынан солтүстік-шығысқа 10 шақырым жерде орналасқан.</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48°55'44.9796''N 72°</w:t>
            </w:r>
          </w:p>
          <w:p>
            <w:pPr>
              <w:spacing w:after="20"/>
              <w:ind w:left="20"/>
              <w:jc w:val="both"/>
            </w:pPr>
            <w:r>
              <w:rPr>
                <w:rFonts w:ascii="Times New Roman"/>
                <w:b w:val="false"/>
                <w:i w:val="false"/>
                <w:color w:val="000000"/>
                <w:sz w:val="20"/>
              </w:rPr>
              <w:t>
49'39.3528''Е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231"/>
          <w:p>
            <w:pPr>
              <w:spacing w:after="20"/>
              <w:ind w:left="20"/>
              <w:jc w:val="both"/>
            </w:pPr>
            <w:r>
              <w:rPr>
                <w:rFonts w:ascii="Times New Roman"/>
                <w:b w:val="false"/>
                <w:i w:val="false"/>
                <w:color w:val="000000"/>
                <w:sz w:val="20"/>
              </w:rPr>
              <w:t>
Шет ауданы, Бұрма ауылдық округі, Бұрма ауылынан солтүстік-шығысқа қарай 8 шақырым жерде орналасқан.</w:t>
            </w:r>
          </w:p>
          <w:bookmarkEnd w:id="23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48°56'40.3656''N 72°</w:t>
            </w:r>
          </w:p>
          <w:p>
            <w:pPr>
              <w:spacing w:after="20"/>
              <w:ind w:left="20"/>
              <w:jc w:val="both"/>
            </w:pPr>
            <w:r>
              <w:rPr>
                <w:rFonts w:ascii="Times New Roman"/>
                <w:b w:val="false"/>
                <w:i w:val="false"/>
                <w:color w:val="000000"/>
                <w:sz w:val="20"/>
              </w:rPr>
              <w:t>
49'55.236''Е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"Верхняя Калиновка"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 w:id="232"/>
          <w:p>
            <w:pPr>
              <w:spacing w:after="20"/>
              <w:ind w:left="20"/>
              <w:jc w:val="both"/>
            </w:pPr>
            <w:r>
              <w:rPr>
                <w:rFonts w:ascii="Times New Roman"/>
                <w:b w:val="false"/>
                <w:i w:val="false"/>
                <w:color w:val="000000"/>
                <w:sz w:val="20"/>
              </w:rPr>
              <w:t>
Шет ауданы, Бұрма ауылдық округі, Бұрма ауылынан солтүстік-шығысқа қарай 20 шақырым жерде орналасқан.</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48°56'4.3044''N 72°</w:t>
            </w:r>
          </w:p>
          <w:p>
            <w:pPr>
              <w:spacing w:after="20"/>
              <w:ind w:left="20"/>
              <w:jc w:val="both"/>
            </w:pPr>
            <w:r>
              <w:rPr>
                <w:rFonts w:ascii="Times New Roman"/>
                <w:b w:val="false"/>
                <w:i w:val="false"/>
                <w:color w:val="000000"/>
                <w:sz w:val="20"/>
              </w:rPr>
              <w:t>
50'51.054''Е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"Мухтар"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 w:id="233"/>
          <w:p>
            <w:pPr>
              <w:spacing w:after="20"/>
              <w:ind w:left="20"/>
              <w:jc w:val="both"/>
            </w:pPr>
            <w:r>
              <w:rPr>
                <w:rFonts w:ascii="Times New Roman"/>
                <w:b w:val="false"/>
                <w:i w:val="false"/>
                <w:color w:val="000000"/>
                <w:sz w:val="20"/>
              </w:rPr>
              <w:t>
Шет ауданы, Бұрма ауылдық округі, Бұрма ауылынан оңтүстік-батысқа қарай 20 шақырым жерде орналасқан.</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48°51'48.6648''N 72°</w:t>
            </w:r>
          </w:p>
          <w:p>
            <w:pPr>
              <w:spacing w:after="20"/>
              <w:ind w:left="20"/>
              <w:jc w:val="both"/>
            </w:pPr>
            <w:r>
              <w:rPr>
                <w:rFonts w:ascii="Times New Roman"/>
                <w:b w:val="false"/>
                <w:i w:val="false"/>
                <w:color w:val="000000"/>
                <w:sz w:val="20"/>
              </w:rPr>
              <w:t>
43'19.8012''Е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"Бурма" су қоймасы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234"/>
          <w:p>
            <w:pPr>
              <w:spacing w:after="20"/>
              <w:ind w:left="20"/>
              <w:jc w:val="both"/>
            </w:pPr>
            <w:r>
              <w:rPr>
                <w:rFonts w:ascii="Times New Roman"/>
                <w:b w:val="false"/>
                <w:i w:val="false"/>
                <w:color w:val="000000"/>
                <w:sz w:val="20"/>
              </w:rPr>
              <w:t>
Шет ауданы, Бұрма ауылдық округі, Бұрма ауылы</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w:t>
            </w:r>
          </w:p>
          <w:p>
            <w:pPr>
              <w:spacing w:after="20"/>
              <w:ind w:left="20"/>
              <w:jc w:val="both"/>
            </w:pPr>
            <w:r>
              <w:rPr>
                <w:rFonts w:ascii="Times New Roman"/>
                <w:b w:val="false"/>
                <w:i w:val="false"/>
                <w:color w:val="000000"/>
                <w:sz w:val="20"/>
              </w:rPr>
              <w:t>
56'24.9576''N 72°50'2.49''Е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"Карасаз" су қоймасы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235"/>
          <w:p>
            <w:pPr>
              <w:spacing w:after="20"/>
              <w:ind w:left="20"/>
              <w:jc w:val="both"/>
            </w:pPr>
            <w:r>
              <w:rPr>
                <w:rFonts w:ascii="Times New Roman"/>
                <w:b w:val="false"/>
                <w:i w:val="false"/>
                <w:color w:val="000000"/>
                <w:sz w:val="20"/>
              </w:rPr>
              <w:t>
Шет ауданы, Тағылы ауылдық округі, Жұмыскер аулынан солтүстікке қарай 11 шақырым жерде орналасқан.</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48°37'1.5996''N 73°</w:t>
            </w:r>
          </w:p>
          <w:p>
            <w:pPr>
              <w:spacing w:after="20"/>
              <w:ind w:left="20"/>
              <w:jc w:val="both"/>
            </w:pPr>
            <w:r>
              <w:rPr>
                <w:rFonts w:ascii="Times New Roman"/>
                <w:b w:val="false"/>
                <w:i w:val="false"/>
                <w:color w:val="000000"/>
                <w:sz w:val="20"/>
              </w:rPr>
              <w:t>
11'2.8824''Е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"Матбай"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236"/>
          <w:p>
            <w:pPr>
              <w:spacing w:after="20"/>
              <w:ind w:left="20"/>
              <w:jc w:val="both"/>
            </w:pPr>
            <w:r>
              <w:rPr>
                <w:rFonts w:ascii="Times New Roman"/>
                <w:b w:val="false"/>
                <w:i w:val="false"/>
                <w:color w:val="000000"/>
                <w:sz w:val="20"/>
              </w:rPr>
              <w:t>
Шет ауданы, Тағылы ауылдық округі, Жұмыскер аулынан солтүстік-батысқа қарай 20 шақырым жерде орналасқан.</w:t>
            </w:r>
          </w:p>
          <w:bookmarkEnd w:id="236"/>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48°34'58.8''N 73°</w:t>
            </w:r>
          </w:p>
          <w:p>
            <w:pPr>
              <w:spacing w:after="20"/>
              <w:ind w:left="20"/>
              <w:jc w:val="both"/>
            </w:pPr>
            <w:r>
              <w:rPr>
                <w:rFonts w:ascii="Times New Roman"/>
                <w:b w:val="false"/>
                <w:i w:val="false"/>
                <w:color w:val="000000"/>
                <w:sz w:val="20"/>
              </w:rPr>
              <w:t>
9'49.9212''Е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"Тулкили"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237"/>
          <w:p>
            <w:pPr>
              <w:spacing w:after="20"/>
              <w:ind w:left="20"/>
              <w:jc w:val="both"/>
            </w:pPr>
            <w:r>
              <w:rPr>
                <w:rFonts w:ascii="Times New Roman"/>
                <w:b w:val="false"/>
                <w:i w:val="false"/>
                <w:color w:val="000000"/>
                <w:sz w:val="20"/>
              </w:rPr>
              <w:t>
Шет ауданы, Тағылы ауылдық округі, Жұмыскер аулынан солтүстік-батысқа қарай 22 шақырым жерде орналасқан.</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48°38'10.0032''N 73°</w:t>
            </w:r>
          </w:p>
          <w:p>
            <w:pPr>
              <w:spacing w:after="20"/>
              <w:ind w:left="20"/>
              <w:jc w:val="both"/>
            </w:pPr>
            <w:r>
              <w:rPr>
                <w:rFonts w:ascii="Times New Roman"/>
                <w:b w:val="false"/>
                <w:i w:val="false"/>
                <w:color w:val="000000"/>
                <w:sz w:val="20"/>
              </w:rPr>
              <w:t>
8'28.7844''Е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"Костам"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238"/>
          <w:p>
            <w:pPr>
              <w:spacing w:after="20"/>
              <w:ind w:left="20"/>
              <w:jc w:val="both"/>
            </w:pPr>
            <w:r>
              <w:rPr>
                <w:rFonts w:ascii="Times New Roman"/>
                <w:b w:val="false"/>
                <w:i w:val="false"/>
                <w:color w:val="000000"/>
                <w:sz w:val="20"/>
              </w:rPr>
              <w:t>
Шет ауданы, Тағылы ауылдық округі, Жұмыскер аулынан солтүстікке қарай 13 шақырым жерде орналасқан.</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48°36'14.184''N 73°</w:t>
            </w:r>
          </w:p>
          <w:p>
            <w:pPr>
              <w:spacing w:after="20"/>
              <w:ind w:left="20"/>
              <w:jc w:val="both"/>
            </w:pPr>
            <w:r>
              <w:rPr>
                <w:rFonts w:ascii="Times New Roman"/>
                <w:b w:val="false"/>
                <w:i w:val="false"/>
                <w:color w:val="000000"/>
                <w:sz w:val="20"/>
              </w:rPr>
              <w:t>
6'6.8904''Е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"Айгыржал" су қоймасы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239"/>
          <w:p>
            <w:pPr>
              <w:spacing w:after="20"/>
              <w:ind w:left="20"/>
              <w:jc w:val="both"/>
            </w:pPr>
            <w:r>
              <w:rPr>
                <w:rFonts w:ascii="Times New Roman"/>
                <w:b w:val="false"/>
                <w:i w:val="false"/>
                <w:color w:val="000000"/>
                <w:sz w:val="20"/>
              </w:rPr>
              <w:t>
Шет ауданы, Өспен ауылдық округі, Айғыржал ауылынан оңтүстікке қарай 5 шақырым жерде орналасқан.</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48°40'1.1784''N 72°</w:t>
            </w:r>
          </w:p>
          <w:p>
            <w:pPr>
              <w:spacing w:after="20"/>
              <w:ind w:left="20"/>
              <w:jc w:val="both"/>
            </w:pPr>
            <w:r>
              <w:rPr>
                <w:rFonts w:ascii="Times New Roman"/>
                <w:b w:val="false"/>
                <w:i w:val="false"/>
                <w:color w:val="000000"/>
                <w:sz w:val="20"/>
              </w:rPr>
              <w:t>
51'27.6048''Е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"Унирек"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240"/>
          <w:p>
            <w:pPr>
              <w:spacing w:after="20"/>
              <w:ind w:left="20"/>
              <w:jc w:val="both"/>
            </w:pPr>
            <w:r>
              <w:rPr>
                <w:rFonts w:ascii="Times New Roman"/>
                <w:b w:val="false"/>
                <w:i w:val="false"/>
                <w:color w:val="000000"/>
                <w:sz w:val="20"/>
              </w:rPr>
              <w:t>
Шет ауданы, Үңірек ауылдық округі, Үңірек ауылынан солтүстік- шығысқа қарай 7 шақырым жерде орналасқан.</w:t>
            </w:r>
          </w:p>
          <w:bookmarkEnd w:id="240"/>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48°49'58.2384''N 73°</w:t>
            </w:r>
          </w:p>
          <w:p>
            <w:pPr>
              <w:spacing w:after="20"/>
              <w:ind w:left="20"/>
              <w:jc w:val="both"/>
            </w:pPr>
            <w:r>
              <w:rPr>
                <w:rFonts w:ascii="Times New Roman"/>
                <w:b w:val="false"/>
                <w:i w:val="false"/>
                <w:color w:val="000000"/>
                <w:sz w:val="20"/>
              </w:rPr>
              <w:t>
0'11.8728''Е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"Босага"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 w:id="241"/>
          <w:p>
            <w:pPr>
              <w:spacing w:after="20"/>
              <w:ind w:left="20"/>
              <w:jc w:val="both"/>
            </w:pPr>
            <w:r>
              <w:rPr>
                <w:rFonts w:ascii="Times New Roman"/>
                <w:b w:val="false"/>
                <w:i w:val="false"/>
                <w:color w:val="000000"/>
                <w:sz w:val="20"/>
              </w:rPr>
              <w:t>
Шет ауданы, Ортау ауылдық округі, Ортау ауылынан солтүстік-шығысқа қарай 23 шақырым жерде орналасқан.</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48°20'46.0824''N 72°</w:t>
            </w:r>
          </w:p>
          <w:p>
            <w:pPr>
              <w:spacing w:after="20"/>
              <w:ind w:left="20"/>
              <w:jc w:val="both"/>
            </w:pPr>
            <w:r>
              <w:rPr>
                <w:rFonts w:ascii="Times New Roman"/>
                <w:b w:val="false"/>
                <w:i w:val="false"/>
                <w:color w:val="000000"/>
                <w:sz w:val="20"/>
              </w:rPr>
              <w:t>
30'6.426''Е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"Танатбай"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242"/>
          <w:p>
            <w:pPr>
              <w:spacing w:after="20"/>
              <w:ind w:left="20"/>
              <w:jc w:val="both"/>
            </w:pPr>
            <w:r>
              <w:rPr>
                <w:rFonts w:ascii="Times New Roman"/>
                <w:b w:val="false"/>
                <w:i w:val="false"/>
                <w:color w:val="000000"/>
                <w:sz w:val="20"/>
              </w:rPr>
              <w:t>
Шет ауданы, Ақшатау ауылдық округі, Жарылғап батыр ауылы.</w:t>
            </w:r>
          </w:p>
          <w:bookmarkEnd w:id="242"/>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48°2'50.8812''N 74°</w:t>
            </w:r>
          </w:p>
          <w:p>
            <w:pPr>
              <w:spacing w:after="20"/>
              <w:ind w:left="20"/>
              <w:jc w:val="both"/>
            </w:pPr>
            <w:r>
              <w:rPr>
                <w:rFonts w:ascii="Times New Roman"/>
                <w:b w:val="false"/>
                <w:i w:val="false"/>
                <w:color w:val="000000"/>
                <w:sz w:val="20"/>
              </w:rPr>
              <w:t>
2'16.2744''Е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"Туматай-2"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243"/>
          <w:p>
            <w:pPr>
              <w:spacing w:after="20"/>
              <w:ind w:left="20"/>
              <w:jc w:val="both"/>
            </w:pPr>
            <w:r>
              <w:rPr>
                <w:rFonts w:ascii="Times New Roman"/>
                <w:b w:val="false"/>
                <w:i w:val="false"/>
                <w:color w:val="000000"/>
                <w:sz w:val="20"/>
              </w:rPr>
              <w:t>
Шет ауданы, Босаға ауылдық округі, Босаға ауылынан солтүстік- батысқа қарай 7 шақырым жерде орналасқан.</w:t>
            </w:r>
          </w:p>
          <w:bookmarkEnd w:id="243"/>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47°57'41.22''N 73°</w:t>
            </w:r>
          </w:p>
          <w:p>
            <w:pPr>
              <w:spacing w:after="20"/>
              <w:ind w:left="20"/>
              <w:jc w:val="both"/>
            </w:pPr>
            <w:r>
              <w:rPr>
                <w:rFonts w:ascii="Times New Roman"/>
                <w:b w:val="false"/>
                <w:i w:val="false"/>
                <w:color w:val="000000"/>
                <w:sz w:val="20"/>
              </w:rPr>
              <w:t>
0'35.4204''Е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Поляна" су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244"/>
          <w:p>
            <w:pPr>
              <w:spacing w:after="20"/>
              <w:ind w:left="20"/>
              <w:jc w:val="both"/>
            </w:pPr>
            <w:r>
              <w:rPr>
                <w:rFonts w:ascii="Times New Roman"/>
                <w:b w:val="false"/>
                <w:i w:val="false"/>
                <w:color w:val="000000"/>
                <w:sz w:val="20"/>
              </w:rPr>
              <w:t>
Шет ауданы Красная Поляна ауылдық округі, Дербісалы ауылынан оңтүстік- батысқа қарай 5 шақырым жерде орналасқан.</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Координаттары: 49°</w:t>
            </w:r>
          </w:p>
          <w:p>
            <w:pPr>
              <w:spacing w:after="20"/>
              <w:ind w:left="20"/>
              <w:jc w:val="both"/>
            </w:pPr>
            <w:r>
              <w:rPr>
                <w:rFonts w:ascii="Times New Roman"/>
                <w:b w:val="false"/>
                <w:i w:val="false"/>
                <w:color w:val="000000"/>
                <w:sz w:val="20"/>
              </w:rPr>
              <w:t>
14'41.7516''N 73°2'45.2076''Е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барлық акваториясы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Шомылу жүзеге асырылмайды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