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39455" w14:textId="35394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аудандық бюджет туралы" Шу аудандық мәслихатының 2015 жылғы 25 желтоқсандағы № 48-3 шешіміне өзгерістер енгізу туралы</w:t>
      </w:r>
    </w:p>
    <w:p>
      <w:pPr>
        <w:spacing w:after="0"/>
        <w:ind w:left="0"/>
        <w:jc w:val="both"/>
      </w:pPr>
      <w:r>
        <w:rPr>
          <w:rFonts w:ascii="Times New Roman"/>
          <w:b w:val="false"/>
          <w:i w:val="false"/>
          <w:color w:val="000000"/>
          <w:sz w:val="28"/>
        </w:rPr>
        <w:t>Жамбыл облысы Шу аудандық мәслихатының 2016 жылғы 27 қазандағы № 6-3 шешімі. Жамбыл облысы Әділет департаментінде 2016 жылғы 27 қазанда № 3194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"2016-2018 жылдарға арналған облыстық бюджет туралы" Жамбыл облыстық мәслихатының 2015 жылғы 14 желтоқсандағы № 43-3 шешіміне өзгерістер енгізу туралы" Жамбыл облыстық мәслихатының 2016 жылғы 7 қазандағы </w:t>
      </w:r>
      <w:r>
        <w:rPr>
          <w:rFonts w:ascii="Times New Roman"/>
          <w:b w:val="false"/>
          <w:i w:val="false"/>
          <w:color w:val="000000"/>
          <w:sz w:val="28"/>
        </w:rPr>
        <w:t>№ 5-6</w:t>
      </w:r>
      <w:r>
        <w:rPr>
          <w:rFonts w:ascii="Times New Roman"/>
          <w:b w:val="false"/>
          <w:i w:val="false"/>
          <w:color w:val="000000"/>
          <w:sz w:val="28"/>
        </w:rPr>
        <w:t xml:space="preserve"> шешімі (Нормативтік құқықтық кесімдердің мемлекеттік тіркеу тізілімінде № 3175 болып тіркелген) негізінде аудандық мәслихат ШЕШІМ ҚАБЫЛДАДЫ:</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туралы" Шу аудандық мәслихатының 2015 жылғы 25 желтоқсандағы </w:t>
      </w:r>
      <w:r>
        <w:rPr>
          <w:rFonts w:ascii="Times New Roman"/>
          <w:b w:val="false"/>
          <w:i w:val="false"/>
          <w:color w:val="000000"/>
          <w:sz w:val="28"/>
        </w:rPr>
        <w:t>№ 48-3</w:t>
      </w:r>
      <w:r>
        <w:rPr>
          <w:rFonts w:ascii="Times New Roman"/>
          <w:b w:val="false"/>
          <w:i w:val="false"/>
          <w:color w:val="000000"/>
          <w:sz w:val="28"/>
        </w:rPr>
        <w:t xml:space="preserve"> шешіміне (Нормативтік құқықтық кесімдердің мемлекеттік тіркеу тізілімінде № 2875 болып тіркелген, 2016 жылғы 9 қаңтардағы аудандық "Шу өңірі-Шуская долина" №3 газетінде жарияланған) келесі өзгерістер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"9 205 124" сандары "9 326 018" сандарымен ауыстырылсын; </w:t>
      </w:r>
      <w:r>
        <w:br/>
      </w:r>
      <w:r>
        <w:rPr>
          <w:rFonts w:ascii="Times New Roman"/>
          <w:b w:val="false"/>
          <w:i w:val="false"/>
          <w:color w:val="000000"/>
          <w:sz w:val="28"/>
        </w:rPr>
        <w:t>
      </w:t>
      </w:r>
      <w:r>
        <w:rPr>
          <w:rFonts w:ascii="Times New Roman"/>
          <w:b w:val="false"/>
          <w:i w:val="false"/>
          <w:color w:val="000000"/>
          <w:sz w:val="28"/>
        </w:rPr>
        <w:t xml:space="preserve">"8 018 021" сандары "8 073 915" сандарымен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br/>
      </w:r>
      <w:r>
        <w:rPr>
          <w:rFonts w:ascii="Times New Roman"/>
          <w:b w:val="false"/>
          <w:i w:val="false"/>
          <w:color w:val="000000"/>
          <w:sz w:val="28"/>
        </w:rPr>
        <w:t>
      </w:t>
      </w:r>
      <w:r>
        <w:rPr>
          <w:rFonts w:ascii="Times New Roman"/>
          <w:b w:val="false"/>
          <w:i w:val="false"/>
          <w:color w:val="000000"/>
          <w:sz w:val="28"/>
        </w:rPr>
        <w:t xml:space="preserve">"10 544 791" сандары "10 665 685" сандарымен ауыстырылсын; </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2.Осы шешімнің орындалуын бақылау аудандық мәслихаттың экономика, қаржы, бюджет, салық, жергілікті өзін-өзі басқаруды дамыту, табиғатты пайдалану, өнеркәсіп салаларын, құрылысты, көлікті, байланысты, энергетиканы жетілдіру, ауыл шаруашылығы мен кәсіпкерлікті өркендету, жер учаскесін немесе өзге де жылжымайтын мүлікті сатып алу туралы шарттар жобаларына қарау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тіркеуден өткен күннен бастап күшіне енеді және 2016 жылдың 1 қаңтарынан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Бастаубаева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Өмірәлиев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2016 жылғы 27 қазандағы</w:t>
            </w:r>
            <w:r>
              <w:br/>
            </w:r>
            <w:r>
              <w:rPr>
                <w:rFonts w:ascii="Times New Roman"/>
                <w:b w:val="false"/>
                <w:i w:val="false"/>
                <w:color w:val="000000"/>
                <w:sz w:val="20"/>
              </w:rPr>
              <w:t>№ 6-3 шешіміне №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48-3 шешіміне № 1 қосымша</w:t>
            </w:r>
          </w:p>
        </w:tc>
      </w:tr>
    </w:tbl>
    <w:p>
      <w:pPr>
        <w:spacing w:after="0"/>
        <w:ind w:left="0"/>
        <w:jc w:val="left"/>
      </w:pPr>
      <w:r>
        <w:rPr>
          <w:rFonts w:ascii="Times New Roman"/>
          <w:b/>
          <w:i w:val="false"/>
          <w:color w:val="000000"/>
        </w:rPr>
        <w:t xml:space="preserve"> 2016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1201"/>
        <w:gridCol w:w="702"/>
        <w:gridCol w:w="5983"/>
        <w:gridCol w:w="37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1.КІРІСТЕР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9326018</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1224925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285428</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285428</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235989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235989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630279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493729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25710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107800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61136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27636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11993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11993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18297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18297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18297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8881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8881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8073915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8073915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8073915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
        <w:gridCol w:w="1251"/>
        <w:gridCol w:w="1090"/>
        <w:gridCol w:w="6337"/>
        <w:gridCol w:w="26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2.ШЫҒЫНДАР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10665685</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671919</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мәслихатының аппараты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32962</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мәслихатының қызметін қамтамасыз ету жөніндегі қызметтер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32492</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153896</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149896</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380145</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377145</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36721</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32733</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2148</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31469</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25802</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5667</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23895</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23295</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12831</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12831</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5757</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5757</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2957</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20100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20100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20100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7103208</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7744</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7744</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6553662</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51564</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4975338</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102587</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379361</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376570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33174</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17010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553268</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61471</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138891</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спортбойыншақосымшабілім беру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138891</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402911</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402911</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537091</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534238</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38703</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95242</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9421</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11668</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26093</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68150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145000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86504</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33587</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2853</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2853</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938382</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34842</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11105</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3324</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20413</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4247</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4247</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777220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127007</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51000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64000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157949</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281956</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54000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36698</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67210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67210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44500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10363</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10363</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08</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514616</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455</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381796</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12179</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 демалыс жұмысын қолдау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278094</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87930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1063</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456</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111307</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30518</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32686</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47219</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21513</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11273</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6133</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239826</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28981</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18967</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10014</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19090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14942</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4148</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191755</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35095</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665</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4221</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жануарлардан алатын өнімдер мен шикізаттың құнын иелеріне өтеу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3424</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9556</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128644</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22138</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22138</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21638</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381403</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381403</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344903</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36500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65528</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59328</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59328</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w:t>
            </w:r>
            <w:r>
              <w:rPr>
                <w:rFonts w:ascii="Times New Roman"/>
                <w:b/>
                <w:i w:val="false"/>
                <w:color w:val="000000"/>
                <w:sz w:val="20"/>
              </w:rPr>
              <w:t xml:space="preserve">) </w:t>
            </w:r>
            <w:r>
              <w:rPr>
                <w:rFonts w:ascii="Times New Roman"/>
                <w:b w:val="false"/>
                <w:i w:val="false"/>
                <w:color w:val="000000"/>
                <w:sz w:val="20"/>
              </w:rPr>
              <w:t>жергілікті атқарушы органының резерві</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165640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165640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3732</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161908</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32522</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50904</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50904</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50904</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50904</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18382</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18382</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18382</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58653</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58653</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58653</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58653</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5.Бюджеттің тапшылығы (профициті)</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-1430842</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(профицитті пайдалану)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1430842</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50904</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50904</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50904</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18382</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18382</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18382</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1398320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Шу аудандық мәслихатының</w:t>
            </w:r>
            <w:r>
              <w:br/>
            </w:r>
            <w:r>
              <w:rPr>
                <w:rFonts w:ascii="Times New Roman"/>
                <w:b w:val="false"/>
                <w:i w:val="false"/>
                <w:color w:val="000000"/>
                <w:sz w:val="20"/>
              </w:rPr>
              <w:t>2016 жылғы</w:t>
            </w:r>
            <w:r>
              <w:rPr>
                <w:rFonts w:ascii="Times New Roman"/>
                <w:b w:val="false"/>
                <w:i w:val="false"/>
                <w:color w:val="000000"/>
                <w:sz w:val="20"/>
              </w:rPr>
              <w:t xml:space="preserve"> 27 қазандағы</w:t>
            </w:r>
            <w:r>
              <w:br/>
            </w:r>
            <w:r>
              <w:rPr>
                <w:rFonts w:ascii="Times New Roman"/>
                <w:b w:val="false"/>
                <w:i w:val="false"/>
                <w:color w:val="000000"/>
                <w:sz w:val="20"/>
              </w:rPr>
              <w:t>№ 6-3 шешіміне</w:t>
            </w:r>
            <w:r>
              <w:rPr>
                <w:rFonts w:ascii="Times New Roman"/>
                <w:b w:val="false"/>
                <w:i w:val="false"/>
                <w:color w:val="000000"/>
                <w:sz w:val="20"/>
              </w:rPr>
              <w:t xml:space="preserve"> № 2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2015 жылғы</w:t>
            </w:r>
            <w:r>
              <w:rPr>
                <w:rFonts w:ascii="Times New Roman"/>
                <w:b w:val="false"/>
                <w:i w:val="false"/>
                <w:color w:val="000000"/>
                <w:sz w:val="20"/>
              </w:rPr>
              <w:t xml:space="preserve"> 25 желтоқсандағы</w:t>
            </w:r>
            <w:r>
              <w:br/>
            </w:r>
            <w:r>
              <w:rPr>
                <w:rFonts w:ascii="Times New Roman"/>
                <w:b w:val="false"/>
                <w:i w:val="false"/>
                <w:color w:val="000000"/>
                <w:sz w:val="20"/>
              </w:rPr>
              <w:t>№ 48-3 шешіміне № 5 қосымша</w:t>
            </w:r>
          </w:p>
        </w:tc>
      </w:tr>
    </w:tbl>
    <w:bookmarkStart w:name="z240" w:id="0"/>
    <w:p>
      <w:pPr>
        <w:spacing w:after="0"/>
        <w:ind w:left="0"/>
        <w:jc w:val="left"/>
      </w:pPr>
      <w:r>
        <w:rPr>
          <w:rFonts w:ascii="Times New Roman"/>
          <w:b/>
          <w:i w:val="false"/>
          <w:color w:val="000000"/>
        </w:rPr>
        <w:t xml:space="preserve"> Қаладағы аудан, аудандық маңызы бар қала, кент, ауыл, ауылдық округтің бағдарламалары бойынша бөлінген қаражат көлемдерінің тізімі</w:t>
      </w:r>
    </w:p>
    <w:bookmarkEnd w:id="0"/>
    <w:bookmarkStart w:name="z241" w:id="1"/>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1020"/>
        <w:gridCol w:w="2208"/>
        <w:gridCol w:w="1631"/>
        <w:gridCol w:w="887"/>
        <w:gridCol w:w="889"/>
        <w:gridCol w:w="889"/>
        <w:gridCol w:w="2620"/>
        <w:gridCol w:w="1763"/>
      </w:tblGrid>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 аудандық маңызы бар қаланың, кент, ауыл, ауылдық округ әкімінің қызметін қамтамасыз ету жөніндегі қызмет</w:t>
            </w:r>
            <w:r>
              <w:br/>
            </w:r>
            <w:r>
              <w:rPr>
                <w:rFonts w:ascii="Times New Roman"/>
                <w:b w:val="false"/>
                <w:i w:val="false"/>
                <w:color w:val="000000"/>
                <w:sz w:val="20"/>
              </w:rPr>
              <w:t>
тер</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 Ауылдық жерлерде балаларды мектепке дейін тегін алып баруды және кері алып келуді ұйым</w:t>
            </w:r>
            <w:r>
              <w:br/>
            </w:r>
            <w:r>
              <w:rPr>
                <w:rFonts w:ascii="Times New Roman"/>
                <w:b w:val="false"/>
                <w:i w:val="false"/>
                <w:color w:val="000000"/>
                <w:sz w:val="20"/>
              </w:rPr>
              <w:t>
дастыру</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008 Елдімекендердегікөшелерді жарықтандыру</w:t>
            </w:r>
            <w:r>
              <w:br/>
            </w: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009Елді мекендердің санитариясын қамтамасыз ету</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Мемлекеттік органның күрделі шығыстары</w:t>
            </w: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 Жұмыспен қамту 2020 жол картасы бойынша қалаларды және ауылдық елді мекендерді дамыту шеңберінде объектілерді жөндеу және абаттан</w:t>
            </w:r>
            <w:r>
              <w:br/>
            </w:r>
            <w:r>
              <w:rPr>
                <w:rFonts w:ascii="Times New Roman"/>
                <w:b w:val="false"/>
                <w:i w:val="false"/>
                <w:color w:val="000000"/>
                <w:sz w:val="20"/>
              </w:rPr>
              <w:t>
дыру</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040 "Өңірлерді дамыту" бағдарламасы шеңберінде өңірлерді экономикалық дамыту-ға жәрдемдесу бойынша шаралар</w:t>
            </w:r>
            <w:r>
              <w:br/>
            </w:r>
            <w:r>
              <w:rPr>
                <w:rFonts w:ascii="Times New Roman"/>
                <w:b w:val="false"/>
                <w:i w:val="false"/>
                <w:color w:val="000000"/>
                <w:sz w:val="20"/>
              </w:rPr>
              <w:t>
ды іске асыру</w:t>
            </w: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"Бірлікүстем ауылдық округі әкімінің аппараты" коммуналдық мемлекеттік мекемесі</w:t>
            </w: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18383</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2318</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2192</w:t>
            </w: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"Дулат ауылдық округі әкімінің аппараты" коммуналдық мемлекеттік мекемесі </w:t>
            </w: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14687</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1432</w:t>
            </w: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"Бірлік ауылдық округі әкімінің аппараты" коммуналдық мемлекеттік мекемесі</w:t>
            </w: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17759</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1702</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3307</w:t>
            </w: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"Жаңақоғам ауылдық округі әкімінің аппараты" коммуналдық мемлекеттік мекемесі </w:t>
            </w: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17357</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2465</w:t>
            </w: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"Шу қаласы әкімінің аппараты" коммуналдық мемлекеттік мекемесі </w:t>
            </w: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46284</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 би ауылдық округі әкімінің аппараты" коммуналдық мемлекеттік мекемесі</w:t>
            </w: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37620</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8089</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19008</w:t>
            </w: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"Тасөткел ауылдық округі әкімінің аппараты" коммуналдық мемлекеттік мекемесі</w:t>
            </w: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16022</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100</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1159</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1175</w:t>
            </w: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 ауылдық округі әкімінің аппараты" коммуналдық мемлекеттік мекемесі</w:t>
            </w: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17131</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1577</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3075</w:t>
            </w: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"Ескі-Шу ауылдық округі әкімінің аппараты" коммуналдық мемлекеттік мекемесі</w:t>
            </w: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17074</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1159</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3273</w:t>
            </w: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"Қорағаты ауылдық округі әкімінің аппараты" коммуналдық мемлекеттік мекемесі</w:t>
            </w: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19980</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2755</w:t>
            </w: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"Қонаев ауылы әкімінің аппараты" коммуналдық мемлекеттік мекемесі</w:t>
            </w: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22676</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5277</w:t>
            </w: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"Далақайнар ауылы әкімінің аппараты" коммуналдық мемлекеттік мекемесі</w:t>
            </w: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14805</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1354</w:t>
            </w: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15800</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1542</w:t>
            </w: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"Шоқпар ауылдық округі әкімінің аппараты" коммуналдық мемлекеттік мекемесі</w:t>
            </w: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15871</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1159</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3025</w:t>
            </w: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16653</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1194</w:t>
            </w: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"Балуан Шолақ ауылдық округі әкімінің аппараты" коммуналдық мемлекеттік мекемесі</w:t>
            </w: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14324</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773</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1703</w:t>
            </w: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ауылдық округі әкімінің аппараты" коммуналдық мемлекеттік мекемесі</w:t>
            </w: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17626</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2648</w:t>
            </w: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"Өндіріс ауылдық округі әкімінің аппараты" коммуналдық мемлекеттік мекемесі</w:t>
            </w: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18335</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899</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1491</w:t>
            </w: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"Жаңажол ауылдық округі әкімінің аппараты" коммуналдық мемлекеттік мекемесі </w:t>
            </w: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18758</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1159</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2412</w:t>
            </w: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377145</w:t>
            </w: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7744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11105</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3324</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20413</w:t>
            </w: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59328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