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d086" w14:textId="92bd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"Үгiттiк баспа материалдарын орналастыру үшiн орындарын белгiлеу туралы" Сарысу ауданы әкімдігінің 2013 жылғы 23 шілдедегі № 257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әкімдігінің 2016 жылғы 26 қаңтардағы № 17 қаулысы. Жамбыл облысы Әділет департаментінде 2016 жылғы 12 ақпанда № 2935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 1995 жылғы 28 қыркүйектегi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"Үгiттiк баспа материалдарын орналастыру үшiн орындарын белгiлеу туралы" Сарысу ауданы әкімдігінің 2013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тіркеу Тізілімінде № 1989 болып тіркелген, 2013 жылғы 24 тамыздағы № 69 "Сарысу" газетінде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Д. Асановаға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Сарысу ауданы әкімдігінің 2016 жылғы 26 қаңтардағы № 17 "Үгiттiк баспа материалдарын орналастыру үшiн орындарын белгiлеу туралы" Сарысу ауданы әкімдігінің 2013 жылғы 23 шілдедегі № 257 қаулысына өзгерістер енгізу туралы" қаулысына келісім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Сарысу аудандық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 Имашев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ақпан 2016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 қосымша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үшiн үгiттiк баспа материалдарын орналастыру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4"/>
        <w:gridCol w:w="2231"/>
        <w:gridCol w:w="7415"/>
      </w:tblGrid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Үгiттiк баспа материалдарын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шағын ауданда орналасқан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ауданда орналасқан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ауданда орналасқан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көшесiнiң бойында орналасқан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Мұқанов және Бейбiтшiлiк көшелерiнiң қиылысындағы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көшесiнiң бойында орналасқан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Сейфуллин атындағы орта мектебiнiң жанындағы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Саудакент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Асанов көшесiнiң бойында орналасқан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Сұлтанғазиев көшесiнiң бойында орналасқан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 Сыздықбайұлы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Арыстанды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Түркiстан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атындағы орта мектебiнiң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Үшбас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орта мектебі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Игiлiк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Фельдшерлiк-акушерлiк пунктiнiң жанындағы қалқа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Қызылдихан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Фельдшерлiк-акушерлiк пунктiнiң жанындағы қалқа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Жайлаукөл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орта мектебі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 әкiмiнiң аппараты ғимаратының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Әбiлда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