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736db" w14:textId="6f736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Субсидияланатын басым ауыл шаруашылығы дақылдарының әрбір түрi бойынша субсидия алуға өтінімді ұсыну мерзімдерін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Т. Рысқұлов аудандық әкімдігінің 2016 жылғы 16 қыркүйектегі № 303 қаулысы. Жамбыл облысы Әділет департаментінде 2016 жылғы 20 қыркүйекте № 3162 болып тіркелді. Күші жойылды - Жамбыл облысы Т.Рысқұлов ауданы әкімдігінің 2018 жылғы 14 ақпандағы № 90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Т.Рысқұлов ауданы әкімдігінің 14.02.2018 </w:t>
      </w:r>
      <w:r>
        <w:rPr>
          <w:rFonts w:ascii="Times New Roman"/>
          <w:b w:val="false"/>
          <w:i w:val="false"/>
          <w:color w:val="ff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"Басым дақылдар өндiрудi субсидиялау арқылы өсiмдiк шаруашылығының шығымдылығын және өнім сапасын арттыруды, жанар-жағармай материалдарының және көктемгi егіс пен егiн жинау жұмыстарын жүргiзу үшін қажеттi басқа да тауарлық-материалдық құндылықтардың құнын және ауыл шаруашылығы дақылдарын қорғалған топырақта өңдеп өсіру шығындарының құнын субсидиялау қағидаларын бекіту туралы" Қазақстан Республикасы Ауыл шаруашылығы министрінің міндетін атқарушының 2015 жылғы 27 ақпандағы </w:t>
      </w:r>
      <w:r>
        <w:rPr>
          <w:rFonts w:ascii="Times New Roman"/>
          <w:b w:val="false"/>
          <w:i w:val="false"/>
          <w:color w:val="000000"/>
          <w:sz w:val="28"/>
        </w:rPr>
        <w:t>№ 4-3/177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11094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сәйкес Т. Рысқұлов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субсидияланатын басым ауыл шаруашылығы дақылдарының әрбір түрi бойынша өтінімді ұсыну мерзімдері айқындалсын.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"Т. Рысқұлов ауданы әкімдігінің ауыл шаруашылығы бөлімі" коммуналдық мемлекеттік мекемесі заңнамада белгіленген тәртіппен: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мемлекеттік тіркеуден өткеннен кейін күнтізбелік он күн ішінде оны ресми жариялауға жіберуді;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қаулының Т. Рысқұлов ауданы әкімдігінің интернет-ресурсында орналастырылуын;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қаулыдан туындайтын басқа да шаралардың қабылдануын қамтамасыз етсін.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Манарбек Әміреұлы Тлеповке жүктелсін.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оның алғашқы ресми жарияланған күнінен кейін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Айтақов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16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303 қаулысына қосымша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Субсидияланатын басым ауыл шаруашылығы дақылдарының әрбір түрi бойынша өтінімді ұсыну мерзімдері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Қосымшаға өзгерістер енгізілді – Жамбыл облысы Т. Рысқұлов аудандық әкімдігінің 21.11.2016 </w:t>
      </w:r>
      <w:r>
        <w:rPr>
          <w:rFonts w:ascii="Times New Roman"/>
          <w:b w:val="false"/>
          <w:i w:val="false"/>
          <w:color w:val="ff0000"/>
          <w:sz w:val="28"/>
        </w:rPr>
        <w:t>№ 383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1"/>
        <w:gridCol w:w="3452"/>
        <w:gridCol w:w="3813"/>
        <w:gridCol w:w="3814"/>
      </w:tblGrid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"/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ауыл шаруашылығы дақылдары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Өтінімді ұсыну мерзімдерінің басталуы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Өтінімді ұсыну мерзімдерінің аяқталуы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2"/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 қызылшасы 1 гектарға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20.09.2016 жыл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10.10.2016 жыл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3"/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 қызылшасы 1 тоннаға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20.10.2016 жыл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10.11.2016 жыл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4"/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Қорғалған топырақтағы көкөніс (фермерлік үлгідегі жылыжай)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20.10.2016 жыл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10.11.2016 жыл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5"/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Қорғалған топырақтағы көкөніс (өнеркәсіптік үлгідегі жылыжай)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20.10.2016 жыл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10.11.2016 жыл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6"/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 қызылшасы, ашық топырақта өнеркәсіптік үлгідегі тамшылатып суару жүйелерін, өнеркәсіптік үлгідегі спринклерлік суару жүйелерін қолдану арқылы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20.09.2016 жыл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10.10.2016 жыл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7"/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 қызылшасы 1 тоннаға, тамшылатып суару жүйелерін, өнеркәсіптік үлгідегі жаңбырлатып суару жүйелерін қолдану арқылы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20.09.2016 жыл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10.10.2016 жыл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8"/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 дақылдар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20.09.2016 жыл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10.10.2016 жыл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9"/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Дәндік жүгері, өнеркәсіптік үлгідегі тамшылатып суару жүйелерін және өнеркәсіптік үлгідегі спринклерлік суару жүйелерін қолдану арқылы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20.09.2016 жыл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10.10.2016 жыл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20"/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Дәндік жүгері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20.09.2016 жыл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10.10.2016 жыл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21"/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Көпжылдық шөп (таза егіс)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20.09.2016 жыл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10.10.2016 жыл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22"/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 3 жылғы көпжылдық шөп 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20.09.2016 жыл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10.10.2016 жыл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23"/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жылдық шөп, өнеркәсіптік үлгідегі тамшылатып суару жүйелерін, өнеркәсіптік үлгідегі спринклерлік суару жүйелерін қолдану арқылы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20.09.2016 жыл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10.10.2016 жыл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24"/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Сүрлемдік жүгері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20.09.2016 жыл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10.10.2016 жыл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25"/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20.09.2016 жыл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10.10.2016 жыл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26"/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Сүрлемдік жүгері, өнеркәсіптік үлгідегі тамшылатып суару жүйелерін, өнеркәсіптік үлгідегі спринклерлік суару жүйелерін қолдану арқылы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20.09.2016 жыл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10.10.2016 жыл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бидай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28.11.2016 жыл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09.12.2016 жыл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арпа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28.11.2016 жыл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09.12.2016 жыл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топырақтағы көкөніс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28.11.2016 жыл</w:t>
            </w:r>
          </w:p>
        </w:tc>
        <w:tc>
          <w:tcPr>
            <w:tcW w:w="3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09.12.2016 жыл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