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fde03" w14:textId="2cfde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Аудандық коммуналдық мемлекеттік кәсіпорындардың таза табысының бір бөлігін аудару нормативтерін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аудандық әкімдігінің 2016 жылғы 5 қыркүйектегі № 273 қаулысы. Жамбыл облысы Әділет департаментінде 2016 жылғы 4 қазанда № 3166 болып тіркелді. Күші жойылды - Жамбыл облысы Мойынқұм ауданы әкімдігінің 2026 жылғы 17 тамыздағы № 233 қаулысымен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Мойынқұм ауданы әкімдігінің 17.08.2026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"Мемлекеттік мүлік туралы" Қазақстан Республикасының 2011 жылғы 1наурыздағы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Аудандық коммуналдық мемлекеттiк кәсiпорындардың таза табысының бір бөлігін аудару нормативтерi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белгіленсiн.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Аудандық коммуналдық мемлекеттік кәсіпорындардың уәкілетті органдары жоспарланатын жылдың алдындағы жылдың 1 мамырына дейінгі мерзімде "Мойынқұм ауданы әкімдігінің қаржы бөлімі" коммуналдық мемлекеттік мекемесіне (бұдан әрі –қаржы бөлімі) алдағы үшжылдық кезеңге арналған аудандық бюджетке аударылуы тиіс таза табыстың бір бөлігінің болжамды сомаларын, сондай-ақ есепті жылы аудандық коммуналдық мемлекеттік кәсіпорындардың аудандық бюджетке аударған таза табысының мөлшерін берсін.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"Мойынқұм ауданы әкімінің аппараты" коммуналдық мемлекеттік мекемесі осы қаулының әділет органдарында мемлекеттік тіркелуін және заңнамада белгіленген тәртіппен ресми жариялануын қамтамасыз етсін.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аудан әкімінің орынбасары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Мұратхан Тұрарханұлы Естаевқа жүктелсін. 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қаулы әділет органдарында мемлекеттік тіркелген күннен бастап күшіне енеді және алғашқы ресми жарияланғаннан кейін күнтізбелік он күн өткен соң қолданысқа енгізіледі.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Нүркенов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2016 жылғы 5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273 қаулысына қосымша </w:t>
            </w:r>
          </w:p>
        </w:tc>
      </w:tr>
    </w:tbl>
    <w:bookmarkStart w:name="z1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Аудандық коммуналдық мемлекеттік кәсiпорындардың таза табысының бір бөлігін аудару нормативтері</w:t>
      </w:r>
    </w:p>
    <w:bookmarkEnd w:id="5"/>
    <w:bookmarkStart w:name="z1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Аудандық коммуналдық мемлекеттік кәсіпорындардың таза табысының бір бөлігін аудандық бюджетке аудару нормативі келесіде айқындалады: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3 000 000 теңгеге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сомасынан 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3 000 001 теңгеден 50 000 000 теңгеге дейін</w:t>
            </w:r>
          </w:p>
          <w:bookmarkEnd w:id="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 теңге + 3 000 000 теңге мөлшердегі таза табыстан асқан сомадан 10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50 000 001 теңгеден 250 000 000 теңгеге дейін</w:t>
            </w:r>
          </w:p>
          <w:bookmarkEnd w:id="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4 850 000 теңге + 50 000 000 теңге мөлшердегі таза табыстан асқан сомадан 15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250 000 001 теңгеден 500 000 000 теңгеге дейін</w:t>
            </w:r>
          </w:p>
          <w:bookmarkEnd w:id="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34 850 000 теңге + 250 000 000 теңге мөлшердегі таза табыстан асқан сомадан 25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500 000 001 теңгеден 1 000 000 000 теңгеге дейін</w:t>
            </w:r>
          </w:p>
          <w:bookmarkEnd w:id="1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97 350 000 теңге + 500 000 000 теңге мөлшердегі таза табыстан асқан сомадан 30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1 000 000 001 теңге және одан жоғары</w:t>
            </w:r>
          </w:p>
          <w:bookmarkEnd w:id="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247 350 000 теңге + 1 000 000 000 теңге мөлшердегі таза табыстан асқан сомадан 50 пайыз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