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dfb4" w14:textId="ebdd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әкімінің 2016 жылғы 27 қаңтардағы № 2 шешімі. Жамбыл облысы Әділет департаментінде 2016 жылғы 18 ақпанда № 2941 болып тіркелді. Күші жойылды - Жамбыл облысы Мойынқұм ауданы әкімінің 2018 жылғы 13 желтоқсандағы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ауданы әкімінің 13.12.2018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Мойынқұм ауданының аумағында сайлау учаскелері құрылсын.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Оразымбетов Сәбит Мәденұлына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аумақтық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Сарыбеков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27.01. 2016 ж.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 шешіміне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аумағындағы сайлау учаскелері және олардың шекаралары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306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Кеңес елді мекені.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307 сайлау учаскесі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Биназар елді мекенінің Н.Байқоныров, Ә.Өткелбаев, М.Қыдырбаев, Жайлаубек көшелері.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308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Бірлік елді мекенінің Ә.Досымбаев, Ә.Тәшеков, Б.Әбдіқадыров, И.Ақылбаев, К.Сыздыққызы, Баданова, О.Исабеков, Ж.Қуанышбаев, Т.Түйтебай көшелері, Биназар елді мекенінің Қ.Біртаев, Р.Шаңлақбаев, Қ.Имашев, Ш.Шаріпбаев, Ж.Әлімқұлов көшелері.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309 сайлау учаскесі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А.Назарбеков елді мекені, Бірлік елді мекенінің Абай, Биназар, М.Әуезов, М.Мәметова, Жайлаубек, Жамбыл, С.Шәкіров, Терсебай, Амангелді, Тоқсабаев, Қ.Рысқұлбеков, Ғ.Асылбеков, Т.Інкәрбеков көшелері.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310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Көкжелек елді мекенінің Жамбыл, Т.Әубәкіров, Бекқұлы би көшелері.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311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Күшаман елді мекені, Көкжелек елді мекенінің Ы.Алтынсарин, Биназар, С.Айнақұлов, Смағұлов, Әбдіраимов, Көкжелек, Сырғабаев көшелері.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312 сайлау учаскесі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Жамбыл елді мекені.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313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Мойынқұм елді мекенінің Жамбыл, А.Назарбеков, Абылайхан, М.Мәметова, Ғ.Мұратбаев, Қ.Нұрбеков, Ғ.Мүсірепов, Б.Майлин, Ш.Қалдаяқов, Масютенко, Ағыбай Батыр көшелері.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314 сайлау учаскесі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Мойынқұм елді мекенінің Көшенов, Ж.Аймауытов, Ә.Ташкентбаев, І.Жансүгіров, М.Мақатаев, С.Мұқанов, Ә.Досымбаев, С.Құлбаев, А.Оспанов, М.Әуезов, Қажымұқан, Желтоқсан, С.Сейфуллин, К.Қабышев, А.Байтұрсынов, С.Нарымбетов, М.Өтемісов, Қ.Рысқұлбеков көшелері.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315 сайлау учаскесі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Мойынқұм елді мекенінің Амангелді, Б.Омаров, Т.Нарбаев, Ә.Молдағұлова, Ә.Жапаров, Ш.Уалиханов, Ә.Асылбеков, Балуан Шолақ, Т.Әубәкіров, М.Пахаленко, С.Күлекеева көшелері.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316 сайлау учаскесі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Қылышбай елді мекені, Абылан елді мекені, "Комсомол" бөлімшесі, Мойынқұм елді мекенінің Абай, Ж.Қуанышбаев, К.Нарымбетов, Ш.Тайбағаров, Б.Момышұлы, Құрманәлі, Молдабеков, Лесхоз көшелері.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317 сайлау учаскесі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Құмөзек елді мекені.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318 сайлау учаскесі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Қарабөгет елді мекені.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319 сайлау учаскесі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Сарыөзек елді мекені.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320 сайлау учаскесі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Ұланбел, Кіші Қамқалы елді мекендері.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321 сайлау учаскесі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Хантау елді мекені.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322 сайлау учаскесі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Қияхты елді мекені.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323 сайлау учаскесі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Мыңарал стансасының Теміржолшылар, Мөлтек көшелері, Шығанақ елді мекенінің Қ.Сәтбаевтың 1 тұйығы, Қ.Сәтбаевтың 2 тұйығы, Айдаралиев, Ж.Қуанышбаев, Амангелді, Жеңіс, С.Сейфуллин, Ағыбай батыр, Қ.Сәтбаев, Қ.Рысқұлбеков, Балхаш, Абай, СМП 628 көшелері, Үшбалық, Қарасай елді мекендері.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324 сайлау учаскесі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Мыңарал елді мекені, Қашқантеңіз стансасы, Мыңарал стансасының Абай көшесі.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325 сайлау учаскесі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Ақбақай елді мекені.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326 сайлау учаскесі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Мирный елді мекені.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№ 327 сайлау учаскесі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Ақсүйек елді мекені, Шығанақ елді мекенінің Ы.Алтынсарин, Наурыз көшелері, Байтал елді мекені, Бурыл Байтал стансасы.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