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211f" w14:textId="a402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Сарымолдаев ауылдық округі әкімінің 2016 жылғы 25 қаңтардағы № 27 шешімі. Жамбыл облысы Әділет департаментінде 2016 жылғы 5 ақпандағы № 2928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тиiстi аумақ халқының пiкiрiн ескере отырып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Сарымолдаев ауылдық округінің Сарымолдаев ауылындағы Новая көшесі Қадырбек Амангелдиев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Сарымолдаев ауылдық округі әкімі аппаратының бас маманы Е. Киргизбаевқа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