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5a71" w14:textId="f2c5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әкімдігінің 2016 жылғы 29 сәуірдегі №158 қаулысы. Жамбыл облысы Әділет департаментінде 2016 жылғы 7 маусымдағы № 3104 болып тіркелді. Күші жойылды - Жамбыл облысы Меркі аудандық әкімдігінің 2025 жылғы 3 маусымдағы № 160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Меркі аудандық әкімдігінің 03.06.2025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кун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РҚАО-ның ескертпесі.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(Қазақстан Республикасының Әділет министрлігінде 2015 жылы 25 мамырда </w:t>
      </w:r>
      <w:r>
        <w:rPr>
          <w:rFonts w:ascii="Times New Roman"/>
          <w:b w:val="false"/>
          <w:i w:val="false"/>
          <w:color w:val="000000"/>
          <w:sz w:val="28"/>
        </w:rPr>
        <w:t>№ 11148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102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Меркі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Меркі ауданы аумағында көшпелі сауданы жүзеге асыру үшін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арнайы бөлінген орындары белгіленсін.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орындауын бақылау аудан әкімінің орынбасары М. Өмірбековке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Көпбосынов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№158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Меркі ауданының аумағында көшпелі сауданы жүзеге асыру үшін арнайы бөлінген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  <w:bookmarkEnd w:id="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 мен С.Нартбаев көшесінің қиылысының жанындағы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мен Ы.Алтынсарин көшелерінің қиылысы, "Нұр" дүкенінің алды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  <w:bookmarkEnd w:id="10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Әзімбек Ысмаилов көшесінің бойында ораналасқан ескі жанар-жағар май құю стансасының жаны ("Кощалы" мейрамханасына қарама-қарсы)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ауылдық округі</w:t>
            </w:r>
          </w:p>
          <w:bookmarkEnd w:id="12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өзенінің күн шығыс жағындағы алаң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 ауылдық округі</w:t>
            </w:r>
          </w:p>
          <w:bookmarkEnd w:id="1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Әзімбек Ысмаилов көшесінің бойындағы "Алкопищепром" жауапкершілігі шектеулі серіктестігі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көшесінің бойындағы "Қазпошта" акционерлік қоғамы бөлімшесі ғимаратының батыс жағындағы алаң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ауылдық округі</w:t>
            </w:r>
          </w:p>
          <w:bookmarkEnd w:id="1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стансасы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Қожакеев көшесінің бойындағы "Мадияр" дүкенінің жанындағы алаң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 ауылдық округі</w:t>
            </w:r>
          </w:p>
          <w:bookmarkEnd w:id="1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және Стахановская көшелерінің қиылысындағы дүкеннің жанындағы алаң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 ауылдық округі</w:t>
            </w:r>
          </w:p>
          <w:bookmarkEnd w:id="2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Асубай көшесінің бойындағы № 40 үйге қарама-қарсы орналасқан бос жатқан жер учаскесі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Совхозная көшесінің бойындағы құрылысы аяқталмаған дүкеннің алдындағы алаң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 ауылдық округі</w:t>
            </w:r>
          </w:p>
          <w:bookmarkEnd w:id="2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Шөкеұлы Қалдыбай көшесі № 59 (ауылдық Мәдениет үйінің маңы)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ауылдық округі</w:t>
            </w:r>
          </w:p>
          <w:bookmarkEnd w:id="2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Рақымбай Құлбаев көшесі ("Ауылым" дүкенінің жанында)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Мыңқазан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Сейдіман Жамансартов көшесі ("Мыңқазан" дүкенінің жанында)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Зейнеп Мұстафаева көшесі (ауылдық клуб жанында)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Андас-батыр ауылдық округі</w:t>
            </w:r>
          </w:p>
          <w:bookmarkEnd w:id="30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Андас-батыр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А.Шотайұлы көшесі (орталық наубайхананың алды)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аялдаманың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Шалдовар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 Қарпық" дүкенінің алды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  <w:bookmarkEnd w:id="3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Қозыкен Көксалов көшесі (Мәдениет үйіне қарама-қарсы)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 ауылдық округі</w:t>
            </w:r>
          </w:p>
          <w:bookmarkEnd w:id="3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көшесінің Кенен Әзірбаев көшесімен қиылысының оң жағындағы алаң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 ауылдық округі</w:t>
            </w:r>
          </w:p>
          <w:bookmarkEnd w:id="3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Аспаринская көшесі (дүкеннің алдында)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ауылдық округі</w:t>
            </w:r>
          </w:p>
          <w:bookmarkEnd w:id="40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дүкенінің оң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"Қарақат" дүкенінің оң жағы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