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c14e" w14:textId="508c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2016 жылғы 8 қаңтардағы № 2 қаулысы. Жамбыл облысы Әділет департаментінде 2016 жылғы 21 қаңтарда № 2913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қаржыландырудың ережесiне сәйкес, жұмыссыздар үшін қоғамдық жұмыстарды ұйымдастыру мақсатында,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Қордай ауданы әкімдігінің жұмыспен қамту және әлеуметтік бағдарламалар бөлімі"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Бейқұт Тілебалдыұлы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енеді, оның алғашқы ресми жарияланған күнінен кейін күнтізбелік он күн өткен соң қолданысқа енгізіледі және 2016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 әкімдігінің "2016 жылға қоғамдық жұмыстарды ұйымдастыру туралы" 2016 жылғы 8 қаңтардағы № 2 қаулысына келісім парағы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Қорғаныс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Қордай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Р.Д.Джамангузов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"08" қаңтар 2016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Б.Т.Баймухамбетов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"08"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"Қазпочта" акционерлік қоғамы Жамбыл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филиалы Қордай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почта байланыс торабының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Ж.Ж.Есенбаев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"08"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қаулысына қосымша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745"/>
        <w:gridCol w:w="2273"/>
        <w:gridCol w:w="1351"/>
        <w:gridCol w:w="2115"/>
        <w:gridCol w:w="1041"/>
        <w:gridCol w:w="1042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 және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Қордай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тазалауға, көркейтуге,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Отар ауылдық округі әкімінің аппараты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көркейту, көгалдандыру және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Қарасу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Степной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Қасық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Ноғайбай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Алға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Сарыбұлақ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Қақпатас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Кенен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Бетқайнар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Масаншы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Қарасай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Қаракемер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Сортөбе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Үлкен-Сұлутөр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Сұлутөр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Ауқатты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әкімдігінің тұрғын үй-коммуналдық шаруашылығы жөніндегі кәсіпорыны"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тазалауға, көркейтуге және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Толық емес жұмыс күні жағдайында және икемді кесте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әкімдігінің тұрғын үй-коммуналдық шаруашылық жолаушылар көлігі және автомобиль жолдары бөлімінің "Қордай Су" шаруашылық жүргізу құқығындағы коммуналдық мемлекеттік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Жамбыл облыстық филиалы Қордай аудандық почта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Пошташыларға көмектесу, Іс-қағаздармен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 Қордай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полиция инспекторларына көмекші болуға,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Қорғаныс министрлігінің "Жамбыл облысы Қордай ауданының Қорғаныс Істер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"Қордай шамшырағы-Кордайский маяк" аудандық қоғамдық-саяси газеті"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Пошташыларға көмектесу, Іс-қағаздармен 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Қордай ауданы әкімдігінің білім бөлімінің "Балауса" балалар сауықтыру лагері"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тазалауға, көркейтуге және көгалдандыруға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36 057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