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3dce" w14:textId="e4d3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 аппаратының қызметтік куәлігін беру Қағидалары және оның сипаттамасын бекіту туралы</w:t>
      </w:r>
    </w:p>
    <w:p>
      <w:pPr>
        <w:spacing w:after="0"/>
        <w:ind w:left="0"/>
        <w:jc w:val="both"/>
      </w:pPr>
      <w:r>
        <w:rPr>
          <w:rFonts w:ascii="Times New Roman"/>
          <w:b w:val="false"/>
          <w:i w:val="false"/>
          <w:color w:val="000000"/>
          <w:sz w:val="28"/>
        </w:rPr>
        <w:t>Жамбыл облысы Жамбыл аудандық мәслихатының 2016 жылғы 30 қарашадағы № 6-7 шешімі. Жамбыл облысы Әділет департаментінде 2017 жылғы 4 қаңтарда № 3275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мемлекеттік қызметі туралы" 2015 жылы 23 қарашадағы Қазақстан Республикасы Заңының </w:t>
      </w:r>
      <w:r>
        <w:rPr>
          <w:rFonts w:ascii="Times New Roman"/>
          <w:b w:val="false"/>
          <w:i w:val="false"/>
          <w:color w:val="000000"/>
          <w:sz w:val="28"/>
        </w:rPr>
        <w:t>30-бабы</w:t>
      </w:r>
      <w:r>
        <w:rPr>
          <w:rFonts w:ascii="Times New Roman"/>
          <w:b w:val="false"/>
          <w:i w:val="false"/>
          <w:color w:val="000000"/>
          <w:sz w:val="28"/>
        </w:rPr>
        <w:t xml:space="preserve"> 4-тармағына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Жамбыл аудандық мәслихаты аппаратының қызметтік куәлігін беру Қағидалары;</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Жамбыл аудандық мәслихаты аппаратының қызметтік куәлігінің сипаттамасы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Жамбыл аудандық мәслихаты аппаратының басшысы М.Самбетовқа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мәслихаты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 Кулкеев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мәслихатының </w:t>
            </w:r>
            <w:r>
              <w:br/>
            </w:r>
            <w:r>
              <w:rPr>
                <w:rFonts w:ascii="Times New Roman"/>
                <w:b w:val="false"/>
                <w:i w:val="false"/>
                <w:color w:val="000000"/>
                <w:sz w:val="20"/>
              </w:rPr>
              <w:t>2016 жылғы 30 қарашадағы</w:t>
            </w:r>
            <w:r>
              <w:br/>
            </w:r>
            <w:r>
              <w:rPr>
                <w:rFonts w:ascii="Times New Roman"/>
                <w:b w:val="false"/>
                <w:i w:val="false"/>
                <w:color w:val="000000"/>
                <w:sz w:val="20"/>
              </w:rPr>
              <w:t>№ 6-7 шешіміне 1 қосымша</w:t>
            </w:r>
          </w:p>
        </w:tc>
      </w:tr>
    </w:tbl>
    <w:bookmarkStart w:name="z20" w:id="0"/>
    <w:p>
      <w:pPr>
        <w:spacing w:after="0"/>
        <w:ind w:left="0"/>
        <w:jc w:val="left"/>
      </w:pPr>
      <w:r>
        <w:rPr>
          <w:rFonts w:ascii="Times New Roman"/>
          <w:b/>
          <w:i w:val="false"/>
          <w:color w:val="000000"/>
        </w:rPr>
        <w:t xml:space="preserve"> Жамбыл аудандық мәслихаты аппаратының қызметтік куәлігін беру Қағидалары</w:t>
      </w:r>
    </w:p>
    <w:bookmarkEnd w:id="0"/>
    <w:bookmarkStart w:name="z2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Жамбыл аудандық мәслихаты аппаратының қызметтік куәлігін беру Қағидалары (бұдан әрі – Қағидалар) Жамбыл аудандық мәслихаты аппаратының қызметтік куәліктерді беру тәртібін белгілейді.</w:t>
      </w:r>
      <w:r>
        <w:br/>
      </w:r>
      <w:r>
        <w:rPr>
          <w:rFonts w:ascii="Times New Roman"/>
          <w:b w:val="false"/>
          <w:i w:val="false"/>
          <w:color w:val="000000"/>
          <w:sz w:val="28"/>
        </w:rPr>
        <w:t>
      </w:t>
      </w:r>
      <w:r>
        <w:rPr>
          <w:rFonts w:ascii="Times New Roman"/>
          <w:b w:val="false"/>
          <w:i w:val="false"/>
          <w:color w:val="000000"/>
          <w:sz w:val="28"/>
        </w:rPr>
        <w:t>2. Мемлекеттік қызметшінің қызметтік куәлігі(бұдан әрі – қызметтік куәлік) оның мемлекеттік лауазымы мен лауазымдық өкілеттерін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3. Қызметтік куәлік осы шешіммен бекітілген сипаттамаға сәйкес.</w:t>
      </w:r>
      <w:r>
        <w:br/>
      </w:r>
      <w:r>
        <w:rPr>
          <w:rFonts w:ascii="Times New Roman"/>
          <w:b w:val="false"/>
          <w:i w:val="false"/>
          <w:color w:val="000000"/>
          <w:sz w:val="28"/>
        </w:rPr>
        <w:t>
      </w:t>
      </w:r>
      <w:r>
        <w:rPr>
          <w:rFonts w:ascii="Times New Roman"/>
          <w:b w:val="false"/>
          <w:i w:val="false"/>
          <w:color w:val="000000"/>
          <w:sz w:val="28"/>
        </w:rPr>
        <w:t>4. Тиісінше ресімделмеген, жарамдылық мерзімі өткен, түзетілген және тазартылған куәлік жарамсыз болып саналады.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Қызметтік куәлікті беру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Қызметтік куәлік мемлекеттік мекеменің қызметшілеріне Жамбыл аудандық мәслихатының хатшысының қолы қойылып беріледі.</w:t>
      </w:r>
      <w:r>
        <w:br/>
      </w:r>
      <w:r>
        <w:rPr>
          <w:rFonts w:ascii="Times New Roman"/>
          <w:b w:val="false"/>
          <w:i w:val="false"/>
          <w:color w:val="000000"/>
          <w:sz w:val="28"/>
        </w:rPr>
        <w:t>
      </w:t>
      </w:r>
      <w:r>
        <w:rPr>
          <w:rFonts w:ascii="Times New Roman"/>
          <w:b w:val="false"/>
          <w:i w:val="false"/>
          <w:color w:val="000000"/>
          <w:sz w:val="28"/>
        </w:rPr>
        <w:t xml:space="preserve"> 6. Қызметтік куәлік қызметкерлерге лауазымға тағайындалған, лауазымы ауысқан, жоғалған немесе бүлінген жағдайда беріледі.Қызметкерлер алған қызметтік куәлік үшін осы Қағидаларға қосымша келісілген нысаны бойынша Жамбыл аудандық мәслихаты аппаратының мемлекеттік қызметшілеріне қызметтік куәлікті беруді есепке алу журналына қол қояды (бұдан әрі – есепке алу журналы).</w:t>
      </w:r>
      <w:r>
        <w:br/>
      </w:r>
      <w:r>
        <w:rPr>
          <w:rFonts w:ascii="Times New Roman"/>
          <w:b w:val="false"/>
          <w:i w:val="false"/>
          <w:color w:val="000000"/>
          <w:sz w:val="28"/>
        </w:rPr>
        <w:t>
      </w:t>
      </w:r>
      <w:r>
        <w:rPr>
          <w:rFonts w:ascii="Times New Roman"/>
          <w:b w:val="false"/>
          <w:i w:val="false"/>
          <w:color w:val="000000"/>
          <w:sz w:val="28"/>
        </w:rPr>
        <w:t xml:space="preserve"> 7.Қызметтік куәліктер және қызметтік куәлікті беруді есепке алу журналы мемлекеттік мекеменің лауазымдық нұсқаулығы бойынша кадрлық жұмыстарды жүргізетін мемлекеттік қызметшінің (бұдан әрі – кадр қызметшісі) сейфінде сақталады.</w:t>
      </w:r>
      <w:r>
        <w:br/>
      </w:r>
      <w:r>
        <w:rPr>
          <w:rFonts w:ascii="Times New Roman"/>
          <w:b w:val="false"/>
          <w:i w:val="false"/>
          <w:color w:val="000000"/>
          <w:sz w:val="28"/>
        </w:rPr>
        <w:t>
      </w:t>
      </w:r>
      <w:r>
        <w:rPr>
          <w:rFonts w:ascii="Times New Roman"/>
          <w:b w:val="false"/>
          <w:i w:val="false"/>
          <w:color w:val="000000"/>
          <w:sz w:val="28"/>
        </w:rPr>
        <w:t xml:space="preserve">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r>
        <w:br/>
      </w:r>
      <w:r>
        <w:rPr>
          <w:rFonts w:ascii="Times New Roman"/>
          <w:b w:val="false"/>
          <w:i w:val="false"/>
          <w:color w:val="000000"/>
          <w:sz w:val="28"/>
        </w:rPr>
        <w:t>
      </w:t>
      </w:r>
      <w:r>
        <w:rPr>
          <w:rFonts w:ascii="Times New Roman"/>
          <w:b w:val="false"/>
          <w:i w:val="false"/>
          <w:color w:val="000000"/>
          <w:sz w:val="28"/>
        </w:rPr>
        <w:t>Осы Қағидалардың 6-тармағында көзделген қызметтік куәлікті ауыстыру кезінде бұрын берілген қызметтік куәлікті кадр кызметшісі қайтарып алады.</w:t>
      </w:r>
      <w:r>
        <w:br/>
      </w:r>
      <w:r>
        <w:rPr>
          <w:rFonts w:ascii="Times New Roman"/>
          <w:b w:val="false"/>
          <w:i w:val="false"/>
          <w:color w:val="000000"/>
          <w:sz w:val="28"/>
        </w:rPr>
        <w:t>
      </w:t>
      </w:r>
      <w:r>
        <w:rPr>
          <w:rFonts w:ascii="Times New Roman"/>
          <w:b w:val="false"/>
          <w:i w:val="false"/>
          <w:color w:val="000000"/>
          <w:sz w:val="28"/>
        </w:rPr>
        <w:t>9. Кадр қызметшісі жыл сайын, 1 қаңтардағы жағдай бойынша, қызметтік куәліктердің есептік деректерге сәйкестігіне салыстырып тексеру жүргізеді.</w:t>
      </w:r>
      <w:r>
        <w:br/>
      </w:r>
      <w:r>
        <w:rPr>
          <w:rFonts w:ascii="Times New Roman"/>
          <w:b w:val="false"/>
          <w:i w:val="false"/>
          <w:color w:val="000000"/>
          <w:sz w:val="28"/>
        </w:rPr>
        <w:t>
      </w:t>
      </w:r>
      <w:r>
        <w:rPr>
          <w:rFonts w:ascii="Times New Roman"/>
          <w:b w:val="false"/>
          <w:i w:val="false"/>
          <w:color w:val="000000"/>
          <w:sz w:val="28"/>
        </w:rPr>
        <w:t>10. Қызметтік куәліктерін толтыру, ресімдеу, есепке алу, беру, сақтау және жою тәртібін жалпы бақылауды кадр қызметшісі жүзеге асырады.</w:t>
      </w:r>
      <w:r>
        <w:br/>
      </w:r>
      <w:r>
        <w:rPr>
          <w:rFonts w:ascii="Times New Roman"/>
          <w:b w:val="false"/>
          <w:i w:val="false"/>
          <w:color w:val="000000"/>
          <w:sz w:val="28"/>
        </w:rPr>
        <w:t>
      </w:t>
      </w:r>
      <w:r>
        <w:rPr>
          <w:rFonts w:ascii="Times New Roman"/>
          <w:b w:val="false"/>
          <w:i w:val="false"/>
          <w:color w:val="000000"/>
          <w:sz w:val="28"/>
        </w:rPr>
        <w:t>11. Қызметтік куәлік жоғалған немесе бүлінген жағдайда, оның иесі дереу кадр қызметшісіне жазбаша (еркін) нысанда хабарлайды, бұқаралық ақпарат құралдарына хабарландыру береді.</w:t>
      </w:r>
      <w:r>
        <w:br/>
      </w:r>
      <w:r>
        <w:rPr>
          <w:rFonts w:ascii="Times New Roman"/>
          <w:b w:val="false"/>
          <w:i w:val="false"/>
          <w:color w:val="000000"/>
          <w:sz w:val="28"/>
        </w:rPr>
        <w:t>
      </w:t>
      </w:r>
      <w:r>
        <w:rPr>
          <w:rFonts w:ascii="Times New Roman"/>
          <w:b w:val="false"/>
          <w:i w:val="false"/>
          <w:color w:val="000000"/>
          <w:sz w:val="28"/>
        </w:rPr>
        <w:t>12. Қызметтік куәлікті жоғалтудың, бүлдірудің, сондай-ақ оны басқа адамдарға берудің немесе мақсатқа сай пайдаланбаудың әрбір фактісі бойынша кадр қызметшісі қызметтік тергеп-тексеру туралы өкімнің шығуынан кейін, он күнтізбелік күн мерзімінде қызметтік тексеру жүргізеді, оның нәтижелері бойынша мемлекеттік мекеменің тәртіптік комиссиясы кінәлілерді тәртіптік жауапкершілікке тарту туралы мәселені қарайды.</w:t>
      </w:r>
      <w:r>
        <w:br/>
      </w:r>
      <w:r>
        <w:rPr>
          <w:rFonts w:ascii="Times New Roman"/>
          <w:b w:val="false"/>
          <w:i w:val="false"/>
          <w:color w:val="000000"/>
          <w:sz w:val="28"/>
        </w:rPr>
        <w:t>
      </w:t>
      </w:r>
      <w:r>
        <w:rPr>
          <w:rFonts w:ascii="Times New Roman"/>
          <w:b w:val="false"/>
          <w:i w:val="false"/>
          <w:color w:val="000000"/>
          <w:sz w:val="28"/>
        </w:rPr>
        <w:t>13. Жоғалған қызметтік куәліктер бұқаралық ақпарат құралдары арқылы жарамсыз деп жарияланады, бұл туралы кадр қызметшісі хабардар етіледі. Жоғалғанның орнына жаңа қызметтік куәлікті қызметтік тексеру жүргізілгеннен кейін кадр қызметшісі береді.</w:t>
      </w:r>
      <w:r>
        <w:br/>
      </w:r>
      <w:r>
        <w:rPr>
          <w:rFonts w:ascii="Times New Roman"/>
          <w:b w:val="false"/>
          <w:i w:val="false"/>
          <w:color w:val="000000"/>
          <w:sz w:val="28"/>
        </w:rPr>
        <w:t>
      </w:t>
      </w:r>
      <w:r>
        <w:rPr>
          <w:rFonts w:ascii="Times New Roman"/>
          <w:b w:val="false"/>
          <w:i w:val="false"/>
          <w:color w:val="000000"/>
          <w:sz w:val="28"/>
        </w:rPr>
        <w:t>14. Жұмыстан босатылған кезде қызметкер қызметтік куәлікті кадр қызметшісіне тапсырады.</w:t>
      </w:r>
      <w:r>
        <w:br/>
      </w:r>
      <w:r>
        <w:rPr>
          <w:rFonts w:ascii="Times New Roman"/>
          <w:b w:val="false"/>
          <w:i w:val="false"/>
          <w:color w:val="000000"/>
          <w:sz w:val="28"/>
        </w:rPr>
        <w:t>
      </w:t>
      </w:r>
      <w:r>
        <w:rPr>
          <w:rFonts w:ascii="Times New Roman"/>
          <w:b w:val="false"/>
          <w:i w:val="false"/>
          <w:color w:val="000000"/>
          <w:sz w:val="28"/>
        </w:rPr>
        <w:t>Куәлікті тапсырған кезде кету парағына кадр қызметшісінің қолы қойылады.</w:t>
      </w:r>
      <w:r>
        <w:br/>
      </w:r>
      <w:r>
        <w:rPr>
          <w:rFonts w:ascii="Times New Roman"/>
          <w:b w:val="false"/>
          <w:i w:val="false"/>
          <w:color w:val="000000"/>
          <w:sz w:val="28"/>
        </w:rPr>
        <w:t>
      </w:t>
      </w:r>
      <w:r>
        <w:rPr>
          <w:rFonts w:ascii="Times New Roman"/>
          <w:b w:val="false"/>
          <w:i w:val="false"/>
          <w:color w:val="000000"/>
          <w:sz w:val="28"/>
        </w:rPr>
        <w:t>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 </w:t>
            </w:r>
            <w:r>
              <w:br/>
            </w:r>
            <w:r>
              <w:rPr>
                <w:rFonts w:ascii="Times New Roman"/>
                <w:b w:val="false"/>
                <w:i w:val="false"/>
                <w:color w:val="000000"/>
                <w:sz w:val="20"/>
              </w:rPr>
              <w:t xml:space="preserve">аппаратының қызметтік </w:t>
            </w:r>
            <w:r>
              <w:br/>
            </w:r>
            <w:r>
              <w:rPr>
                <w:rFonts w:ascii="Times New Roman"/>
                <w:b w:val="false"/>
                <w:i w:val="false"/>
                <w:color w:val="000000"/>
                <w:sz w:val="20"/>
              </w:rPr>
              <w:t>куәлігін беру Қағидаларына</w:t>
            </w:r>
            <w:r>
              <w:br/>
            </w:r>
            <w:r>
              <w:rPr>
                <w:rFonts w:ascii="Times New Roman"/>
                <w:b w:val="false"/>
                <w:i w:val="false"/>
                <w:color w:val="000000"/>
                <w:sz w:val="20"/>
              </w:rPr>
              <w:t>1 қосымша</w:t>
            </w:r>
          </w:p>
        </w:tc>
      </w:tr>
    </w:tbl>
    <w:bookmarkStart w:name="z41" w:id="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
    <w:bookmarkStart w:name="z42" w:id="4"/>
    <w:p>
      <w:pPr>
        <w:spacing w:after="0"/>
        <w:ind w:left="0"/>
        <w:jc w:val="left"/>
      </w:pPr>
      <w:r>
        <w:rPr>
          <w:rFonts w:ascii="Times New Roman"/>
          <w:b/>
          <w:i w:val="false"/>
          <w:color w:val="000000"/>
        </w:rPr>
        <w:t xml:space="preserve"> Жамбыл аудандық мәслихаты аппаратының қызметтік куәлігін беруді есепке алу журналы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612"/>
        <w:gridCol w:w="2510"/>
        <w:gridCol w:w="392"/>
        <w:gridCol w:w="392"/>
        <w:gridCol w:w="831"/>
        <w:gridCol w:w="4705"/>
        <w:gridCol w:w="2073"/>
        <w:gridCol w:w="393"/>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куәліктің нөмері</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 (бар болған жағдайда)</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Атқаратын лауазымы</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күні</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Алғаны жөнінде жеке қолы</w:t>
            </w: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куәлікті ауыстыруы және тапсырғаны, (тағайындалуы, лауазымының өзгеруі, мерзімінің өтуі, жұмыстан босатылуы жоғалуы туралы белгі)</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куәлікті жою (актінің нөмірі мен күні)</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 Жамбыл аудандық мәслихатының аппараты мемлекеттік мекемесінің мемлекеттік қызметшілердің қызметтік куәлікті беруді есепке алу журналы тігіледі, нөмірленеді және аудандық мәслихат хатшысының қолымен және аудандық мәслихат аппаратының мөрімен расталады.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мәслихатының </w:t>
            </w:r>
            <w:r>
              <w:br/>
            </w:r>
            <w:r>
              <w:rPr>
                <w:rFonts w:ascii="Times New Roman"/>
                <w:b w:val="false"/>
                <w:i w:val="false"/>
                <w:color w:val="000000"/>
                <w:sz w:val="20"/>
              </w:rPr>
              <w:t>2016 жылғы 30 қарашадағы</w:t>
            </w:r>
            <w:r>
              <w:br/>
            </w:r>
            <w:r>
              <w:rPr>
                <w:rFonts w:ascii="Times New Roman"/>
                <w:b w:val="false"/>
                <w:i w:val="false"/>
                <w:color w:val="000000"/>
                <w:sz w:val="20"/>
              </w:rPr>
              <w:t>№ 6-7 шешіміне 2 қосымша</w:t>
            </w:r>
          </w:p>
        </w:tc>
      </w:tr>
    </w:tbl>
    <w:bookmarkStart w:name="z47" w:id="5"/>
    <w:p>
      <w:pPr>
        <w:spacing w:after="0"/>
        <w:ind w:left="0"/>
        <w:jc w:val="left"/>
      </w:pPr>
      <w:r>
        <w:rPr>
          <w:rFonts w:ascii="Times New Roman"/>
          <w:b/>
          <w:i w:val="false"/>
          <w:color w:val="000000"/>
        </w:rPr>
        <w:t xml:space="preserve"> Жамбыл аудандық мәслихаты аппаратының қызметтік куәліктің сипаттамасы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Куәліктің мұқабаларының көлемі 19 сантиметр х 6,5 сантиметр (ашып көрсетілген түрінде), күрең қызыл түсті экобылғарыдан немесе жоғары сапалы жасанды былғарыдан болуы.</w:t>
      </w:r>
      <w:r>
        <w:br/>
      </w:r>
      <w:r>
        <w:rPr>
          <w:rFonts w:ascii="Times New Roman"/>
          <w:b w:val="false"/>
          <w:i w:val="false"/>
          <w:color w:val="000000"/>
          <w:sz w:val="28"/>
        </w:rPr>
        <w:t>
      </w:t>
      </w:r>
      <w:r>
        <w:rPr>
          <w:rFonts w:ascii="Times New Roman"/>
          <w:b w:val="false"/>
          <w:i w:val="false"/>
          <w:color w:val="000000"/>
          <w:sz w:val="28"/>
        </w:rPr>
        <w:t>2. Куәліктің сыртқы бетінің ортасында алтын түсті Қазақстан Республикасы Мемлекеттік Елтаңбасының бейнесі орналасқан, одан төмен "ҚАЗАҚСТАН РЕСПУБЛИКАСЫ" деген типографиялық қаріппен жазба жазылады.</w:t>
      </w:r>
      <w:r>
        <w:br/>
      </w:r>
      <w:r>
        <w:rPr>
          <w:rFonts w:ascii="Times New Roman"/>
          <w:b w:val="false"/>
          <w:i w:val="false"/>
          <w:color w:val="000000"/>
          <w:sz w:val="28"/>
        </w:rPr>
        <w:t>
      </w:t>
      </w:r>
      <w:r>
        <w:rPr>
          <w:rFonts w:ascii="Times New Roman"/>
          <w:b w:val="false"/>
          <w:i w:val="false"/>
          <w:color w:val="000000"/>
          <w:sz w:val="28"/>
        </w:rPr>
        <w:t>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"ЖАМБЫЛ ОБЛЫСЫ ЖАМБЫЛ АУДАНДЫҚ МӘСЛИХАТЫ АППАРАТЫ", "АППАРАТ МАСЛИХАТА ЖАМБЫЛСКОГО РАЙОНА ЖАМБЫЛСКОЙ ОБЛАСТИ" деген жазулар орналастырылған.</w:t>
      </w:r>
      <w:r>
        <w:br/>
      </w:r>
      <w:r>
        <w:rPr>
          <w:rFonts w:ascii="Times New Roman"/>
          <w:b w:val="false"/>
          <w:i w:val="false"/>
          <w:color w:val="000000"/>
          <w:sz w:val="28"/>
        </w:rPr>
        <w:t>
      </w:t>
      </w:r>
      <w:r>
        <w:rPr>
          <w:rFonts w:ascii="Times New Roman"/>
          <w:b w:val="false"/>
          <w:i w:val="false"/>
          <w:color w:val="000000"/>
          <w:sz w:val="28"/>
        </w:rPr>
        <w:t>4. Сол жағында: көлемі 2,5 х 3,5 см фотосурет (қарсы алдынан түсірілген, түрлі-түсті), тиісінше Жамбыл аудандық мәслихат хатшысының қолымен және елтаңбалы мөрмен расталған қазақ тіліндегі мәтін.</w:t>
      </w:r>
      <w:r>
        <w:br/>
      </w:r>
      <w:r>
        <w:rPr>
          <w:rFonts w:ascii="Times New Roman"/>
          <w:b w:val="false"/>
          <w:i w:val="false"/>
          <w:color w:val="000000"/>
          <w:sz w:val="28"/>
        </w:rPr>
        <w:t>
      </w:t>
      </w:r>
      <w:r>
        <w:rPr>
          <w:rFonts w:ascii="Times New Roman"/>
          <w:b w:val="false"/>
          <w:i w:val="false"/>
          <w:color w:val="000000"/>
          <w:sz w:val="28"/>
        </w:rPr>
        <w:t>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берілген уақыты мен жарамдылық мерзімі көрсетіледі(бес жыл мерзімге беріледі).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