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d2d514" w14:textId="6d2d51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2017 жылға ата-анасынан кәмелеттік жасқа толғанға дейін айырылған немесе ата-анасының қамқорлығынсыз қалған, білім беру ұйымдарының түлектері болып табылатын жастар қатарындағы азаматтар үшін және бас бостандығынан айыру орындарынан босатылған адамдарды, пробация қызметінің есебінде тұрған адамдарды жұмысқа орналастыру үшін жұмыс орындарына квота белгілеу туралы</w:t>
      </w:r>
    </w:p>
    <w:p>
      <w:pPr>
        <w:spacing w:after="0"/>
        <w:ind w:left="0"/>
        <w:jc w:val="both"/>
      </w:pPr>
      <w:r>
        <w:rPr>
          <w:rFonts w:ascii="Times New Roman"/>
          <w:b w:val="false"/>
          <w:i w:val="false"/>
          <w:color w:val="000000"/>
          <w:sz w:val="28"/>
        </w:rPr>
        <w:t>Жамбыл облысы Тараз қаласы әкімдігінің 2016 жылғы 28 желтоқсандағы № 904 қаулысы. Жамбыл облысы Әділет департаментінде 2017 жылғы 20 қаңтарда № 3289 болып тіркелді.</w:t>
      </w:r>
    </w:p>
    <w:p>
      <w:pPr>
        <w:spacing w:after="0"/>
        <w:ind w:left="0"/>
        <w:jc w:val="both"/>
      </w:pPr>
      <w:bookmarkStart w:name="z4" w:id="0"/>
      <w:r>
        <w:rPr>
          <w:rFonts w:ascii="Times New Roman"/>
          <w:b w:val="false"/>
          <w:i w:val="false"/>
          <w:color w:val="ff0000"/>
          <w:sz w:val="28"/>
        </w:rPr>
        <w:t>
      РҚАО-ның ескертпесі.</w:t>
      </w:r>
      <w:r>
        <w:br/>
      </w:r>
      <w:r>
        <w:rPr>
          <w:rFonts w:ascii="Times New Roman"/>
          <w:b w:val="false"/>
          <w:i w:val="false"/>
          <w:color w:val="ff0000"/>
          <w:sz w:val="28"/>
        </w:rPr>
        <w:t xml:space="preserve">
      </w:t>
      </w:r>
      <w:r>
        <w:rPr>
          <w:rFonts w:ascii="Times New Roman"/>
          <w:b w:val="false"/>
          <w:i w:val="false"/>
          <w:color w:val="ff0000"/>
          <w:sz w:val="28"/>
        </w:rPr>
        <w:t>Құжаттың мәтінінде түпнұсқаның пунктуациясы мен орфографиясы сақталған.</w:t>
      </w:r>
    </w:p>
    <w:bookmarkEnd w:id="0"/>
    <w:bookmarkStart w:name="z6" w:id="1"/>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2001 жылғы 23 қаңтардағы Қазақстан Республикасы Заңының </w:t>
      </w:r>
      <w:r>
        <w:rPr>
          <w:rFonts w:ascii="Times New Roman"/>
          <w:b w:val="false"/>
          <w:i w:val="false"/>
          <w:color w:val="000000"/>
          <w:sz w:val="28"/>
        </w:rPr>
        <w:t>37-бабына</w:t>
      </w:r>
      <w:r>
        <w:rPr>
          <w:rFonts w:ascii="Times New Roman"/>
          <w:b w:val="false"/>
          <w:i w:val="false"/>
          <w:color w:val="000000"/>
          <w:sz w:val="28"/>
        </w:rPr>
        <w:t xml:space="preserve">, "Халықты жұмыспен қамту туралы" 2016 жылғы 6 сәуірдегі Қазақстан Республикасы Заңының </w:t>
      </w:r>
      <w:r>
        <w:rPr>
          <w:rFonts w:ascii="Times New Roman"/>
          <w:b w:val="false"/>
          <w:i w:val="false"/>
          <w:color w:val="000000"/>
          <w:sz w:val="28"/>
        </w:rPr>
        <w:t>9</w:t>
      </w:r>
      <w:r>
        <w:rPr>
          <w:rFonts w:ascii="Times New Roman"/>
          <w:b w:val="false"/>
          <w:i w:val="false"/>
          <w:color w:val="000000"/>
          <w:sz w:val="28"/>
        </w:rPr>
        <w:t xml:space="preserve">, </w:t>
      </w:r>
      <w:r>
        <w:rPr>
          <w:rFonts w:ascii="Times New Roman"/>
          <w:b w:val="false"/>
          <w:i w:val="false"/>
          <w:color w:val="000000"/>
          <w:sz w:val="28"/>
        </w:rPr>
        <w:t>27-баптарына</w:t>
      </w:r>
      <w:r>
        <w:rPr>
          <w:rFonts w:ascii="Times New Roman"/>
          <w:b w:val="false"/>
          <w:i w:val="false"/>
          <w:color w:val="000000"/>
          <w:sz w:val="28"/>
        </w:rPr>
        <w:t xml:space="preserve"> сәйкес Тараз қаласының әкімдігі </w:t>
      </w:r>
      <w:r>
        <w:rPr>
          <w:rFonts w:ascii="Times New Roman"/>
          <w:b/>
          <w:i w:val="false"/>
          <w:color w:val="000000"/>
          <w:sz w:val="28"/>
        </w:rPr>
        <w:t>ҚАУЛЫ ЕТЕДІ:</w:t>
      </w:r>
    </w:p>
    <w:bookmarkEnd w:id="1"/>
    <w:bookmarkStart w:name="z7" w:id="2"/>
    <w:p>
      <w:pPr>
        <w:spacing w:after="0"/>
        <w:ind w:left="0"/>
        <w:jc w:val="both"/>
      </w:pPr>
      <w:r>
        <w:rPr>
          <w:rFonts w:ascii="Times New Roman"/>
          <w:b w:val="false"/>
          <w:i w:val="false"/>
          <w:color w:val="000000"/>
          <w:sz w:val="28"/>
        </w:rPr>
        <w:t xml:space="preserve">
      1. Тараз қаласы бойынша ұйымдық-құқықтық нысанына және меншік нысанына қарамастан барлық ұйымдар үшін 2017 жылға ата-анасынан кәмелеттік жасқа толғанға дейін айырылған немесе ата-анасының қамқорлығынсыз қалған білім беру ұйымдарының түлектері болып табылатын жастар қатарындағы азаматтар үшін және бас бостандығынан айыру орындарынан босатылған адамдарды, пробация қызметінің есебінде тұрған адамдарды жұмысқа орналастыру үшін жұмыс орындарына қызметкерлердің жалпы санынан квоталар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 қосымшаларға</w:t>
      </w:r>
      <w:r>
        <w:rPr>
          <w:rFonts w:ascii="Times New Roman"/>
          <w:b w:val="false"/>
          <w:i w:val="false"/>
          <w:color w:val="000000"/>
          <w:sz w:val="28"/>
        </w:rPr>
        <w:t xml:space="preserve"> сәйкес белгіленсін.</w:t>
      </w:r>
    </w:p>
    <w:bookmarkEnd w:id="2"/>
    <w:bookmarkStart w:name="z8" w:id="3"/>
    <w:p>
      <w:pPr>
        <w:spacing w:after="0"/>
        <w:ind w:left="0"/>
        <w:jc w:val="both"/>
      </w:pPr>
      <w:r>
        <w:rPr>
          <w:rFonts w:ascii="Times New Roman"/>
          <w:b w:val="false"/>
          <w:i w:val="false"/>
          <w:color w:val="000000"/>
          <w:sz w:val="28"/>
        </w:rPr>
        <w:t>
      2. "Тараз қаласы әкімдігінің халықты жұмыспен қамту орталығы" коммуналдық мемлекеттік мекемесі 2017 жылға ата-анасынан кәмелеттік жасқа толғанға дейін айырылған немесе ата-анасының қамқорлығынсыз қалған білім беру ұйымдарының түлектері болып табылатын жастар қатарындағы азаматтарға, бас бостандығынан айыру орындарынан босатылған адамдарды, пробация қызметінің есебінде тұрған адамдарды жұмысқа орналастыру үшін жұмыс орындарын квоталау жұмыстарын ұйымдастыруды қамтамасыз етсін.</w:t>
      </w:r>
    </w:p>
    <w:bookmarkEnd w:id="3"/>
    <w:bookmarkStart w:name="z9" w:id="4"/>
    <w:p>
      <w:pPr>
        <w:spacing w:after="0"/>
        <w:ind w:left="0"/>
        <w:jc w:val="both"/>
      </w:pPr>
      <w:r>
        <w:rPr>
          <w:rFonts w:ascii="Times New Roman"/>
          <w:b w:val="false"/>
          <w:i w:val="false"/>
          <w:color w:val="000000"/>
          <w:sz w:val="28"/>
        </w:rPr>
        <w:t>
      3. "Тараз қаласы әкімдігінің жұмыспен қамту және әлеуметтік бағдарламалар бөлімі" коммуналдық мемлекеттік мекемесі заңнамаларда белгіленген тәртіппен осы қаулының әділет органдарында мемлекеттік тіркелуін қамтамасыз етсін.</w:t>
      </w:r>
    </w:p>
    <w:bookmarkEnd w:id="4"/>
    <w:bookmarkStart w:name="z10" w:id="5"/>
    <w:p>
      <w:pPr>
        <w:spacing w:after="0"/>
        <w:ind w:left="0"/>
        <w:jc w:val="both"/>
      </w:pPr>
      <w:r>
        <w:rPr>
          <w:rFonts w:ascii="Times New Roman"/>
          <w:b w:val="false"/>
          <w:i w:val="false"/>
          <w:color w:val="000000"/>
          <w:sz w:val="28"/>
        </w:rPr>
        <w:t>
      4. Осы қаулының орындауын бақылау қала әкімінің орынбасары Кенжебек Мамашбайұлы Олжабайға жүктелсін.</w:t>
      </w:r>
    </w:p>
    <w:bookmarkEnd w:id="5"/>
    <w:bookmarkStart w:name="z11" w:id="6"/>
    <w:p>
      <w:pPr>
        <w:spacing w:after="0"/>
        <w:ind w:left="0"/>
        <w:jc w:val="both"/>
      </w:pPr>
      <w:r>
        <w:rPr>
          <w:rFonts w:ascii="Times New Roman"/>
          <w:b w:val="false"/>
          <w:i w:val="false"/>
          <w:color w:val="000000"/>
          <w:sz w:val="28"/>
        </w:rPr>
        <w:t>
      5. Осы қаулы әділет органдарында мемлекеттік тіркелген күннен бастап күшіне енеді және оның алғашқы ресми жарияланған күнінен күнтізбелік он күн өткен соң қолданысқа енгізіледі.</w:t>
      </w:r>
    </w:p>
    <w:bookmarkEnd w:id="6"/>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Қала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Календеров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Тараз қаласы әкімдігінің</w:t>
            </w:r>
            <w:r>
              <w:br/>
            </w:r>
            <w:r>
              <w:rPr>
                <w:rFonts w:ascii="Times New Roman"/>
                <w:b w:val="false"/>
                <w:i w:val="false"/>
                <w:color w:val="000000"/>
                <w:sz w:val="20"/>
              </w:rPr>
              <w:t>2016 жылғы 28 желтоқсандағы</w:t>
            </w:r>
            <w:r>
              <w:br/>
            </w:r>
            <w:r>
              <w:rPr>
                <w:rFonts w:ascii="Times New Roman"/>
                <w:b w:val="false"/>
                <w:i w:val="false"/>
                <w:color w:val="000000"/>
                <w:sz w:val="20"/>
              </w:rPr>
              <w:t>№ 904 қаулысына 1-қосымша</w:t>
            </w:r>
          </w:p>
        </w:tc>
      </w:tr>
    </w:tbl>
    <w:bookmarkStart w:name="z14" w:id="7"/>
    <w:p>
      <w:pPr>
        <w:spacing w:after="0"/>
        <w:ind w:left="0"/>
        <w:jc w:val="left"/>
      </w:pPr>
      <w:r>
        <w:rPr>
          <w:rFonts w:ascii="Times New Roman"/>
          <w:b/>
          <w:i w:val="false"/>
          <w:color w:val="000000"/>
        </w:rPr>
        <w:t xml:space="preserve"> 2017 жылға ата-анасынан кәмелеттік жасқа толғанға дейін айырылған немесе атанасының қамқорлықсыз қалған, білім беру ұйымдарының түлектері болып табылатын жастар қатарындағы азаматтарды жұмысқа орналастыру үшін жұмыс орындарына</w:t>
      </w:r>
    </w:p>
    <w:bookmarkEnd w:id="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42"/>
        <w:gridCol w:w="3818"/>
        <w:gridCol w:w="2356"/>
        <w:gridCol w:w="3032"/>
        <w:gridCol w:w="1852"/>
      </w:tblGrid>
      <w:tr>
        <w:trPr>
          <w:trHeight w:val="30" w:hRule="atLeast"/>
        </w:trPr>
        <w:tc>
          <w:tcPr>
            <w:tcW w:w="12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 w:id="8"/>
          <w:p>
            <w:pPr>
              <w:spacing w:after="20"/>
              <w:ind w:left="20"/>
              <w:jc w:val="both"/>
            </w:pPr>
            <w:r>
              <w:rPr>
                <w:rFonts w:ascii="Times New Roman"/>
                <w:b w:val="false"/>
                <w:i w:val="false"/>
                <w:color w:val="000000"/>
                <w:sz w:val="20"/>
              </w:rPr>
              <w:t>
№</w:t>
            </w:r>
          </w:p>
          <w:bookmarkEnd w:id="8"/>
        </w:tc>
        <w:tc>
          <w:tcPr>
            <w:tcW w:w="38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атауы</w:t>
            </w:r>
          </w:p>
        </w:tc>
        <w:tc>
          <w:tcPr>
            <w:tcW w:w="23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басындағы қызметкерлер дің тізімдік саны (адам)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Белгіленген квота мөлшері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Ата-анасынан кәмелеттік жасқа толғанға дейін айырылған немесе атанасының қамқорлықсыз қалған, білім беру ұйымдарының түлектері болып табылатын жастар қатарындағы азаматтар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Жұмыскерлердің тізімдік санынан %</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орындарының саны (бірлік)</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 w:id="9"/>
          <w:p>
            <w:pPr>
              <w:spacing w:after="20"/>
              <w:ind w:left="20"/>
              <w:jc w:val="both"/>
            </w:pPr>
            <w:r>
              <w:rPr>
                <w:rFonts w:ascii="Times New Roman"/>
                <w:b w:val="false"/>
                <w:i w:val="false"/>
                <w:color w:val="000000"/>
                <w:sz w:val="20"/>
              </w:rPr>
              <w:t>
1</w:t>
            </w:r>
          </w:p>
          <w:bookmarkEnd w:id="9"/>
        </w:tc>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"Бином" жауапкершілігі шектеулі серіктестігі</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3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 w:id="10"/>
          <w:p>
            <w:pPr>
              <w:spacing w:after="20"/>
              <w:ind w:left="20"/>
              <w:jc w:val="both"/>
            </w:pPr>
            <w:r>
              <w:rPr>
                <w:rFonts w:ascii="Times New Roman"/>
                <w:b w:val="false"/>
                <w:i w:val="false"/>
                <w:color w:val="000000"/>
                <w:sz w:val="20"/>
              </w:rPr>
              <w:t>
2</w:t>
            </w:r>
          </w:p>
          <w:bookmarkEnd w:id="10"/>
        </w:tc>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"Жамбыл-Жылу" коммуналдық мемлекеттік мекемесі</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685</w:t>
            </w:r>
          </w:p>
        </w:tc>
        <w:tc>
          <w:tcPr>
            <w:tcW w:w="3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 w:id="11"/>
          <w:p>
            <w:pPr>
              <w:spacing w:after="20"/>
              <w:ind w:left="20"/>
              <w:jc w:val="both"/>
            </w:pPr>
            <w:r>
              <w:rPr>
                <w:rFonts w:ascii="Times New Roman"/>
                <w:b w:val="false"/>
                <w:i w:val="false"/>
                <w:color w:val="000000"/>
                <w:sz w:val="20"/>
              </w:rPr>
              <w:t>
3</w:t>
            </w:r>
          </w:p>
          <w:bookmarkEnd w:id="11"/>
        </w:tc>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"Жасыл Ел-Тараз" жауапкершілігі шектеулі серіктестігі</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w:t>
            </w:r>
          </w:p>
        </w:tc>
        <w:tc>
          <w:tcPr>
            <w:tcW w:w="3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 w:id="12"/>
          <w:p>
            <w:pPr>
              <w:spacing w:after="20"/>
              <w:ind w:left="20"/>
              <w:jc w:val="both"/>
            </w:pPr>
            <w:r>
              <w:rPr>
                <w:rFonts w:ascii="Times New Roman"/>
                <w:b w:val="false"/>
                <w:i w:val="false"/>
                <w:color w:val="000000"/>
                <w:sz w:val="20"/>
              </w:rPr>
              <w:t>
4</w:t>
            </w:r>
          </w:p>
          <w:bookmarkEnd w:id="12"/>
        </w:tc>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"Тараз-су" коммуналдық мемлекеттік мекемесі</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w:t>
            </w:r>
          </w:p>
        </w:tc>
        <w:tc>
          <w:tcPr>
            <w:tcW w:w="3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 w:id="13"/>
          <w:p>
            <w:pPr>
              <w:spacing w:after="20"/>
              <w:ind w:left="20"/>
              <w:jc w:val="both"/>
            </w:pPr>
            <w:r>
              <w:rPr>
                <w:rFonts w:ascii="Times New Roman"/>
                <w:b w:val="false"/>
                <w:i w:val="false"/>
                <w:color w:val="000000"/>
                <w:sz w:val="20"/>
              </w:rPr>
              <w:t>
5</w:t>
            </w:r>
          </w:p>
          <w:bookmarkEnd w:id="13"/>
        </w:tc>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"Казфосфат" жауапкершілігі шектеулі серіктестігі</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3 743</w:t>
            </w:r>
          </w:p>
        </w:tc>
        <w:tc>
          <w:tcPr>
            <w:tcW w:w="3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0, 4%</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 w:id="14"/>
          <w:p>
            <w:pPr>
              <w:spacing w:after="20"/>
              <w:ind w:left="20"/>
              <w:jc w:val="both"/>
            </w:pPr>
            <w:r>
              <w:rPr>
                <w:rFonts w:ascii="Times New Roman"/>
                <w:b w:val="false"/>
                <w:i w:val="false"/>
                <w:color w:val="000000"/>
                <w:sz w:val="20"/>
              </w:rPr>
              <w:t>
6</w:t>
            </w:r>
          </w:p>
          <w:bookmarkEnd w:id="14"/>
        </w:tc>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"Тараз энергоорталығы" акционерлік қоғамы</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c>
          <w:tcPr>
            <w:tcW w:w="3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 w:id="15"/>
          <w:p>
            <w:pPr>
              <w:spacing w:after="20"/>
              <w:ind w:left="20"/>
              <w:jc w:val="both"/>
            </w:pPr>
            <w:r>
              <w:rPr>
                <w:rFonts w:ascii="Times New Roman"/>
                <w:b w:val="false"/>
                <w:i w:val="false"/>
                <w:color w:val="000000"/>
                <w:sz w:val="20"/>
              </w:rPr>
              <w:t>
7</w:t>
            </w:r>
          </w:p>
          <w:bookmarkEnd w:id="15"/>
        </w:tc>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"Имсталькон" жауапкершілігі шектеулі серіктестігі Жамбыл металлоконструктор зауыты</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737</w:t>
            </w:r>
          </w:p>
        </w:tc>
        <w:tc>
          <w:tcPr>
            <w:tcW w:w="3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 w:id="16"/>
          <w:p>
            <w:pPr>
              <w:spacing w:after="20"/>
              <w:ind w:left="20"/>
              <w:jc w:val="both"/>
            </w:pPr>
            <w:r>
              <w:rPr>
                <w:rFonts w:ascii="Times New Roman"/>
                <w:b w:val="false"/>
                <w:i w:val="false"/>
                <w:color w:val="000000"/>
                <w:sz w:val="20"/>
              </w:rPr>
              <w:t>
8</w:t>
            </w:r>
          </w:p>
          <w:bookmarkEnd w:id="16"/>
        </w:tc>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"Арайстроймаркет-2003" жауапкершілігі шектеулі серіктестігі</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3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 w:id="17"/>
          <w:p>
            <w:pPr>
              <w:spacing w:after="20"/>
              <w:ind w:left="20"/>
              <w:jc w:val="both"/>
            </w:pPr>
            <w:r>
              <w:rPr>
                <w:rFonts w:ascii="Times New Roman"/>
                <w:b w:val="false"/>
                <w:i w:val="false"/>
                <w:color w:val="000000"/>
                <w:sz w:val="20"/>
              </w:rPr>
              <w:t>
9</w:t>
            </w:r>
          </w:p>
          <w:bookmarkEnd w:id="17"/>
        </w:tc>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"Таразкожобувь" жауапкершілігі шектеулі серіктестігі</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3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 w:id="18"/>
          <w:p>
            <w:pPr>
              <w:spacing w:after="20"/>
              <w:ind w:left="20"/>
              <w:jc w:val="both"/>
            </w:pPr>
            <w:r>
              <w:rPr>
                <w:rFonts w:ascii="Times New Roman"/>
                <w:b w:val="false"/>
                <w:i w:val="false"/>
                <w:color w:val="000000"/>
                <w:sz w:val="20"/>
              </w:rPr>
              <w:t>
10</w:t>
            </w:r>
          </w:p>
          <w:bookmarkEnd w:id="18"/>
        </w:tc>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"Таразхиммонтаж" жауапкершілігі шектеулі серіктестігі</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c>
          <w:tcPr>
            <w:tcW w:w="3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 w:id="19"/>
          <w:p>
            <w:pPr>
              <w:spacing w:after="20"/>
              <w:ind w:left="20"/>
              <w:jc w:val="both"/>
            </w:pPr>
            <w:r>
              <w:rPr>
                <w:rFonts w:ascii="Times New Roman"/>
                <w:b w:val="false"/>
                <w:i w:val="false"/>
                <w:color w:val="000000"/>
                <w:sz w:val="20"/>
              </w:rPr>
              <w:t>
11</w:t>
            </w:r>
          </w:p>
          <w:bookmarkEnd w:id="19"/>
        </w:tc>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 И. Батуров атындағы "Жамбыл Мемлекеттік аудандық электр станциясы" акционерлік қоғамы</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571</w:t>
            </w:r>
          </w:p>
        </w:tc>
        <w:tc>
          <w:tcPr>
            <w:tcW w:w="3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7 214</w:t>
            </w:r>
          </w:p>
        </w:tc>
        <w:tc>
          <w:tcPr>
            <w:tcW w:w="3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Тараз қаласы әкімдігінің</w:t>
            </w:r>
            <w:r>
              <w:br/>
            </w:r>
            <w:r>
              <w:rPr>
                <w:rFonts w:ascii="Times New Roman"/>
                <w:b w:val="false"/>
                <w:i w:val="false"/>
                <w:color w:val="000000"/>
                <w:sz w:val="20"/>
              </w:rPr>
              <w:t>2016 жылғы 28 желтоқсандағы</w:t>
            </w:r>
            <w:r>
              <w:br/>
            </w:r>
            <w:r>
              <w:rPr>
                <w:rFonts w:ascii="Times New Roman"/>
                <w:b w:val="false"/>
                <w:i w:val="false"/>
                <w:color w:val="000000"/>
                <w:sz w:val="20"/>
              </w:rPr>
              <w:t>№ 904 қаулысына 2-қосымша</w:t>
            </w:r>
          </w:p>
        </w:tc>
      </w:tr>
    </w:tbl>
    <w:bookmarkStart w:name="z31" w:id="20"/>
    <w:p>
      <w:pPr>
        <w:spacing w:after="0"/>
        <w:ind w:left="0"/>
        <w:jc w:val="left"/>
      </w:pPr>
      <w:r>
        <w:rPr>
          <w:rFonts w:ascii="Times New Roman"/>
          <w:b/>
          <w:i w:val="false"/>
          <w:color w:val="000000"/>
        </w:rPr>
        <w:t xml:space="preserve"> 2017 жылға бас бостандығынан айыру орындарынан босатылған азаматтарды, пробация қызметінің есебінде тұрған адамдарды жұмысқа орналастыру үшін жұмыс орындарына квоталар</w:t>
      </w:r>
    </w:p>
    <w:bookmarkEnd w:id="2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62"/>
        <w:gridCol w:w="3266"/>
        <w:gridCol w:w="1942"/>
        <w:gridCol w:w="1839"/>
        <w:gridCol w:w="1275"/>
        <w:gridCol w:w="1839"/>
        <w:gridCol w:w="1277"/>
      </w:tblGrid>
      <w:tr>
        <w:trPr>
          <w:trHeight w:val="30" w:hRule="atLeast"/>
        </w:trPr>
        <w:tc>
          <w:tcPr>
            <w:tcW w:w="8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 w:id="21"/>
          <w:p>
            <w:pPr>
              <w:spacing w:after="20"/>
              <w:ind w:left="20"/>
              <w:jc w:val="both"/>
            </w:pPr>
            <w:r>
              <w:rPr>
                <w:rFonts w:ascii="Times New Roman"/>
                <w:b w:val="false"/>
                <w:i w:val="false"/>
                <w:color w:val="000000"/>
                <w:sz w:val="20"/>
              </w:rPr>
              <w:t>
№</w:t>
            </w:r>
          </w:p>
          <w:bookmarkEnd w:id="21"/>
        </w:tc>
        <w:tc>
          <w:tcPr>
            <w:tcW w:w="32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атауы</w:t>
            </w:r>
          </w:p>
        </w:tc>
        <w:tc>
          <w:tcPr>
            <w:tcW w:w="19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басындағы қызметкерлердің тізімдік саны (адам)</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Белгіленген квота мөлшері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бостандығынан айыру орындарынан босатылған азаматтар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Пробация қызметінің есебінде тұрған адамдар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Жұмыскер лердің тізімдік санынан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орындары ның саны (бірлік)</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Жұмыскерлер дің тізімдік санынан %</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орындары ның саны (бірлік)</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 w:id="22"/>
          <w:p>
            <w:pPr>
              <w:spacing w:after="20"/>
              <w:ind w:left="20"/>
              <w:jc w:val="both"/>
            </w:pPr>
            <w:r>
              <w:rPr>
                <w:rFonts w:ascii="Times New Roman"/>
                <w:b w:val="false"/>
                <w:i w:val="false"/>
                <w:color w:val="000000"/>
                <w:sz w:val="20"/>
              </w:rPr>
              <w:t>
1</w:t>
            </w:r>
          </w:p>
          <w:bookmarkEnd w:id="22"/>
        </w:tc>
        <w:tc>
          <w:tcPr>
            <w:tcW w:w="3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"Бином" жауапкершілігі шектеулі серіктестігі</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 w:id="23"/>
          <w:p>
            <w:pPr>
              <w:spacing w:after="20"/>
              <w:ind w:left="20"/>
              <w:jc w:val="both"/>
            </w:pPr>
            <w:r>
              <w:rPr>
                <w:rFonts w:ascii="Times New Roman"/>
                <w:b w:val="false"/>
                <w:i w:val="false"/>
                <w:color w:val="000000"/>
                <w:sz w:val="20"/>
              </w:rPr>
              <w:t>
2</w:t>
            </w:r>
          </w:p>
          <w:bookmarkEnd w:id="23"/>
        </w:tc>
        <w:tc>
          <w:tcPr>
            <w:tcW w:w="3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"Жамбыл-Жылу" коммуналдық мемлекеттік мекемесі</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685</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 w:id="24"/>
          <w:p>
            <w:pPr>
              <w:spacing w:after="20"/>
              <w:ind w:left="20"/>
              <w:jc w:val="both"/>
            </w:pPr>
            <w:r>
              <w:rPr>
                <w:rFonts w:ascii="Times New Roman"/>
                <w:b w:val="false"/>
                <w:i w:val="false"/>
                <w:color w:val="000000"/>
                <w:sz w:val="20"/>
              </w:rPr>
              <w:t>
3</w:t>
            </w:r>
          </w:p>
          <w:bookmarkEnd w:id="24"/>
        </w:tc>
        <w:tc>
          <w:tcPr>
            <w:tcW w:w="3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"Жасыл Ел-Тараз" жауапкершілігі шектеулі серіктестігі</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 w:id="25"/>
          <w:p>
            <w:pPr>
              <w:spacing w:after="20"/>
              <w:ind w:left="20"/>
              <w:jc w:val="both"/>
            </w:pPr>
            <w:r>
              <w:rPr>
                <w:rFonts w:ascii="Times New Roman"/>
                <w:b w:val="false"/>
                <w:i w:val="false"/>
                <w:color w:val="000000"/>
                <w:sz w:val="20"/>
              </w:rPr>
              <w:t>
4</w:t>
            </w:r>
          </w:p>
          <w:bookmarkEnd w:id="25"/>
        </w:tc>
        <w:tc>
          <w:tcPr>
            <w:tcW w:w="3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"Тараз-су" коммуналдық мемлекеттік мекемесі</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 w:id="26"/>
          <w:p>
            <w:pPr>
              <w:spacing w:after="20"/>
              <w:ind w:left="20"/>
              <w:jc w:val="both"/>
            </w:pPr>
            <w:r>
              <w:rPr>
                <w:rFonts w:ascii="Times New Roman"/>
                <w:b w:val="false"/>
                <w:i w:val="false"/>
                <w:color w:val="000000"/>
                <w:sz w:val="20"/>
              </w:rPr>
              <w:t>
5</w:t>
            </w:r>
          </w:p>
          <w:bookmarkEnd w:id="26"/>
        </w:tc>
        <w:tc>
          <w:tcPr>
            <w:tcW w:w="3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"Казфосфат" жауапкершілігі шектеулі серіктестігі</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3743</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0, 4%</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0, 4%</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 w:id="27"/>
          <w:p>
            <w:pPr>
              <w:spacing w:after="20"/>
              <w:ind w:left="20"/>
              <w:jc w:val="both"/>
            </w:pPr>
            <w:r>
              <w:rPr>
                <w:rFonts w:ascii="Times New Roman"/>
                <w:b w:val="false"/>
                <w:i w:val="false"/>
                <w:color w:val="000000"/>
                <w:sz w:val="20"/>
              </w:rPr>
              <w:t>
6</w:t>
            </w:r>
          </w:p>
          <w:bookmarkEnd w:id="27"/>
        </w:tc>
        <w:tc>
          <w:tcPr>
            <w:tcW w:w="3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"Тараз энергоорталығы" ақционерлік қоғамы</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 w:id="28"/>
          <w:p>
            <w:pPr>
              <w:spacing w:after="20"/>
              <w:ind w:left="20"/>
              <w:jc w:val="both"/>
            </w:pPr>
            <w:r>
              <w:rPr>
                <w:rFonts w:ascii="Times New Roman"/>
                <w:b w:val="false"/>
                <w:i w:val="false"/>
                <w:color w:val="000000"/>
                <w:sz w:val="20"/>
              </w:rPr>
              <w:t>
7</w:t>
            </w:r>
          </w:p>
          <w:bookmarkEnd w:id="28"/>
        </w:tc>
        <w:tc>
          <w:tcPr>
            <w:tcW w:w="3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"Имсталькон" жауапкершілігі шектеулі серіктестігі Жамбыл металлоконструктор зауыты</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737</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 w:id="29"/>
          <w:p>
            <w:pPr>
              <w:spacing w:after="20"/>
              <w:ind w:left="20"/>
              <w:jc w:val="both"/>
            </w:pPr>
            <w:r>
              <w:rPr>
                <w:rFonts w:ascii="Times New Roman"/>
                <w:b w:val="false"/>
                <w:i w:val="false"/>
                <w:color w:val="000000"/>
                <w:sz w:val="20"/>
              </w:rPr>
              <w:t>
8</w:t>
            </w:r>
          </w:p>
          <w:bookmarkEnd w:id="29"/>
        </w:tc>
        <w:tc>
          <w:tcPr>
            <w:tcW w:w="3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"Арайстроймаркет-2003" жауапкершілігі шектеулі серіктестігі</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 w:id="30"/>
          <w:p>
            <w:pPr>
              <w:spacing w:after="20"/>
              <w:ind w:left="20"/>
              <w:jc w:val="both"/>
            </w:pPr>
            <w:r>
              <w:rPr>
                <w:rFonts w:ascii="Times New Roman"/>
                <w:b w:val="false"/>
                <w:i w:val="false"/>
                <w:color w:val="000000"/>
                <w:sz w:val="20"/>
              </w:rPr>
              <w:t>
9</w:t>
            </w:r>
          </w:p>
          <w:bookmarkEnd w:id="30"/>
        </w:tc>
        <w:tc>
          <w:tcPr>
            <w:tcW w:w="3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"ТаразКожОбувь жауапкершілігі шектеулі серіктестігі</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 w:id="31"/>
          <w:p>
            <w:pPr>
              <w:spacing w:after="20"/>
              <w:ind w:left="20"/>
              <w:jc w:val="both"/>
            </w:pPr>
            <w:r>
              <w:rPr>
                <w:rFonts w:ascii="Times New Roman"/>
                <w:b w:val="false"/>
                <w:i w:val="false"/>
                <w:color w:val="000000"/>
                <w:sz w:val="20"/>
              </w:rPr>
              <w:t>
10</w:t>
            </w:r>
          </w:p>
          <w:bookmarkEnd w:id="31"/>
        </w:tc>
        <w:tc>
          <w:tcPr>
            <w:tcW w:w="3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"Таразхиммонтаж" жауапкершілігі шектеулі серіктестігі</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 w:id="32"/>
          <w:p>
            <w:pPr>
              <w:spacing w:after="20"/>
              <w:ind w:left="20"/>
              <w:jc w:val="both"/>
            </w:pPr>
            <w:r>
              <w:rPr>
                <w:rFonts w:ascii="Times New Roman"/>
                <w:b w:val="false"/>
                <w:i w:val="false"/>
                <w:color w:val="000000"/>
                <w:sz w:val="20"/>
              </w:rPr>
              <w:t>
11</w:t>
            </w:r>
          </w:p>
          <w:bookmarkEnd w:id="32"/>
        </w:tc>
        <w:tc>
          <w:tcPr>
            <w:tcW w:w="3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Т.И.Батуров атындағы "Жамбыл Мемлекеттік аудандық электр станциясы" акционерлік қоғамы</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571</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 w:id="33"/>
          <w:p>
            <w:pPr>
              <w:spacing w:after="20"/>
              <w:ind w:left="20"/>
              <w:jc w:val="both"/>
            </w:pPr>
            <w:r>
              <w:rPr>
                <w:rFonts w:ascii="Times New Roman"/>
                <w:b w:val="false"/>
                <w:i w:val="false"/>
                <w:color w:val="000000"/>
                <w:sz w:val="20"/>
              </w:rPr>
              <w:t>
12</w:t>
            </w:r>
          </w:p>
          <w:bookmarkEnd w:id="33"/>
        </w:tc>
        <w:tc>
          <w:tcPr>
            <w:tcW w:w="3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"KATSA" жауапкершілігі шектеулі серіктестігі</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 w:id="34"/>
          <w:p>
            <w:pPr>
              <w:spacing w:after="20"/>
              <w:ind w:left="20"/>
              <w:jc w:val="both"/>
            </w:pPr>
            <w:r>
              <w:rPr>
                <w:rFonts w:ascii="Times New Roman"/>
                <w:b w:val="false"/>
                <w:i w:val="false"/>
                <w:color w:val="000000"/>
                <w:sz w:val="20"/>
              </w:rPr>
              <w:t>
13</w:t>
            </w:r>
          </w:p>
          <w:bookmarkEnd w:id="34"/>
        </w:tc>
        <w:tc>
          <w:tcPr>
            <w:tcW w:w="3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"Прима Дистрибьюшн" жауапкершілігі шектеулі серіктестігі</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 w:id="35"/>
          <w:p>
            <w:pPr>
              <w:spacing w:after="20"/>
              <w:ind w:left="20"/>
              <w:jc w:val="both"/>
            </w:pPr>
            <w:r>
              <w:rPr>
                <w:rFonts w:ascii="Times New Roman"/>
                <w:b w:val="false"/>
                <w:i w:val="false"/>
                <w:color w:val="000000"/>
                <w:sz w:val="20"/>
              </w:rPr>
              <w:t>
14</w:t>
            </w:r>
          </w:p>
          <w:bookmarkEnd w:id="35"/>
        </w:tc>
        <w:tc>
          <w:tcPr>
            <w:tcW w:w="3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"АулиеатаТрансПасс" жауапкершілігі шектеулі серіктестігі</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 w:id="36"/>
          <w:p>
            <w:pPr>
              <w:spacing w:after="20"/>
              <w:ind w:left="20"/>
              <w:jc w:val="both"/>
            </w:pPr>
            <w:r>
              <w:rPr>
                <w:rFonts w:ascii="Times New Roman"/>
                <w:b w:val="false"/>
                <w:i w:val="false"/>
                <w:color w:val="000000"/>
                <w:sz w:val="20"/>
              </w:rPr>
              <w:t>
15</w:t>
            </w:r>
          </w:p>
          <w:bookmarkEnd w:id="36"/>
        </w:tc>
        <w:tc>
          <w:tcPr>
            <w:tcW w:w="3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"ТаразПроммонтаж" жауапкершілігі шектеулі серіктестігі</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 w:id="37"/>
          <w:p>
            <w:pPr>
              <w:spacing w:after="20"/>
              <w:ind w:left="20"/>
              <w:jc w:val="both"/>
            </w:pPr>
            <w:r>
              <w:rPr>
                <w:rFonts w:ascii="Times New Roman"/>
                <w:b w:val="false"/>
                <w:i w:val="false"/>
                <w:color w:val="000000"/>
                <w:sz w:val="20"/>
              </w:rPr>
              <w:t>
16</w:t>
            </w:r>
          </w:p>
          <w:bookmarkEnd w:id="37"/>
        </w:tc>
        <w:tc>
          <w:tcPr>
            <w:tcW w:w="3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"Жамбылхимстрой" жауапкершілігі шектеулі серіктестігі</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 w:id="38"/>
          <w:p>
            <w:pPr>
              <w:spacing w:after="20"/>
              <w:ind w:left="20"/>
              <w:jc w:val="both"/>
            </w:pPr>
            <w:r>
              <w:rPr>
                <w:rFonts w:ascii="Times New Roman"/>
                <w:b w:val="false"/>
                <w:i w:val="false"/>
                <w:color w:val="000000"/>
                <w:sz w:val="20"/>
              </w:rPr>
              <w:t>
17</w:t>
            </w:r>
          </w:p>
          <w:bookmarkEnd w:id="38"/>
        </w:tc>
        <w:tc>
          <w:tcPr>
            <w:tcW w:w="3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"Фабрика Пош" жауапкершілігі шектеулі серіктестігі</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 w:id="39"/>
          <w:p>
            <w:pPr>
              <w:spacing w:after="20"/>
              <w:ind w:left="20"/>
              <w:jc w:val="both"/>
            </w:pPr>
            <w:r>
              <w:rPr>
                <w:rFonts w:ascii="Times New Roman"/>
                <w:b w:val="false"/>
                <w:i w:val="false"/>
                <w:color w:val="000000"/>
                <w:sz w:val="20"/>
              </w:rPr>
              <w:t>
18</w:t>
            </w:r>
          </w:p>
          <w:bookmarkEnd w:id="39"/>
        </w:tc>
        <w:tc>
          <w:tcPr>
            <w:tcW w:w="3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"ТаразҚұрлысИнвест" жауапкершілігі шектеулі серіктестігі</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 w:id="40"/>
          <w:p>
            <w:pPr>
              <w:spacing w:after="20"/>
              <w:ind w:left="20"/>
              <w:jc w:val="both"/>
            </w:pPr>
            <w:r>
              <w:rPr>
                <w:rFonts w:ascii="Times New Roman"/>
                <w:b w:val="false"/>
                <w:i w:val="false"/>
                <w:color w:val="000000"/>
                <w:sz w:val="20"/>
              </w:rPr>
              <w:t>
19</w:t>
            </w:r>
          </w:p>
          <w:bookmarkEnd w:id="40"/>
        </w:tc>
        <w:tc>
          <w:tcPr>
            <w:tcW w:w="3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"ҒимаратТемірБетон" жауапкершілігі шектеулі серіктестігі</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 w:id="41"/>
          <w:p>
            <w:pPr>
              <w:spacing w:after="20"/>
              <w:ind w:left="20"/>
              <w:jc w:val="both"/>
            </w:pPr>
            <w:r>
              <w:rPr>
                <w:rFonts w:ascii="Times New Roman"/>
                <w:b w:val="false"/>
                <w:i w:val="false"/>
                <w:color w:val="000000"/>
                <w:sz w:val="20"/>
              </w:rPr>
              <w:t>
20</w:t>
            </w:r>
          </w:p>
          <w:bookmarkEnd w:id="41"/>
        </w:tc>
        <w:tc>
          <w:tcPr>
            <w:tcW w:w="3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гипс" жауапкершілігі шектеулі серіктестігі</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 w:id="42"/>
          <w:p>
            <w:pPr>
              <w:spacing w:after="20"/>
              <w:ind w:left="20"/>
              <w:jc w:val="both"/>
            </w:pPr>
            <w:r>
              <w:rPr>
                <w:rFonts w:ascii="Times New Roman"/>
                <w:b w:val="false"/>
                <w:i w:val="false"/>
                <w:color w:val="000000"/>
                <w:sz w:val="20"/>
              </w:rPr>
              <w:t>
21</w:t>
            </w:r>
          </w:p>
          <w:bookmarkEnd w:id="42"/>
        </w:tc>
        <w:tc>
          <w:tcPr>
            <w:tcW w:w="3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гипсстрой" жауапкершілігі шектеулі серіктестігі</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 w:id="43"/>
          <w:p>
            <w:pPr>
              <w:spacing w:after="20"/>
              <w:ind w:left="20"/>
              <w:jc w:val="both"/>
            </w:pPr>
            <w:r>
              <w:rPr>
                <w:rFonts w:ascii="Times New Roman"/>
                <w:b w:val="false"/>
                <w:i w:val="false"/>
                <w:color w:val="000000"/>
                <w:sz w:val="20"/>
              </w:rPr>
              <w:t>
22</w:t>
            </w:r>
          </w:p>
          <w:bookmarkEnd w:id="43"/>
        </w:tc>
        <w:tc>
          <w:tcPr>
            <w:tcW w:w="3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"Құрлыс Полимер" жауапкершілігі шектеулі серіктестігі</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 w:id="44"/>
          <w:p>
            <w:pPr>
              <w:spacing w:after="20"/>
              <w:ind w:left="20"/>
              <w:jc w:val="both"/>
            </w:pPr>
            <w:r>
              <w:rPr>
                <w:rFonts w:ascii="Times New Roman"/>
                <w:b w:val="false"/>
                <w:i w:val="false"/>
                <w:color w:val="000000"/>
                <w:sz w:val="20"/>
              </w:rPr>
              <w:t>
23</w:t>
            </w:r>
          </w:p>
          <w:bookmarkEnd w:id="44"/>
        </w:tc>
        <w:tc>
          <w:tcPr>
            <w:tcW w:w="3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Тараз автобус паркі" жауапкершілігі шектеулі серіктестігі</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 w:id="45"/>
          <w:p>
            <w:pPr>
              <w:spacing w:after="20"/>
              <w:ind w:left="20"/>
              <w:jc w:val="both"/>
            </w:pPr>
            <w:r>
              <w:rPr>
                <w:rFonts w:ascii="Times New Roman"/>
                <w:b w:val="false"/>
                <w:i w:val="false"/>
                <w:color w:val="000000"/>
                <w:sz w:val="20"/>
              </w:rPr>
              <w:t>
24</w:t>
            </w:r>
          </w:p>
          <w:bookmarkEnd w:id="45"/>
        </w:tc>
        <w:tc>
          <w:tcPr>
            <w:tcW w:w="3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"Тараз металлургиялық зауыты" жауапкершілігі шектеулі серіктестігі</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697</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 w:id="46"/>
          <w:p>
            <w:pPr>
              <w:spacing w:after="20"/>
              <w:ind w:left="20"/>
              <w:jc w:val="both"/>
            </w:pPr>
            <w:r>
              <w:rPr>
                <w:rFonts w:ascii="Times New Roman"/>
                <w:b w:val="false"/>
                <w:i w:val="false"/>
                <w:color w:val="000000"/>
                <w:sz w:val="20"/>
              </w:rPr>
              <w:t>
25</w:t>
            </w:r>
          </w:p>
          <w:bookmarkEnd w:id="46"/>
        </w:tc>
        <w:tc>
          <w:tcPr>
            <w:tcW w:w="3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"АгроКалибрСервис" жауапкершілігі шектеулі серіктестігі</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 w:id="47"/>
          <w:p>
            <w:pPr>
              <w:spacing w:after="20"/>
              <w:ind w:left="20"/>
              <w:jc w:val="both"/>
            </w:pPr>
            <w:r>
              <w:rPr>
                <w:rFonts w:ascii="Times New Roman"/>
                <w:b w:val="false"/>
                <w:i w:val="false"/>
                <w:color w:val="000000"/>
                <w:sz w:val="20"/>
              </w:rPr>
              <w:t>
26</w:t>
            </w:r>
          </w:p>
          <w:bookmarkEnd w:id="47"/>
        </w:tc>
        <w:tc>
          <w:tcPr>
            <w:tcW w:w="3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"Сапар консалтинг" жауапкершілігі шектеулі серіктестігі</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 w:id="48"/>
          <w:p>
            <w:pPr>
              <w:spacing w:after="20"/>
              <w:ind w:left="20"/>
              <w:jc w:val="both"/>
            </w:pPr>
            <w:r>
              <w:rPr>
                <w:rFonts w:ascii="Times New Roman"/>
                <w:b w:val="false"/>
                <w:i w:val="false"/>
                <w:color w:val="000000"/>
                <w:sz w:val="20"/>
              </w:rPr>
              <w:t>
27</w:t>
            </w:r>
          </w:p>
          <w:bookmarkEnd w:id="48"/>
        </w:tc>
        <w:tc>
          <w:tcPr>
            <w:tcW w:w="3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"Металлоконструкциялар және резервуарлар зауыты" жауапкершілігі шектеулі серіктестігі</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10 276</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