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4a262" w14:textId="9d4a2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"Басым ауыл шаруашылығы дақылдарының тiзбесін және басым дақылдар өндіруді субсидиялау жолымен өсiмдiк шаруашылығы өнімінің өнімділігі мен сапасын арттыруға, жанар-жағармай материалдары мен көктемгi егіс және егiн жинау жұмыстарын жүргiзу үшін қажеттi басқа да тауарлық-материалдық құндылықтардың құнын және ауыл шаруашылығы дақылдарын қорғалған топырақта өңдеп өсіру шығындарының құнын арзандатуға арналған субсидиялар нормаларын (1 гектарға және (немесе) 1 тоннаға) бекіту туралы" Жамбыл облысы әкімдігінің 2015 жылғы 16 қарашадағы № 274 қаулысына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 2016 жылғы 14 қарашадағы № 332 қаулысы. Жамбыл облысы Әділет департаментінде 2016 жылғы 28 қарашада № 3229 болып тіркелді.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Жамбыл облысы әкімдігінің 27.02.2025 </w:t>
      </w:r>
      <w:r>
        <w:rPr>
          <w:rFonts w:ascii="Times New Roman"/>
          <w:b w:val="false"/>
          <w:i w:val="false"/>
          <w:color w:val="ff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РҚАО-ның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"Басым ауыл шаруашылығы дақылдарының тiзбесін және басым дақылдар өндіруді субсидиялау жолымен өсiмдiк шаруашылығы өнімінің өнімділігі мен сапасын арттыруға, жанар-жағармай материалдары мен көктемгi егіс және егiн жинау жұмыстарын жүргiзу үшін қажеттi басқа да тауарлық-материалдық құндылықтардың құнын және ауыл шаруашылығы дақылдарын қорғалған топырақта өңдеп өсіру шығындарының құнын арзандатуға арналған субсидиялар нормаларын (1 гектарға және (немесе) 1 тоннаға) бекіту туралы" Жамбыл облысы әкімдігінің 2015 жылғы 16 қарашадағы </w:t>
      </w:r>
      <w:r>
        <w:rPr>
          <w:rFonts w:ascii="Times New Roman"/>
          <w:b w:val="false"/>
          <w:i w:val="false"/>
          <w:color w:val="000000"/>
          <w:sz w:val="28"/>
        </w:rPr>
        <w:t>№ 274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актілердің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2838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2016 жылдың 26 қаңтарында "Әділет" ақпараттық-құқықтық жүйесінде жарияланған) келесі толықтырулар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толықтырылсын.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"Жамбыл облысы әкімдігінің ауыл шаруашылығы басқармасы" коммуналдық мемлекеттік мекемесі заңнамада белгіленген тәртіппен: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әділет органдарында мемлекеттік тіркелуін;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мемлекеттік тіркеуден өткеннен кейін күнтізбелік он күн ішінде оны ресми жариялауға жіберуді;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қаулының Жамбыл облысы әкімдігінің интернет-ресурсында орналастырылуын;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осы қаулыдан туындайтын басқа да шаралардың қабылдануын қамтамасыз етсін.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қаулының орындалуын бақылау облыс әкімінің орынбасары А. Нұралиевке жүктелсін. 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Көкрекбаев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14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332 қаулысына қосымша</w:t>
            </w:r>
          </w:p>
        </w:tc>
      </w:tr>
    </w:tbl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Басым ауыл шаруашылығы дақылдарының тізбесі және басым дақылдар өндіруді субсидиялау арқылы өсімдік шаруашылығының шығымдылығын және өнім сапасын арттыруға, жанар-жағармай материалдары мен көктемгі егіс пен егін жинау жұмыстарын жүргізу үшін қажетті басқа да тауарлық-материалдық құндылықтардың құнын және ауыл шаруашылығы дақылдарын қорғалған топырақта өңдеп өсіру шығындарының құнын арзандатуға арналған субсидия нормалары (1 гектарға және (немесе) 1 тоннаға)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Басым ауыл шаруашылығы дақылдары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субсидиялардың 1 гектарға (тонна) нормалары,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  <w:bookmarkEnd w:id="1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Дәнді масақты дақылдар, оның ішінде: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 бидай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арпа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  <w:bookmarkEnd w:id="1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топырақтағы көкөністер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