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7f70" w14:textId="1817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"Жергiлiктi маңызы бар мемлекеттiк табиғи-қорық қоры объектiлерiнiң тiзбесiн бекіту туралы" Жамбыл облысы әкімдігінің 2015 жылғы 25 маусымдағы № 131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25 тамыздағы № 254 қаулысы. Жамбыл облысы Әділет департаментінде 2016 жылғы 4 қазанда № 3168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"Ерекше қорғалатын табиғи аумақтар туралы" Қазақстан Республикасының 2006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"Жергiлiктi маңызы бар мемлекеттiк табиғи-қорық қоры объектiлерiнiң тiзбесiн бекіту туралы" Жамбыл облысы әкімдігінің 2015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27 тамызында "Ақ жол"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А. Нұралиевке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шаруашылығы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Орман шаруашылығы және жануарлар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дүниесі комитетінің төрағасының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Қ. Үстеміров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 "________________"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қаулысына қосымша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мемлекеттік табиғи-қорық қоры объектілерінің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2278"/>
        <w:gridCol w:w="3304"/>
        <w:gridCol w:w="1767"/>
        <w:gridCol w:w="3641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Табиғи-қорық қоры объектілерінің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Кімнің қарауына жатады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"Үмбет" жергілікті маңызы бар мемлекеттік табиғи қаумал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Рысқұлов, Байзақ және Меркі аудандары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табиғи ресурстар және табиғат пайдалануды реттеу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"Меркі" жергілікті маңызы бар мемлекеттік табиғи қаумал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және Меркі аудандары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