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f915" w14:textId="443f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26 мамырдағы № 173 қаулысы. Жамбыл облысы Әділет департаментінде 2016 жылғы 7 маусымда № 3100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Орманда өрт қаупi жоғары болып тұрған кезеңдерде (ағымдағы жылдың 1 маусымнан 20 қыркүйегіне дейін) жеке тұлғалардың мемлекеттiк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- Басқарма)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 арасында түсіндіру жұмыстарын жүргізуді, соның ішінде бұқаралық ақпарат құралдары арқылы 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Басқарма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