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7a50ec" w14:textId="77a50e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Жер қатынастары саласындағы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Жамбыл облысы әкімдігінің 2016 жылғы 4 наурыздағы № 79 қаулысы. Жамбыл облысы Әділет департаментінде 2016 жылғы 7 сәуірде № 3023 болып тіркелді. Күші жойылды - Жамбыл облысы әкімдігінің 2020 жылғы 15 желтоқсандағы № 280 қаулысымен</w:t>
      </w:r>
    </w:p>
    <w:p>
      <w:pPr>
        <w:spacing w:after="0"/>
        <w:ind w:left="0"/>
        <w:jc w:val="both"/>
      </w:pPr>
      <w:bookmarkStart w:name="z3" w:id="0"/>
      <w:r>
        <w:rPr>
          <w:rFonts w:ascii="Times New Roman"/>
          <w:b w:val="false"/>
          <w:i w:val="false"/>
          <w:color w:val="ff0000"/>
          <w:sz w:val="28"/>
        </w:rPr>
        <w:t xml:space="preserve">
      Ескерту. Күші жойылды - Жамбыл облысы әкімдігінің 15.12.2020 </w:t>
      </w:r>
      <w:r>
        <w:rPr>
          <w:rFonts w:ascii="Times New Roman"/>
          <w:b w:val="false"/>
          <w:i w:val="false"/>
          <w:color w:val="ff0000"/>
          <w:sz w:val="28"/>
        </w:rPr>
        <w:t>№ 280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End w:id="0"/>
    <w:p>
      <w:pPr>
        <w:spacing w:after="0"/>
        <w:ind w:left="0"/>
        <w:jc w:val="both"/>
      </w:pP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2001 жылғы 23 қаңтардағы </w:t>
      </w:r>
      <w:r>
        <w:rPr>
          <w:rFonts w:ascii="Times New Roman"/>
          <w:b w:val="false"/>
          <w:i w:val="false"/>
          <w:color w:val="000000"/>
          <w:sz w:val="28"/>
        </w:rPr>
        <w:t>Заңына</w:t>
      </w:r>
      <w:r>
        <w:rPr>
          <w:rFonts w:ascii="Times New Roman"/>
          <w:b w:val="false"/>
          <w:i w:val="false"/>
          <w:color w:val="000000"/>
          <w:sz w:val="28"/>
        </w:rPr>
        <w:t xml:space="preserve"> және "Мемлекеттік көрсетілетін қызметтер туралы" Қазақстан Республикасының 2013 жылғы 15 сәуірдегі </w:t>
      </w:r>
      <w:r>
        <w:rPr>
          <w:rFonts w:ascii="Times New Roman"/>
          <w:b w:val="false"/>
          <w:i w:val="false"/>
          <w:color w:val="000000"/>
          <w:sz w:val="28"/>
        </w:rPr>
        <w:t>Заңына</w:t>
      </w:r>
      <w:r>
        <w:rPr>
          <w:rFonts w:ascii="Times New Roman"/>
          <w:b w:val="false"/>
          <w:i w:val="false"/>
          <w:color w:val="000000"/>
          <w:sz w:val="28"/>
        </w:rPr>
        <w:t xml:space="preserve"> сәйкес Жамбыл облысының әкімдігі </w:t>
      </w:r>
      <w:r>
        <w:rPr>
          <w:rFonts w:ascii="Times New Roman"/>
          <w:b/>
          <w:i w:val="false"/>
          <w:color w:val="000000"/>
          <w:sz w:val="28"/>
        </w:rPr>
        <w:t>ҚАУЛЫ ЕТЕДІ:</w:t>
      </w:r>
    </w:p>
    <w:bookmarkStart w:name="z4" w:id="1"/>
    <w:p>
      <w:pPr>
        <w:spacing w:after="0"/>
        <w:ind w:left="0"/>
        <w:jc w:val="both"/>
      </w:pPr>
      <w:r>
        <w:rPr>
          <w:rFonts w:ascii="Times New Roman"/>
          <w:b w:val="false"/>
          <w:i w:val="false"/>
          <w:color w:val="000000"/>
          <w:sz w:val="28"/>
        </w:rPr>
        <w:t>
      1. Қоса беріліп отырған:</w:t>
      </w:r>
    </w:p>
    <w:bookmarkEnd w:id="1"/>
    <w:bookmarkStart w:name="z5" w:id="2"/>
    <w:p>
      <w:pPr>
        <w:spacing w:after="0"/>
        <w:ind w:left="0"/>
        <w:jc w:val="both"/>
      </w:pPr>
      <w:r>
        <w:rPr>
          <w:rFonts w:ascii="Times New Roman"/>
          <w:b w:val="false"/>
          <w:i w:val="false"/>
          <w:color w:val="000000"/>
          <w:sz w:val="28"/>
        </w:rPr>
        <w:t xml:space="preserve">
      1) "Мемлекет жеке меншікке сататын нақты жер учаскелерінің кадастрлық (бағалау) құнын бекіту"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2"/>
    <w:bookmarkStart w:name="z6" w:id="3"/>
    <w:p>
      <w:pPr>
        <w:spacing w:after="0"/>
        <w:ind w:left="0"/>
        <w:jc w:val="both"/>
      </w:pPr>
      <w:r>
        <w:rPr>
          <w:rFonts w:ascii="Times New Roman"/>
          <w:b w:val="false"/>
          <w:i w:val="false"/>
          <w:color w:val="000000"/>
          <w:sz w:val="28"/>
        </w:rPr>
        <w:t xml:space="preserve">
      2) "Жер учаскелерін қалыптастыру жөнінде жерге орналастыру жобаларын бекiту"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3"/>
    <w:bookmarkStart w:name="z7" w:id="4"/>
    <w:p>
      <w:pPr>
        <w:spacing w:after="0"/>
        <w:ind w:left="0"/>
        <w:jc w:val="both"/>
      </w:pPr>
      <w:r>
        <w:rPr>
          <w:rFonts w:ascii="Times New Roman"/>
          <w:b w:val="false"/>
          <w:i w:val="false"/>
          <w:color w:val="000000"/>
          <w:sz w:val="28"/>
        </w:rPr>
        <w:t xml:space="preserve">
      3) "Жер учаскесінің нысаналы мақсатын өзгертуге шешім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4"/>
    <w:bookmarkStart w:name="z8" w:id="5"/>
    <w:p>
      <w:pPr>
        <w:spacing w:after="0"/>
        <w:ind w:left="0"/>
        <w:jc w:val="both"/>
      </w:pPr>
      <w:r>
        <w:rPr>
          <w:rFonts w:ascii="Times New Roman"/>
          <w:b w:val="false"/>
          <w:i w:val="false"/>
          <w:color w:val="000000"/>
          <w:sz w:val="28"/>
        </w:rPr>
        <w:t xml:space="preserve">
      4) "Іздестіру жұмыстарын жүргізу үшін жер учаскелерін пайдалануға рұқсат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 алып тасталды - Жамбыл облысы әкімдігінің 13.11.2019 </w:t>
      </w:r>
      <w:r>
        <w:rPr>
          <w:rFonts w:ascii="Times New Roman"/>
          <w:b w:val="false"/>
          <w:i w:val="false"/>
          <w:color w:val="000000"/>
          <w:sz w:val="28"/>
        </w:rPr>
        <w:t>№ 256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 </w:t>
      </w:r>
      <w:r>
        <w:br/>
      </w:r>
      <w:r>
        <w:rPr>
          <w:rFonts w:ascii="Times New Roman"/>
          <w:b w:val="false"/>
          <w:i w:val="false"/>
          <w:color w:val="000000"/>
          <w:sz w:val="28"/>
        </w:rPr>
        <w:t>
</w:t>
      </w:r>
    </w:p>
    <w:bookmarkStart w:name="z10" w:id="6"/>
    <w:p>
      <w:pPr>
        <w:spacing w:after="0"/>
        <w:ind w:left="0"/>
        <w:jc w:val="both"/>
      </w:pPr>
      <w:r>
        <w:rPr>
          <w:rFonts w:ascii="Times New Roman"/>
          <w:b w:val="false"/>
          <w:i w:val="false"/>
          <w:color w:val="000000"/>
          <w:sz w:val="28"/>
        </w:rPr>
        <w:t>
      6) "Ауыл шаруашылығы алқаптарын бір түрден екінші түрге ауыстыруға түпкілікті шешім беру" мемлекеттік көрсетілетін қызмет регламенті</w:t>
      </w:r>
    </w:p>
    <w:bookmarkEnd w:id="6"/>
    <w:bookmarkStart w:name="z11" w:id="7"/>
    <w:p>
      <w:pPr>
        <w:spacing w:after="0"/>
        <w:ind w:left="0"/>
        <w:jc w:val="both"/>
      </w:pPr>
      <w:r>
        <w:rPr>
          <w:rFonts w:ascii="Times New Roman"/>
          <w:b w:val="false"/>
          <w:i w:val="false"/>
          <w:color w:val="000000"/>
          <w:sz w:val="28"/>
        </w:rPr>
        <w:t>
      7) "Елді мекен шегінде объект салу үшін жер учаскесін беру" мемлекеттік көрсетілетін қызмет регламенті бекітілсін.</w:t>
      </w:r>
    </w:p>
    <w:bookmarkEnd w:id="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 – тармаққа өзгерістер енгізілді – Жамбыл облысы әкімдігінің 03.06.2019 </w:t>
      </w:r>
      <w:r>
        <w:rPr>
          <w:rFonts w:ascii="Times New Roman"/>
          <w:b w:val="false"/>
          <w:i w:val="false"/>
          <w:color w:val="000000"/>
          <w:sz w:val="28"/>
        </w:rPr>
        <w:t>№ 125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13.11.2019 </w:t>
      </w:r>
      <w:r>
        <w:rPr>
          <w:rFonts w:ascii="Times New Roman"/>
          <w:b w:val="false"/>
          <w:i w:val="false"/>
          <w:color w:val="000000"/>
          <w:sz w:val="28"/>
        </w:rPr>
        <w:t>№256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12" w:id="8"/>
    <w:p>
      <w:pPr>
        <w:spacing w:after="0"/>
        <w:ind w:left="0"/>
        <w:jc w:val="both"/>
      </w:pPr>
      <w:r>
        <w:rPr>
          <w:rFonts w:ascii="Times New Roman"/>
          <w:b w:val="false"/>
          <w:i w:val="false"/>
          <w:color w:val="000000"/>
          <w:sz w:val="28"/>
        </w:rPr>
        <w:t>
      2. "Жамбыл облысы әкімдігінің жер қатынастары басқармасы" коммуналдық мемлекеттік мекемесі заңнамада белгіленген тәртіппен:</w:t>
      </w:r>
    </w:p>
    <w:bookmarkEnd w:id="8"/>
    <w:bookmarkStart w:name="z13" w:id="9"/>
    <w:p>
      <w:pPr>
        <w:spacing w:after="0"/>
        <w:ind w:left="0"/>
        <w:jc w:val="both"/>
      </w:pPr>
      <w:r>
        <w:rPr>
          <w:rFonts w:ascii="Times New Roman"/>
          <w:b w:val="false"/>
          <w:i w:val="false"/>
          <w:color w:val="000000"/>
          <w:sz w:val="28"/>
        </w:rPr>
        <w:t>
      1) осы қаулының әділет органдарында мемлекеттік тіркелуін;</w:t>
      </w:r>
    </w:p>
    <w:bookmarkEnd w:id="9"/>
    <w:bookmarkStart w:name="z14" w:id="10"/>
    <w:p>
      <w:pPr>
        <w:spacing w:after="0"/>
        <w:ind w:left="0"/>
        <w:jc w:val="both"/>
      </w:pPr>
      <w:r>
        <w:rPr>
          <w:rFonts w:ascii="Times New Roman"/>
          <w:b w:val="false"/>
          <w:i w:val="false"/>
          <w:color w:val="000000"/>
          <w:sz w:val="28"/>
        </w:rPr>
        <w:t>
      2) осы қаулының мемлекеттік тіркеуден өткеннен кейін күнтізбелік он күн ішінде оны ресми жариялауға жіберуді;</w:t>
      </w:r>
    </w:p>
    <w:bookmarkEnd w:id="10"/>
    <w:bookmarkStart w:name="z15" w:id="11"/>
    <w:p>
      <w:pPr>
        <w:spacing w:after="0"/>
        <w:ind w:left="0"/>
        <w:jc w:val="both"/>
      </w:pPr>
      <w:r>
        <w:rPr>
          <w:rFonts w:ascii="Times New Roman"/>
          <w:b w:val="false"/>
          <w:i w:val="false"/>
          <w:color w:val="000000"/>
          <w:sz w:val="28"/>
        </w:rPr>
        <w:t>
      3) осы қаулының Жамбыл облысы әкімдігінің интернет-ресурсында орналастырылуын қамтамасыз етсін.</w:t>
      </w:r>
    </w:p>
    <w:bookmarkEnd w:id="11"/>
    <w:bookmarkStart w:name="z16" w:id="12"/>
    <w:p>
      <w:pPr>
        <w:spacing w:after="0"/>
        <w:ind w:left="0"/>
        <w:jc w:val="both"/>
      </w:pPr>
      <w:r>
        <w:rPr>
          <w:rFonts w:ascii="Times New Roman"/>
          <w:b w:val="false"/>
          <w:i w:val="false"/>
          <w:color w:val="000000"/>
          <w:sz w:val="28"/>
        </w:rPr>
        <w:t xml:space="preserve">
      3. "Жер қатынастары саласындағы мемлекеттік көрсетілетін қызметтер регламенттерін бекіту туралы" Жамбыл облысы әкімдігінің 2015 жылғы 24 сәуірдегі № 69 қаулысының (Нормативтік құқықтық актілерді мемлекеттік тіркеу тізілімінде </w:t>
      </w:r>
      <w:r>
        <w:rPr>
          <w:rFonts w:ascii="Times New Roman"/>
          <w:b w:val="false"/>
          <w:i w:val="false"/>
          <w:color w:val="000000"/>
          <w:sz w:val="28"/>
        </w:rPr>
        <w:t>№ 2655</w:t>
      </w:r>
      <w:r>
        <w:rPr>
          <w:rFonts w:ascii="Times New Roman"/>
          <w:b w:val="false"/>
          <w:i w:val="false"/>
          <w:color w:val="000000"/>
          <w:sz w:val="28"/>
        </w:rPr>
        <w:t xml:space="preserve"> болып тіркелген, 2015 жылғы 13 маусымдағы "Ақ жол" газетінде жарияланған) күші жойылды деп танылсын.</w:t>
      </w:r>
    </w:p>
    <w:bookmarkEnd w:id="12"/>
    <w:bookmarkStart w:name="z17" w:id="13"/>
    <w:p>
      <w:pPr>
        <w:spacing w:after="0"/>
        <w:ind w:left="0"/>
        <w:jc w:val="both"/>
      </w:pPr>
      <w:r>
        <w:rPr>
          <w:rFonts w:ascii="Times New Roman"/>
          <w:b w:val="false"/>
          <w:i w:val="false"/>
          <w:color w:val="000000"/>
          <w:sz w:val="28"/>
        </w:rPr>
        <w:t xml:space="preserve">
      4. Осы қаулының орындалуын бақылау облыс әкімінің орынбасары А.Нұралиевке жүктелсін. </w:t>
      </w:r>
    </w:p>
    <w:bookmarkEnd w:id="13"/>
    <w:bookmarkStart w:name="z18" w:id="14"/>
    <w:p>
      <w:pPr>
        <w:spacing w:after="0"/>
        <w:ind w:left="0"/>
        <w:jc w:val="both"/>
      </w:pPr>
      <w:r>
        <w:rPr>
          <w:rFonts w:ascii="Times New Roman"/>
          <w:b w:val="false"/>
          <w:i w:val="false"/>
          <w:color w:val="000000"/>
          <w:sz w:val="28"/>
        </w:rPr>
        <w:t>
      5. Осы қаулы әділет органдарында мемлекеттiк тiркелген күннен бастап күшiне енедi және оның алғашқы ресми жарияланған күнінен кейін күнтізбелік он күн өткен соң қолданысқа енгізіледі.</w:t>
      </w:r>
    </w:p>
    <w:bookmarkEnd w:id="14"/>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Облыс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Көкрекбаев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2016 жылғы "04" наурыздағы</w:t>
            </w:r>
            <w:r>
              <w:br/>
            </w:r>
            <w:r>
              <w:rPr>
                <w:rFonts w:ascii="Times New Roman"/>
                <w:b w:val="false"/>
                <w:i w:val="false"/>
                <w:color w:val="000000"/>
                <w:sz w:val="20"/>
              </w:rPr>
              <w:t>№ 79 қаулысымен бекітілген</w:t>
            </w:r>
          </w:p>
        </w:tc>
      </w:tr>
    </w:tbl>
    <w:bookmarkStart w:name="z21" w:id="15"/>
    <w:p>
      <w:pPr>
        <w:spacing w:after="0"/>
        <w:ind w:left="0"/>
        <w:jc w:val="left"/>
      </w:pPr>
      <w:r>
        <w:rPr>
          <w:rFonts w:ascii="Times New Roman"/>
          <w:b/>
          <w:i w:val="false"/>
          <w:color w:val="000000"/>
        </w:rPr>
        <w:t xml:space="preserve"> "Мемлекет жеке меншікке сататын нақты жер учаскелерінің кадастрлық (бағалау) құнын бекіту" мемлекеттік көрсетілетін қызмет регламенті</w:t>
      </w:r>
    </w:p>
    <w:bookmarkEnd w:id="15"/>
    <w:bookmarkStart w:name="z22" w:id="16"/>
    <w:p>
      <w:pPr>
        <w:spacing w:after="0"/>
        <w:ind w:left="0"/>
        <w:jc w:val="left"/>
      </w:pPr>
      <w:r>
        <w:rPr>
          <w:rFonts w:ascii="Times New Roman"/>
          <w:b/>
          <w:i w:val="false"/>
          <w:color w:val="000000"/>
        </w:rPr>
        <w:t xml:space="preserve"> 1. Жалпы ережелер</w:t>
      </w:r>
    </w:p>
    <w:bookmarkEnd w:id="16"/>
    <w:bookmarkStart w:name="z23" w:id="17"/>
    <w:p>
      <w:pPr>
        <w:spacing w:after="0"/>
        <w:ind w:left="0"/>
        <w:jc w:val="both"/>
      </w:pPr>
      <w:r>
        <w:rPr>
          <w:rFonts w:ascii="Times New Roman"/>
          <w:b w:val="false"/>
          <w:i w:val="false"/>
          <w:color w:val="000000"/>
          <w:sz w:val="28"/>
        </w:rPr>
        <w:t xml:space="preserve">
      1. "Мемлекет жеке меншікке сататын нақты жер учаскелерінің кадастрлық (бағалау) құнын бекіту" мемлекеттік көрсетілетін қызметті (бұдан әрі – мемлекеттік көрсетілетін қызмет) облыстық, Тараз қаласы және аудандық жер қатынастары жөніндегі уәкілетті орган - функцияларды жүзеге асыратын жергілікті атқарушы органдарының құрылымы (бұдан әрі – көрсетілетін қызметті беруші) "Жер қатынастары, геодезия және картография саласындағы мемлекеттік көрсетілетін қызметтердің стандарттарын бекіту туралы" Қазақстан Республикасы Ұлттық экономика министрінің міндетін атқарушының 2015 жылғы 27 наурыздағы </w:t>
      </w:r>
      <w:r>
        <w:rPr>
          <w:rFonts w:ascii="Times New Roman"/>
          <w:b w:val="false"/>
          <w:i w:val="false"/>
          <w:color w:val="000000"/>
          <w:sz w:val="28"/>
        </w:rPr>
        <w:t>№ 272</w:t>
      </w:r>
      <w:r>
        <w:rPr>
          <w:rFonts w:ascii="Times New Roman"/>
          <w:b w:val="false"/>
          <w:i w:val="false"/>
          <w:color w:val="000000"/>
          <w:sz w:val="28"/>
        </w:rPr>
        <w:t xml:space="preserve"> бұйрығымен бекітілген "Мемлекет жеке меншікке сататын нақты жер учаскелерінің кадастрлық (бағалау) құнын бекіту" мемлекеттік көрсетілетін қызмет стандартына (Нормативтік құқықтық актілердің мемлекеттік тіркеу тізілімінде </w:t>
      </w:r>
      <w:r>
        <w:rPr>
          <w:rFonts w:ascii="Times New Roman"/>
          <w:b w:val="false"/>
          <w:i w:val="false"/>
          <w:color w:val="000000"/>
          <w:sz w:val="28"/>
        </w:rPr>
        <w:t>№ 11050</w:t>
      </w:r>
      <w:r>
        <w:rPr>
          <w:rFonts w:ascii="Times New Roman"/>
          <w:b w:val="false"/>
          <w:i w:val="false"/>
          <w:color w:val="000000"/>
          <w:sz w:val="28"/>
        </w:rPr>
        <w:t xml:space="preserve"> тіркелген) (бұдан әрі - Стандарт) сәйкес көрсетеді. </w:t>
      </w:r>
    </w:p>
    <w:bookmarkEnd w:id="17"/>
    <w:bookmarkStart w:name="z25" w:id="18"/>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 "Азаматтарға арналған үкімет" мемлекеттік корпорациясы (бұдан әрі – Мемлекеттік корпорация) арқылы жүзеге асырылады.</w:t>
      </w:r>
    </w:p>
    <w:bookmarkEnd w:id="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1 – тармаққа өзгерістер енгізілді – Жамбыл облысы әкімдігінің 03.06.2019 </w:t>
      </w:r>
      <w:r>
        <w:rPr>
          <w:rFonts w:ascii="Times New Roman"/>
          <w:b w:val="false"/>
          <w:i w:val="false"/>
          <w:color w:val="000000"/>
          <w:sz w:val="28"/>
        </w:rPr>
        <w:t>№ 125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Мемлекеттік қызметті көрсету нысаны: қағаз түрінде.</w:t>
      </w:r>
    </w:p>
    <w:bookmarkStart w:name="z28" w:id="19"/>
    <w:p>
      <w:pPr>
        <w:spacing w:after="0"/>
        <w:ind w:left="0"/>
        <w:jc w:val="both"/>
      </w:pPr>
      <w:r>
        <w:rPr>
          <w:rFonts w:ascii="Times New Roman"/>
          <w:b w:val="false"/>
          <w:i w:val="false"/>
          <w:color w:val="000000"/>
          <w:sz w:val="28"/>
        </w:rPr>
        <w:t>
      3. Мемлекеттiк қызметті көрсету нәтижесі – мемлекет жеке меншікке сататын нақты жер учаскелерінің кадастрлық (бағалау) құнын бекіту актісі немесе Стандарттың 10-тармағында көзделген негіздер бойынша көрсетілетін қызметті көрсетуден бас тарту туралы уәжді жауап.</w:t>
      </w:r>
    </w:p>
    <w:bookmarkEnd w:id="19"/>
    <w:bookmarkStart w:name="z29" w:id="20"/>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 – тармаққа өзгерістер енгізілді – Жамбыл облысы әкімдігінің 03.06.2019 </w:t>
      </w:r>
      <w:r>
        <w:rPr>
          <w:rFonts w:ascii="Times New Roman"/>
          <w:b w:val="false"/>
          <w:i w:val="false"/>
          <w:color w:val="000000"/>
          <w:sz w:val="28"/>
        </w:rPr>
        <w:t>№ 125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30" w:id="21"/>
    <w:p>
      <w:pPr>
        <w:spacing w:after="0"/>
        <w:ind w:left="0"/>
        <w:jc w:val="left"/>
      </w:pPr>
      <w:r>
        <w:rPr>
          <w:rFonts w:ascii="Times New Roman"/>
          <w:b/>
          <w:i w:val="false"/>
          <w:color w:val="000000"/>
        </w:rPr>
        <w:t xml:space="preserve"> 2. Мемлекеттiк қызмет көрсету процесiнде көрсетiлетiн қызметтi берушiнiң құрылымдық бөлiмшелерiнiң (қызметкерлерiнiң) </w:t>
      </w:r>
    </w:p>
    <w:bookmarkEnd w:id="21"/>
    <w:bookmarkStart w:name="z31" w:id="22"/>
    <w:p>
      <w:pPr>
        <w:spacing w:after="0"/>
        <w:ind w:left="0"/>
        <w:jc w:val="left"/>
      </w:pPr>
      <w:r>
        <w:rPr>
          <w:rFonts w:ascii="Times New Roman"/>
          <w:b/>
          <w:i w:val="false"/>
          <w:color w:val="000000"/>
        </w:rPr>
        <w:t xml:space="preserve"> iс-қимыл тәртiбiн сипаттау </w:t>
      </w:r>
    </w:p>
    <w:bookmarkEnd w:id="22"/>
    <w:bookmarkStart w:name="z32" w:id="23"/>
    <w:p>
      <w:pPr>
        <w:spacing w:after="0"/>
        <w:ind w:left="0"/>
        <w:jc w:val="both"/>
      </w:pPr>
      <w:r>
        <w:rPr>
          <w:rFonts w:ascii="Times New Roman"/>
          <w:b w:val="false"/>
          <w:i w:val="false"/>
          <w:color w:val="000000"/>
          <w:sz w:val="28"/>
        </w:rPr>
        <w:t xml:space="preserve">
      4. Мемлекеттік қызмет көрсету бойынша рәсiмдi (iс-қимылды) бастауға Стандарттың 1 – қосымшадағы нысан бойынша қызмет алушының (не сенімхат бойынша оның өкілінің) өтініші негіз болып табылады. </w:t>
      </w:r>
    </w:p>
    <w:bookmarkEnd w:id="23"/>
    <w:bookmarkStart w:name="z33" w:id="24"/>
    <w:p>
      <w:pPr>
        <w:spacing w:after="0"/>
        <w:ind w:left="0"/>
        <w:jc w:val="both"/>
      </w:pPr>
      <w:r>
        <w:rPr>
          <w:rFonts w:ascii="Times New Roman"/>
          <w:b w:val="false"/>
          <w:i w:val="false"/>
          <w:color w:val="000000"/>
          <w:sz w:val="28"/>
        </w:rPr>
        <w:t>
      5. Мемлекеттік қызмет көрсету процесінің құрамына кіретін рәсiмдердің (iс-қимылдардың) мазмұны, орындалу ұзақтығы:</w:t>
      </w:r>
    </w:p>
    <w:bookmarkEnd w:id="24"/>
    <w:bookmarkStart w:name="z36" w:id="25"/>
    <w:p>
      <w:pPr>
        <w:spacing w:after="0"/>
        <w:ind w:left="0"/>
        <w:jc w:val="both"/>
      </w:pPr>
      <w:r>
        <w:rPr>
          <w:rFonts w:ascii="Times New Roman"/>
          <w:b w:val="false"/>
          <w:i w:val="false"/>
          <w:color w:val="000000"/>
          <w:sz w:val="28"/>
        </w:rPr>
        <w:t>
      1) 1-іс-қимыл - Мемлекеттік корпорация ұсынған құжаттарды қабылдау және тіркеу. Көрсетілетін қызметті алушы (не сенімхат бойынша оның өкілі) Мемлекеттік корпорацияға Стандарттың 9-тармағына сәйкес құжаттарды ұсынады;</w:t>
      </w:r>
    </w:p>
    <w:bookmarkEnd w:id="25"/>
    <w:bookmarkStart w:name="z37" w:id="26"/>
    <w:p>
      <w:pPr>
        <w:spacing w:after="0"/>
        <w:ind w:left="0"/>
        <w:jc w:val="both"/>
      </w:pPr>
      <w:r>
        <w:rPr>
          <w:rFonts w:ascii="Times New Roman"/>
          <w:b w:val="false"/>
          <w:i w:val="false"/>
          <w:color w:val="000000"/>
          <w:sz w:val="28"/>
        </w:rPr>
        <w:t>
      2) 2-іс-қимыл – көрсетілетін қызметті беруші басшылығының көрсетілетін қызметті алушының құжаттарымен танысуы. Орындалу ұзақтығы – 2 (екі) сағат ішінде;</w:t>
      </w:r>
    </w:p>
    <w:bookmarkEnd w:id="26"/>
    <w:bookmarkStart w:name="z38" w:id="27"/>
    <w:p>
      <w:pPr>
        <w:spacing w:after="0"/>
        <w:ind w:left="0"/>
        <w:jc w:val="both"/>
      </w:pPr>
      <w:r>
        <w:rPr>
          <w:rFonts w:ascii="Times New Roman"/>
          <w:b w:val="false"/>
          <w:i w:val="false"/>
          <w:color w:val="000000"/>
          <w:sz w:val="28"/>
        </w:rPr>
        <w:t xml:space="preserve">
      3) 3-іс-қимыл – көрсетілетін қызметті беруші маманының көрсетілетін қызметті алушының ұсынған құжаттарын тексеруі, көрсетілетін қызметті беруші басшылығына жер учаскесінің кадастрлық (бағалау) құнының актісін бекіту үшін немесе мемлекеттік қызметті көрсетуден бас тарту туралы дәлелді жауапты жіберу. Орындалу ұзақтығы – 2 (екі) жұмыс күн ішінде; </w:t>
      </w:r>
    </w:p>
    <w:bookmarkEnd w:id="27"/>
    <w:bookmarkStart w:name="z39" w:id="28"/>
    <w:p>
      <w:pPr>
        <w:spacing w:after="0"/>
        <w:ind w:left="0"/>
        <w:jc w:val="both"/>
      </w:pPr>
      <w:r>
        <w:rPr>
          <w:rFonts w:ascii="Times New Roman"/>
          <w:b w:val="false"/>
          <w:i w:val="false"/>
          <w:color w:val="000000"/>
          <w:sz w:val="28"/>
        </w:rPr>
        <w:t>
      4) 4-іс-қимыл - көрсетілетін қызметті беруші басшылығының жер учаскесінің кадастрлық (бағалау) құнының актісін бекітуі немесе мемлекеттiк қызметтi көрсетуден бас тарту туралы дәлелдi жауапқа қол қоюы. Орындалу ұзақтығы – 2 (екі) сағат ішінде;</w:t>
      </w:r>
    </w:p>
    <w:bookmarkEnd w:id="28"/>
    <w:bookmarkStart w:name="z40" w:id="29"/>
    <w:p>
      <w:pPr>
        <w:spacing w:after="0"/>
        <w:ind w:left="0"/>
        <w:jc w:val="both"/>
      </w:pPr>
      <w:r>
        <w:rPr>
          <w:rFonts w:ascii="Times New Roman"/>
          <w:b w:val="false"/>
          <w:i w:val="false"/>
          <w:color w:val="000000"/>
          <w:sz w:val="28"/>
        </w:rPr>
        <w:t>
      5). 5-іс-қимыл - мемлекеттiк қызметті көрсету нәтижесін Мемлекеттік корпорацияға жолдайды. Орындалу ұзақтығы – 1 (бір) жұмыс күн ішінде.</w:t>
      </w:r>
    </w:p>
    <w:bookmarkEnd w:id="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 – тармаққа өзгерістер енгізілді – Жамбыл облысы әкімдігінің 03.06.2019 </w:t>
      </w:r>
      <w:r>
        <w:rPr>
          <w:rFonts w:ascii="Times New Roman"/>
          <w:b w:val="false"/>
          <w:i w:val="false"/>
          <w:color w:val="000000"/>
          <w:sz w:val="28"/>
        </w:rPr>
        <w:t>№ 125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41" w:id="30"/>
    <w:p>
      <w:pPr>
        <w:spacing w:after="0"/>
        <w:ind w:left="0"/>
        <w:jc w:val="both"/>
      </w:pPr>
      <w:r>
        <w:rPr>
          <w:rFonts w:ascii="Times New Roman"/>
          <w:b w:val="false"/>
          <w:i w:val="false"/>
          <w:color w:val="000000"/>
          <w:sz w:val="28"/>
        </w:rPr>
        <w:t xml:space="preserve">
      6. Осы Регламенттің 5-тармағында көрсетілген 1-ші іс-қимыл бойынша көрсетілетін мемлекеттiк қызмет рәсiмінің (iс-қимылының) нәтижесi көрсетiлетiн қызметті алушы немесе Мемлекеттік корпорацияға ұсынған, тіркелген құжаттар болып табылады, ол осы Регламенттің 5-тармағында көрсетілген 2-ші іс-қимылды орындауды бастау үшiн негiз болады. 1-іс-қимылдың нәтижесі осы Регламенттің 5-тармағында көрсетілген 2-іс-қимылды орындау үшін көрсетілетін қызметті берушінің басшылығына тапсырылады. </w:t>
      </w:r>
    </w:p>
    <w:bookmarkEnd w:id="30"/>
    <w:bookmarkStart w:name="z42" w:id="31"/>
    <w:p>
      <w:pPr>
        <w:spacing w:after="0"/>
        <w:ind w:left="0"/>
        <w:jc w:val="both"/>
      </w:pPr>
      <w:r>
        <w:rPr>
          <w:rFonts w:ascii="Times New Roman"/>
          <w:b w:val="false"/>
          <w:i w:val="false"/>
          <w:color w:val="000000"/>
          <w:sz w:val="28"/>
        </w:rPr>
        <w:t xml:space="preserve">
      Осы Регламенттің 5-тармағында көрсетілген 2-ші іс-қимыл бойынша көрсетілетін мемлекеттiк қызмет рәсiмінің (iс-қимылының) нәтижесi бұрыштама қойылған құжаттар болып табылады, ол осы Регламенттің 5-тармағында көрсетілген 3-ші іс-қимылды орындауды бастау үшiн негiз болады. 2-ші іс-қимылдың нәтижесі осы Регламенттің 5-тармағында көрсетілген 3-ші іс-қимылды орындау үшін көрсетілетін қызметті берушінің маманына тапсырылады. </w:t>
      </w:r>
    </w:p>
    <w:bookmarkEnd w:id="31"/>
    <w:bookmarkStart w:name="z43" w:id="32"/>
    <w:p>
      <w:pPr>
        <w:spacing w:after="0"/>
        <w:ind w:left="0"/>
        <w:jc w:val="both"/>
      </w:pPr>
      <w:r>
        <w:rPr>
          <w:rFonts w:ascii="Times New Roman"/>
          <w:b w:val="false"/>
          <w:i w:val="false"/>
          <w:color w:val="000000"/>
          <w:sz w:val="28"/>
        </w:rPr>
        <w:t xml:space="preserve">
      Осы Регламенттің 5-тармағында көрсетілген 3-ші іс-қимыл бойынша көрсетілетін мемлекеттiк қызмет рәсiмінің (iс-қимылының) нәтижесi жер учаскесінің кадастрлық (бағалау) құнының дайындалған актісі немесе мемлекеттік қызметті көрсетуден бас тарту туралы дәлелді жауап болып табылады, олар осы Регламенттің 6-тармағында көрсетілген 4-ші іс-қимылды орындауды бастау үшiн негiз болады. 3-ші іс-қимылдың нәтижесі осы Регламенттің 5-тармағында көрсетілген 4-ші іс-қимылды орындау үшін көрсетілетін қызметті берушінің басшылығына тапсырылады. </w:t>
      </w:r>
    </w:p>
    <w:bookmarkEnd w:id="32"/>
    <w:bookmarkStart w:name="z44" w:id="33"/>
    <w:p>
      <w:pPr>
        <w:spacing w:after="0"/>
        <w:ind w:left="0"/>
        <w:jc w:val="both"/>
      </w:pPr>
      <w:r>
        <w:rPr>
          <w:rFonts w:ascii="Times New Roman"/>
          <w:b w:val="false"/>
          <w:i w:val="false"/>
          <w:color w:val="000000"/>
          <w:sz w:val="28"/>
        </w:rPr>
        <w:t xml:space="preserve">
      Осы Регламенттің 5-тармағында көрсетілген 4-ші іс-қимыл бойынша көрсетілетін мемлекеттiк қызмет рәсiмінің (iс-қимылының) нәтижесi жер учаскесінің кадастрлық (бағалау) құнының бекітілген актісі немесе мемлекеттік қызметті көрсетуден бас тарту туралы дәлелді жауап болып табылады, ол осы Регламенттің 5-тармағында көрсетілген 5-ші іс-қимылды орындауды бастау үшiн негiз болады. 4-ші іс-қимылдың нәтижесі осы Регламенттің 5-тармағында көрсетілген 5-ші іс-қимылды орындау үшін көрсетілетін қызметті берушінің кеңсесіне тапсырылады. </w:t>
      </w:r>
    </w:p>
    <w:bookmarkEnd w:id="33"/>
    <w:bookmarkStart w:name="z45" w:id="34"/>
    <w:p>
      <w:pPr>
        <w:spacing w:after="0"/>
        <w:ind w:left="0"/>
        <w:jc w:val="both"/>
      </w:pPr>
      <w:r>
        <w:rPr>
          <w:rFonts w:ascii="Times New Roman"/>
          <w:b w:val="false"/>
          <w:i w:val="false"/>
          <w:color w:val="000000"/>
          <w:sz w:val="28"/>
        </w:rPr>
        <w:t xml:space="preserve">
      Осы Регламенттің 5-тармағында көрсетілген 5-ші іс-қимыл бойынша көрсетілетін мемлекеттiк қызмет рәсiмінің (iс-қимылының) нәтижесi көрсетілетін қызмет алушының немесе Мемлекеттік корпорация курьерінің мемлекеттік көрсетілетін қызмет нәтижесін алу жөніндегі қолхаты болып табылады. </w:t>
      </w:r>
    </w:p>
    <w:bookmarkEnd w:id="34"/>
    <w:bookmarkStart w:name="z46" w:id="35"/>
    <w:p>
      <w:pPr>
        <w:spacing w:after="0"/>
        <w:ind w:left="0"/>
        <w:jc w:val="left"/>
      </w:pPr>
      <w:r>
        <w:rPr>
          <w:rFonts w:ascii="Times New Roman"/>
          <w:b/>
          <w:i w:val="false"/>
          <w:color w:val="000000"/>
        </w:rPr>
        <w:t xml:space="preserve"> 3. Мемлекеттiк қызметтерді көрсету процесiнде көрсетiлетiн қызметті</w:t>
      </w:r>
      <w:r>
        <w:br/>
      </w:r>
      <w:r>
        <w:rPr>
          <w:rFonts w:ascii="Times New Roman"/>
          <w:b/>
          <w:i w:val="false"/>
          <w:color w:val="000000"/>
        </w:rPr>
        <w:t xml:space="preserve">берушiнiң құрылымдық бөлiмшелерiнiң(қызметкерлерiнiң) </w:t>
      </w:r>
      <w:r>
        <w:br/>
      </w:r>
      <w:r>
        <w:rPr>
          <w:rFonts w:ascii="Times New Roman"/>
          <w:b/>
          <w:i w:val="false"/>
          <w:color w:val="000000"/>
        </w:rPr>
        <w:t>өзара iс-қимыл тәртiбiн сипаттау</w:t>
      </w:r>
    </w:p>
    <w:bookmarkEnd w:id="35"/>
    <w:bookmarkStart w:name="z47" w:id="36"/>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 берушінің құрылымдық бөлімшелерінің (қызметкерлерінің) тізбесі:</w:t>
      </w:r>
    </w:p>
    <w:bookmarkEnd w:id="36"/>
    <w:bookmarkStart w:name="z48" w:id="37"/>
    <w:p>
      <w:pPr>
        <w:spacing w:after="0"/>
        <w:ind w:left="0"/>
        <w:jc w:val="both"/>
      </w:pPr>
      <w:r>
        <w:rPr>
          <w:rFonts w:ascii="Times New Roman"/>
          <w:b w:val="false"/>
          <w:i w:val="false"/>
          <w:color w:val="000000"/>
          <w:sz w:val="28"/>
        </w:rPr>
        <w:t>
      1) көрсетілетін қызметті берушінің кеңсесі;</w:t>
      </w:r>
    </w:p>
    <w:bookmarkEnd w:id="37"/>
    <w:bookmarkStart w:name="z49" w:id="38"/>
    <w:p>
      <w:pPr>
        <w:spacing w:after="0"/>
        <w:ind w:left="0"/>
        <w:jc w:val="both"/>
      </w:pPr>
      <w:r>
        <w:rPr>
          <w:rFonts w:ascii="Times New Roman"/>
          <w:b w:val="false"/>
          <w:i w:val="false"/>
          <w:color w:val="000000"/>
          <w:sz w:val="28"/>
        </w:rPr>
        <w:t>
      2) көрсетілетін қызметті берушінің басшылығы;</w:t>
      </w:r>
    </w:p>
    <w:bookmarkEnd w:id="38"/>
    <w:bookmarkStart w:name="z50" w:id="39"/>
    <w:p>
      <w:pPr>
        <w:spacing w:after="0"/>
        <w:ind w:left="0"/>
        <w:jc w:val="both"/>
      </w:pPr>
      <w:r>
        <w:rPr>
          <w:rFonts w:ascii="Times New Roman"/>
          <w:b w:val="false"/>
          <w:i w:val="false"/>
          <w:color w:val="000000"/>
          <w:sz w:val="28"/>
        </w:rPr>
        <w:t>
      3) көрсетілетін қызметті берушінің маманы;</w:t>
      </w:r>
    </w:p>
    <w:bookmarkEnd w:id="39"/>
    <w:bookmarkStart w:name="z51" w:id="40"/>
    <w:p>
      <w:pPr>
        <w:spacing w:after="0"/>
        <w:ind w:left="0"/>
        <w:jc w:val="both"/>
      </w:pPr>
      <w:r>
        <w:rPr>
          <w:rFonts w:ascii="Times New Roman"/>
          <w:b w:val="false"/>
          <w:i w:val="false"/>
          <w:color w:val="000000"/>
          <w:sz w:val="28"/>
        </w:rPr>
        <w:t xml:space="preserve">
      4) Мемлекеттік корпорация қызметкері. </w:t>
      </w:r>
    </w:p>
    <w:bookmarkEnd w:id="40"/>
    <w:bookmarkStart w:name="z52" w:id="41"/>
    <w:p>
      <w:pPr>
        <w:spacing w:after="0"/>
        <w:ind w:left="0"/>
        <w:jc w:val="both"/>
      </w:pPr>
      <w:r>
        <w:rPr>
          <w:rFonts w:ascii="Times New Roman"/>
          <w:b w:val="false"/>
          <w:i w:val="false"/>
          <w:color w:val="000000"/>
          <w:sz w:val="28"/>
        </w:rPr>
        <w:t>
      8. Мемлекеттік қызмет көрсетуге қажетті рәсімдерді (іс-қимылдарды) сипаттау:</w:t>
      </w:r>
    </w:p>
    <w:bookmarkEnd w:id="41"/>
    <w:bookmarkStart w:name="z53" w:id="42"/>
    <w:p>
      <w:pPr>
        <w:spacing w:after="0"/>
        <w:ind w:left="0"/>
        <w:jc w:val="both"/>
      </w:pPr>
      <w:r>
        <w:rPr>
          <w:rFonts w:ascii="Times New Roman"/>
          <w:b w:val="false"/>
          <w:i w:val="false"/>
          <w:color w:val="000000"/>
          <w:sz w:val="28"/>
        </w:rPr>
        <w:t>
      1) көрсетілетін қызметті берушінің кеңсесі Стандарттың 9-тармағындағы тізбеге сәйкес көрсетiлетiн қызметті алушы немесе Мемлекеттік корпорация ұсынған құжаттарды қабылдайды және тіркейді. Өтінішті қабылдау туралы талон немесе қабылдаудан бас тарту жөнінде қолхат береді. Көрсетілетін қызметті берушінің басшылығына қарауға тапсырады. Орындалу ұзақтығы – 15 (он бес) минут;</w:t>
      </w:r>
    </w:p>
    <w:bookmarkEnd w:id="42"/>
    <w:bookmarkStart w:name="z54" w:id="43"/>
    <w:p>
      <w:pPr>
        <w:spacing w:after="0"/>
        <w:ind w:left="0"/>
        <w:jc w:val="both"/>
      </w:pPr>
      <w:r>
        <w:rPr>
          <w:rFonts w:ascii="Times New Roman"/>
          <w:b w:val="false"/>
          <w:i w:val="false"/>
          <w:color w:val="000000"/>
          <w:sz w:val="28"/>
        </w:rPr>
        <w:t>
      2) көрсетілетін қызметті берушінің басшылығы көрсетілетін қызметті алушының құжаттарымен танысады және көрсетілетін қызметті берушінің маманына жолдайды. Орындалу ұзақтығы – 2 (екі) сағат ішінде;</w:t>
      </w:r>
    </w:p>
    <w:bookmarkEnd w:id="43"/>
    <w:bookmarkStart w:name="z55" w:id="44"/>
    <w:p>
      <w:pPr>
        <w:spacing w:after="0"/>
        <w:ind w:left="0"/>
        <w:jc w:val="both"/>
      </w:pPr>
      <w:r>
        <w:rPr>
          <w:rFonts w:ascii="Times New Roman"/>
          <w:b w:val="false"/>
          <w:i w:val="false"/>
          <w:color w:val="000000"/>
          <w:sz w:val="28"/>
        </w:rPr>
        <w:t>
      3) көрсетілетін қызметті берушінің маманы көрсетiлетiн қызметті алушының құжаттарын тексереді, көрсетілетін қызметті берушінің басшылығына жер учаскесінің кадастрлық (бағалау) құнының актісін бекіту үшін немесе мемлекеттік қызметті көрсетуден бас тарту туралы дәлелді жауапқа қол қою үшін жолдайды. Орындалу ұзақтығы – 2 (екі) жұмыс күн ішінде;</w:t>
      </w:r>
    </w:p>
    <w:bookmarkEnd w:id="44"/>
    <w:bookmarkStart w:name="z56" w:id="45"/>
    <w:p>
      <w:pPr>
        <w:spacing w:after="0"/>
        <w:ind w:left="0"/>
        <w:jc w:val="both"/>
      </w:pPr>
      <w:r>
        <w:rPr>
          <w:rFonts w:ascii="Times New Roman"/>
          <w:b w:val="false"/>
          <w:i w:val="false"/>
          <w:color w:val="000000"/>
          <w:sz w:val="28"/>
        </w:rPr>
        <w:t>
      4) көрсетілетін қызметті беруші басшылығының жер учаскесінің кадастрлық (бағалау) құнының актісін бекітеді немесе мемлекеттік қызметті көрсетуден бас тарту туралы дәлелді жауапқа қол қояды және көрсетілетін қызметті берушінің кеңсесіне жібереді. Орындалу ұзақтығы – 2 (екі) сағат ішінде;</w:t>
      </w:r>
    </w:p>
    <w:bookmarkEnd w:id="45"/>
    <w:bookmarkStart w:name="z57" w:id="46"/>
    <w:p>
      <w:pPr>
        <w:spacing w:after="0"/>
        <w:ind w:left="0"/>
        <w:jc w:val="both"/>
      </w:pPr>
      <w:r>
        <w:rPr>
          <w:rFonts w:ascii="Times New Roman"/>
          <w:b w:val="false"/>
          <w:i w:val="false"/>
          <w:color w:val="000000"/>
          <w:sz w:val="28"/>
        </w:rPr>
        <w:t>
      5) көрсетілетін қызметті берушінің кеңсесі жер учаскесінің кадастрлық (бағалау) құнының актісін немесе мемлекеттік қызметті көрсетуден бас тарту туралы дәлелді жауапты көрсетілетін қызметті алушыға береді немесе Мемлекеттік корпорацияға жолдайды. Орындалу ұзақтығы – 1 (бір) жұмыс күн ішінде.</w:t>
      </w:r>
    </w:p>
    <w:bookmarkEnd w:id="46"/>
    <w:bookmarkStart w:name="z58" w:id="47"/>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w:t>
      </w:r>
      <w:r>
        <w:br/>
      </w:r>
      <w:r>
        <w:rPr>
          <w:rFonts w:ascii="Times New Roman"/>
          <w:b/>
          <w:i w:val="false"/>
          <w:color w:val="000000"/>
        </w:rPr>
        <w:t>өзге де көрсетілетін қызметті берушілермен өзара іс-қимыл тәртібін, сондай-ақ мемлекеттік қызмет көрсету процесінде ақпараттық жүйелерді пайдалану</w:t>
      </w:r>
      <w:r>
        <w:br/>
      </w:r>
      <w:r>
        <w:rPr>
          <w:rFonts w:ascii="Times New Roman"/>
          <w:b/>
          <w:i w:val="false"/>
          <w:color w:val="000000"/>
        </w:rPr>
        <w:t xml:space="preserve">тәртібін сипаттау </w:t>
      </w:r>
    </w:p>
    <w:bookmarkEnd w:id="47"/>
    <w:bookmarkStart w:name="z59" w:id="48"/>
    <w:p>
      <w:pPr>
        <w:spacing w:after="0"/>
        <w:ind w:left="0"/>
        <w:jc w:val="both"/>
      </w:pPr>
      <w:r>
        <w:rPr>
          <w:rFonts w:ascii="Times New Roman"/>
          <w:b w:val="false"/>
          <w:i w:val="false"/>
          <w:color w:val="000000"/>
          <w:sz w:val="28"/>
        </w:rPr>
        <w:t xml:space="preserve">
      9. Көрсетілетін қызмет алушылар мемлекеттік көрсетілетін қызметті алу үшін Мемлекеттік корпорацияға жүгінеді және Стандарттың 9 - тармағында аталған құжаттарды ұсынады. </w:t>
      </w:r>
    </w:p>
    <w:bookmarkEnd w:id="48"/>
    <w:bookmarkStart w:name="z60" w:id="49"/>
    <w:p>
      <w:pPr>
        <w:spacing w:after="0"/>
        <w:ind w:left="0"/>
        <w:jc w:val="both"/>
      </w:pPr>
      <w:r>
        <w:rPr>
          <w:rFonts w:ascii="Times New Roman"/>
          <w:b w:val="false"/>
          <w:i w:val="false"/>
          <w:color w:val="000000"/>
          <w:sz w:val="28"/>
        </w:rPr>
        <w:t xml:space="preserve">
      Көрсетілетін қызмет алушының сұранымын өңдеу ұзақтығы 15 (он бес) минутты құрайды. </w:t>
      </w:r>
    </w:p>
    <w:bookmarkEnd w:id="49"/>
    <w:bookmarkStart w:name="z61" w:id="50"/>
    <w:p>
      <w:pPr>
        <w:spacing w:after="0"/>
        <w:ind w:left="0"/>
        <w:jc w:val="both"/>
      </w:pPr>
      <w:r>
        <w:rPr>
          <w:rFonts w:ascii="Times New Roman"/>
          <w:b w:val="false"/>
          <w:i w:val="false"/>
          <w:color w:val="000000"/>
          <w:sz w:val="28"/>
        </w:rPr>
        <w:t>
      Мемлекеттік корпорацияға жүгінген кезде құжаттарды қабылдау күні мемлекеттік қызмет көрсету мерзіміне кірмейді.</w:t>
      </w:r>
    </w:p>
    <w:bookmarkEnd w:id="50"/>
    <w:bookmarkStart w:name="z62" w:id="51"/>
    <w:p>
      <w:pPr>
        <w:spacing w:after="0"/>
        <w:ind w:left="0"/>
        <w:jc w:val="both"/>
      </w:pPr>
      <w:r>
        <w:rPr>
          <w:rFonts w:ascii="Times New Roman"/>
          <w:b w:val="false"/>
          <w:i w:val="false"/>
          <w:color w:val="000000"/>
          <w:sz w:val="28"/>
        </w:rPr>
        <w:t>
      Көрсетілетін қызметті алушы Стандарттың 9 - тармағында көзделген тізбеге сәйкес толық құжаттар пакетін ұсынбаған жағдайда, Мемлекеттік корпорация қызметкері Стандартқа 3 - қосымшаға сәйкес нысан бойынша құжаттарды қабылдаудан бас тарту туралы қолхат береді.</w:t>
      </w:r>
    </w:p>
    <w:bookmarkEnd w:id="51"/>
    <w:bookmarkStart w:name="z63" w:id="52"/>
    <w:p>
      <w:pPr>
        <w:spacing w:after="0"/>
        <w:ind w:left="0"/>
        <w:jc w:val="both"/>
      </w:pPr>
      <w:r>
        <w:rPr>
          <w:rFonts w:ascii="Times New Roman"/>
          <w:b w:val="false"/>
          <w:i w:val="false"/>
          <w:color w:val="000000"/>
          <w:sz w:val="28"/>
        </w:rPr>
        <w:t>
      Көрсетілетін қызмет берушінің сұранымын жолдауға уәкілетті құрылымдық бөлімшелер немесе лауазымды тұлғалар: Мемлекеттік корпорация қызметкері.</w:t>
      </w:r>
    </w:p>
    <w:bookmarkEnd w:id="52"/>
    <w:bookmarkStart w:name="z64" w:id="53"/>
    <w:p>
      <w:pPr>
        <w:spacing w:after="0"/>
        <w:ind w:left="0"/>
        <w:jc w:val="both"/>
      </w:pPr>
      <w:r>
        <w:rPr>
          <w:rFonts w:ascii="Times New Roman"/>
          <w:b w:val="false"/>
          <w:i w:val="false"/>
          <w:color w:val="000000"/>
          <w:sz w:val="28"/>
        </w:rPr>
        <w:t>
      Мемлекеттік корпорация қызметкері көрсетілетін қызмет алушының сұранымын Мемлекеттік корпорацияға біріктірілген ақпараттық жүйесінде тіркеу және өңдеу кезіндегі іс-қимылдары осы Регламентке 1 қосымшаға сәйкес мемлекеттік қызмет көрсетуге тартылған ақпараттық жүйелердің функционалдық өзара іс-қимылдарының диаграммасында көрсетілген.</w:t>
      </w:r>
    </w:p>
    <w:bookmarkEnd w:id="53"/>
    <w:bookmarkStart w:name="z65" w:id="54"/>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көрсетілген қызметті берушілер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Регламенттің 2 қосымшасына сәйкес мемлекеттік қызмет көрсетудің бизнес-процестерінің анықтамалығында көрсетіледі. Мемлекеттік көрсетілетін қызметінің бизнес-процесс анықтамалығы Жамбыл облысы әкімдігінің интернет-ресурсында (http//www.zhambyl.gov.kz) орналастырылады. </w:t>
      </w:r>
    </w:p>
    <w:bookmarkEnd w:id="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 жеке меншікке сататын нақты жер</w:t>
            </w:r>
            <w:r>
              <w:br/>
            </w:r>
            <w:r>
              <w:rPr>
                <w:rFonts w:ascii="Times New Roman"/>
                <w:b w:val="false"/>
                <w:i w:val="false"/>
                <w:color w:val="000000"/>
                <w:sz w:val="20"/>
              </w:rPr>
              <w:t>учаскелерінің кадастрлық (бағалау) құнын</w:t>
            </w:r>
            <w:r>
              <w:br/>
            </w:r>
            <w:r>
              <w:rPr>
                <w:rFonts w:ascii="Times New Roman"/>
                <w:b w:val="false"/>
                <w:i w:val="false"/>
                <w:color w:val="000000"/>
                <w:sz w:val="20"/>
              </w:rPr>
              <w:t>бекіту" мемлекеттік қызмет регламентіне</w:t>
            </w:r>
            <w:r>
              <w:rPr>
                <w:rFonts w:ascii="Times New Roman"/>
                <w:b w:val="false"/>
                <w:i w:val="false"/>
                <w:color w:val="000000"/>
                <w:sz w:val="20"/>
              </w:rPr>
              <w:t xml:space="preserve"> 1 қосымша</w:t>
            </w:r>
          </w:p>
        </w:tc>
      </w:tr>
    </w:tbl>
    <w:bookmarkStart w:name="z68" w:id="55"/>
    <w:p>
      <w:pPr>
        <w:spacing w:after="0"/>
        <w:ind w:left="0"/>
        <w:jc w:val="left"/>
      </w:pPr>
      <w:r>
        <w:rPr>
          <w:rFonts w:ascii="Times New Roman"/>
          <w:b/>
          <w:i w:val="false"/>
          <w:color w:val="000000"/>
        </w:rPr>
        <w:t xml:space="preserve"> Мемлекеттік корпорация арқылы мемлекеттік қызмет көрсету кезіндегі функционалдық өзара іс-қимылдың № 1 диаграммасы </w:t>
      </w:r>
    </w:p>
    <w:bookmarkEnd w:id="55"/>
    <w:bookmarkStart w:name="z69" w:id="56"/>
    <w:p>
      <w:pPr>
        <w:spacing w:after="0"/>
        <w:ind w:left="0"/>
        <w:jc w:val="both"/>
      </w:pPr>
      <w:r>
        <w:rPr>
          <w:rFonts w:ascii="Times New Roman"/>
          <w:b w:val="false"/>
          <w:i w:val="false"/>
          <w:color w:val="000000"/>
          <w:sz w:val="28"/>
        </w:rPr>
        <w:t xml:space="preserve">
      </w:t>
      </w:r>
    </w:p>
    <w:bookmarkEnd w:id="56"/>
    <w:p>
      <w:pPr>
        <w:spacing w:after="0"/>
        <w:ind w:left="0"/>
        <w:jc w:val="both"/>
      </w:pPr>
      <w:r>
        <w:drawing>
          <wp:inline distT="0" distB="0" distL="0" distR="0">
            <wp:extent cx="7810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 w:id="57"/>
    <w:p>
      <w:pPr>
        <w:spacing w:after="0"/>
        <w:ind w:left="0"/>
        <w:jc w:val="left"/>
      </w:pPr>
      <w:r>
        <w:rPr>
          <w:rFonts w:ascii="Times New Roman"/>
          <w:b/>
          <w:i w:val="false"/>
          <w:color w:val="000000"/>
        </w:rPr>
        <w:t xml:space="preserve"> Шартты белгілер:</w:t>
      </w:r>
    </w:p>
    <w:bookmarkEnd w:id="57"/>
    <w:bookmarkStart w:name="z71" w:id="58"/>
    <w:p>
      <w:pPr>
        <w:spacing w:after="0"/>
        <w:ind w:left="0"/>
        <w:jc w:val="both"/>
      </w:pPr>
      <w:r>
        <w:rPr>
          <w:rFonts w:ascii="Times New Roman"/>
          <w:b w:val="false"/>
          <w:i w:val="false"/>
          <w:color w:val="000000"/>
          <w:sz w:val="28"/>
        </w:rPr>
        <w:t xml:space="preserve">
      </w:t>
      </w:r>
    </w:p>
    <w:bookmarkEnd w:id="58"/>
    <w:p>
      <w:pPr>
        <w:spacing w:after="0"/>
        <w:ind w:left="0"/>
        <w:jc w:val="both"/>
      </w:pPr>
      <w:r>
        <w:drawing>
          <wp:inline distT="0" distB="0" distL="0" distR="0">
            <wp:extent cx="47625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4762500" cy="420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 жеке меншікке сататын нақты жер</w:t>
            </w:r>
            <w:r>
              <w:br/>
            </w:r>
            <w:r>
              <w:rPr>
                <w:rFonts w:ascii="Times New Roman"/>
                <w:b w:val="false"/>
                <w:i w:val="false"/>
                <w:color w:val="000000"/>
                <w:sz w:val="20"/>
              </w:rPr>
              <w:t>учаскелерінің кадастрлық (бағалау) құнын</w:t>
            </w:r>
            <w:r>
              <w:br/>
            </w:r>
            <w:r>
              <w:rPr>
                <w:rFonts w:ascii="Times New Roman"/>
                <w:b w:val="false"/>
                <w:i w:val="false"/>
                <w:color w:val="000000"/>
                <w:sz w:val="20"/>
              </w:rPr>
              <w:t>бекіту" мемлекеттік көрсетілетін қызмет</w:t>
            </w:r>
            <w:r>
              <w:br/>
            </w:r>
            <w:r>
              <w:rPr>
                <w:rFonts w:ascii="Times New Roman"/>
                <w:b w:val="false"/>
                <w:i w:val="false"/>
                <w:color w:val="000000"/>
                <w:sz w:val="20"/>
              </w:rPr>
              <w:t>регламентіне 2-қосымша</w:t>
            </w:r>
          </w:p>
        </w:tc>
      </w:tr>
    </w:tbl>
    <w:p>
      <w:pPr>
        <w:spacing w:after="0"/>
        <w:ind w:left="0"/>
        <w:jc w:val="left"/>
      </w:pPr>
      <w:r>
        <w:rPr>
          <w:rFonts w:ascii="Times New Roman"/>
          <w:b/>
          <w:i w:val="false"/>
          <w:color w:val="000000"/>
        </w:rPr>
        <w:t xml:space="preserve"> Мемлекеттік корпорация арқылы мемлекеттік қызмет көрсету кезіндегі бизнес-процесінің анықтамалығы</w:t>
      </w:r>
    </w:p>
    <w:p>
      <w:pPr>
        <w:spacing w:after="0"/>
        <w:ind w:left="0"/>
        <w:jc w:val="both"/>
      </w:pPr>
      <w:r>
        <w:rPr>
          <w:rFonts w:ascii="Times New Roman"/>
          <w:b w:val="false"/>
          <w:i w:val="false"/>
          <w:color w:val="ff0000"/>
          <w:sz w:val="28"/>
        </w:rPr>
        <w:t xml:space="preserve">
      Ескерту. 2 - қосымша жаңа редакцияда – Жамбыл облысы әкімдігінің 03.06.2019 </w:t>
      </w:r>
      <w:r>
        <w:rPr>
          <w:rFonts w:ascii="Times New Roman"/>
          <w:b w:val="false"/>
          <w:i w:val="false"/>
          <w:color w:val="ff0000"/>
          <w:sz w:val="28"/>
        </w:rPr>
        <w:t>№ 125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2263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226300" cy="227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2016 жылғы "04" наурыздағы</w:t>
            </w:r>
            <w:r>
              <w:br/>
            </w:r>
            <w:r>
              <w:rPr>
                <w:rFonts w:ascii="Times New Roman"/>
                <w:b w:val="false"/>
                <w:i w:val="false"/>
                <w:color w:val="000000"/>
                <w:sz w:val="20"/>
              </w:rPr>
              <w:t>№ 79 қаулысымен бекітілген</w:t>
            </w:r>
          </w:p>
        </w:tc>
      </w:tr>
    </w:tbl>
    <w:bookmarkStart w:name="z81" w:id="59"/>
    <w:p>
      <w:pPr>
        <w:spacing w:after="0"/>
        <w:ind w:left="0"/>
        <w:jc w:val="left"/>
      </w:pPr>
      <w:r>
        <w:rPr>
          <w:rFonts w:ascii="Times New Roman"/>
          <w:b/>
          <w:i w:val="false"/>
          <w:color w:val="000000"/>
        </w:rPr>
        <w:t xml:space="preserve"> "Жер учаскелерін қалыптастыру жөнінде жерге орналастыру жобаларын бекiту" мемлекеттік көрсетілетін қызмет регламенті</w:t>
      </w:r>
    </w:p>
    <w:bookmarkEnd w:id="59"/>
    <w:bookmarkStart w:name="z82" w:id="60"/>
    <w:p>
      <w:pPr>
        <w:spacing w:after="0"/>
        <w:ind w:left="0"/>
        <w:jc w:val="left"/>
      </w:pPr>
      <w:r>
        <w:rPr>
          <w:rFonts w:ascii="Times New Roman"/>
          <w:b/>
          <w:i w:val="false"/>
          <w:color w:val="000000"/>
        </w:rPr>
        <w:t xml:space="preserve"> 1. Жалпы ережелер</w:t>
      </w:r>
    </w:p>
    <w:bookmarkEnd w:id="60"/>
    <w:bookmarkStart w:name="z83" w:id="61"/>
    <w:p>
      <w:pPr>
        <w:spacing w:after="0"/>
        <w:ind w:left="0"/>
        <w:jc w:val="both"/>
      </w:pPr>
      <w:r>
        <w:rPr>
          <w:rFonts w:ascii="Times New Roman"/>
          <w:b w:val="false"/>
          <w:i w:val="false"/>
          <w:color w:val="000000"/>
          <w:sz w:val="28"/>
        </w:rPr>
        <w:t xml:space="preserve">
      1. "Жер учаскелерін қалыптастыру жөнінде жерге орналастыру жобаларын бекiту" мемлекеттік көрсетілетін қызметті (бұдан әрі – мемлекеттік көрсетілетін қызмет) облыстық, Тараз қаласы және аудандық жер қатынастары жөніндегі уәкілетті орган - функцияларды жүзеге асыратын жергілікті атқарушы органдарының құрылымы (бұдан әрі – көрсетілетін қызметті беруші) "Жер қатынастары, геодезия және картография саласындағы мемлекеттік көрсетілетін қызметтердің стандарттарын бекіту туралы" Қазақстан Республикасы Ұлттық экономика министрінің міндетін атқарушының 2015 жылғы 27 наурыздағы </w:t>
      </w:r>
      <w:r>
        <w:rPr>
          <w:rFonts w:ascii="Times New Roman"/>
          <w:b w:val="false"/>
          <w:i w:val="false"/>
          <w:color w:val="000000"/>
          <w:sz w:val="28"/>
        </w:rPr>
        <w:t>№ 272</w:t>
      </w:r>
      <w:r>
        <w:rPr>
          <w:rFonts w:ascii="Times New Roman"/>
          <w:b w:val="false"/>
          <w:i w:val="false"/>
          <w:color w:val="000000"/>
          <w:sz w:val="28"/>
        </w:rPr>
        <w:t xml:space="preserve"> бұйрығымен бекітілген "Жер учаскелерін қалыптастыру жөнінде жерге орналастыру жобаларын бекiту" мемлекеттік көрсетілетін қызмет стандартына (Нормативтік құқықтық актілердің мемлекеттік тіркеу тізілімінде </w:t>
      </w:r>
      <w:r>
        <w:rPr>
          <w:rFonts w:ascii="Times New Roman"/>
          <w:b w:val="false"/>
          <w:i w:val="false"/>
          <w:color w:val="000000"/>
          <w:sz w:val="28"/>
        </w:rPr>
        <w:t>№ 11050</w:t>
      </w:r>
      <w:r>
        <w:rPr>
          <w:rFonts w:ascii="Times New Roman"/>
          <w:b w:val="false"/>
          <w:i w:val="false"/>
          <w:color w:val="000000"/>
          <w:sz w:val="28"/>
        </w:rPr>
        <w:t xml:space="preserve"> тіркелген) (бұдан әрі - Стандарт) сәйкес көрсетеді. </w:t>
      </w:r>
    </w:p>
    <w:bookmarkEnd w:id="61"/>
    <w:bookmarkStart w:name="z88" w:id="62"/>
    <w:p>
      <w:pPr>
        <w:spacing w:after="0"/>
        <w:ind w:left="0"/>
        <w:jc w:val="both"/>
      </w:pPr>
      <w:r>
        <w:rPr>
          <w:rFonts w:ascii="Times New Roman"/>
          <w:b w:val="false"/>
          <w:i w:val="false"/>
          <w:color w:val="000000"/>
          <w:sz w:val="28"/>
        </w:rPr>
        <w:t>
      Құжаттарды қабылдау және мемлекеттік көрсетілетін қызмет нәтижелерін беру:</w:t>
      </w:r>
    </w:p>
    <w:bookmarkEnd w:id="62"/>
    <w:p>
      <w:pPr>
        <w:spacing w:after="0"/>
        <w:ind w:left="0"/>
        <w:jc w:val="both"/>
      </w:pPr>
      <w:r>
        <w:rPr>
          <w:rFonts w:ascii="Times New Roman"/>
          <w:b w:val="false"/>
          <w:i w:val="false"/>
          <w:color w:val="000000"/>
          <w:sz w:val="28"/>
        </w:rPr>
        <w:t>
      1) "Азаматтарға арналған үкімет" мемлекеттік корпорациясы (бұдан әрі – Мемлекеттік корпорация);</w:t>
      </w:r>
    </w:p>
    <w:p>
      <w:pPr>
        <w:spacing w:after="0"/>
        <w:ind w:left="0"/>
        <w:jc w:val="both"/>
      </w:pPr>
      <w:r>
        <w:rPr>
          <w:rFonts w:ascii="Times New Roman"/>
          <w:b w:val="false"/>
          <w:i w:val="false"/>
          <w:color w:val="000000"/>
          <w:sz w:val="28"/>
        </w:rPr>
        <w:t>
      2) www.elicense.kz "Е-лицензиялау", www.egov.kz "электрондық үкімет" веб-порталы (бұдан әрі – портал)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 – тармаққа өзгерістер енгізілді – Жамбыл облысы әкімдігінің 03.06.2019 </w:t>
      </w:r>
      <w:r>
        <w:rPr>
          <w:rFonts w:ascii="Times New Roman"/>
          <w:b w:val="false"/>
          <w:i w:val="false"/>
          <w:color w:val="000000"/>
          <w:sz w:val="28"/>
        </w:rPr>
        <w:t>№ 125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Мемлекеттік қызметті көрсету нысаны: электрондық және (немесе) қағаз түрінде.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2 – тармақ жаңа редакцияда – Жамбыл облысы әкімдігінің 03.06.2019 </w:t>
      </w:r>
      <w:r>
        <w:rPr>
          <w:rFonts w:ascii="Times New Roman"/>
          <w:b w:val="false"/>
          <w:i w:val="false"/>
          <w:color w:val="000000"/>
          <w:sz w:val="28"/>
        </w:rPr>
        <w:t>№ 125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Мемлекеттiк қызметті көрсету нәтижесі - жер учаскесін қалыптастыру жөніндегі бекітілген жерге орналастыру жобасы немесе Стандарттың 10-тармағында көзделген негіздер бойынша мемлекеттік қызметті көрсетуден бас тарту туралы уәжді жауап.</w:t>
      </w:r>
    </w:p>
    <w:p>
      <w:pPr>
        <w:spacing w:after="0"/>
        <w:ind w:left="0"/>
        <w:jc w:val="both"/>
      </w:pPr>
      <w:r>
        <w:rPr>
          <w:rFonts w:ascii="Times New Roman"/>
          <w:b w:val="false"/>
          <w:i w:val="false"/>
          <w:color w:val="000000"/>
          <w:sz w:val="28"/>
        </w:rPr>
        <w:t>
      Мемлекеттік қызметті көрсету нәтижесін беру нысаны: электрондық және (немесе) қағаз түрінде.</w:t>
      </w:r>
    </w:p>
    <w:p>
      <w:pPr>
        <w:spacing w:after="0"/>
        <w:ind w:left="0"/>
        <w:jc w:val="both"/>
      </w:pPr>
      <w:r>
        <w:rPr>
          <w:rFonts w:ascii="Times New Roman"/>
          <w:b w:val="false"/>
          <w:i w:val="false"/>
          <w:color w:val="000000"/>
          <w:sz w:val="28"/>
        </w:rPr>
        <w:t>
      Порталда мемлекеттік қызметті көрсету нәтижесі көрсетілетін қызметті берушінің уәкілетті адамының электрондық цифрлық қолтаңбасы қойылған электрондық құжат нысанында көрсетілетін қызметті алушының "жеке кабинетіне" жіберіледі.</w:t>
      </w:r>
    </w:p>
    <w:p>
      <w:pPr>
        <w:spacing w:after="0"/>
        <w:ind w:left="0"/>
        <w:jc w:val="both"/>
      </w:pPr>
      <w:r>
        <w:rPr>
          <w:rFonts w:ascii="Times New Roman"/>
          <w:b w:val="false"/>
          <w:i w:val="false"/>
          <w:color w:val="000000"/>
          <w:sz w:val="28"/>
        </w:rPr>
        <w:t>
      Көрсетілген қызметті алушы мемлекеттік қызметті көрсету нәтижесін қағаз тасығышта алу үшін жүгінген жағдайда, мемлекеттік қызметті көрсету нәтижесі электрондық нысанда ресімделеді, басып шығарылады және қажет болған жағдайда көрсетілген қызметті берушінің мөрімен және уәкілетті адамының қолымен расталады.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 – тармақ жаңа редакцияда – Жамбыл облысы әкімдігінің 03.06.2019 </w:t>
      </w:r>
      <w:r>
        <w:rPr>
          <w:rFonts w:ascii="Times New Roman"/>
          <w:b w:val="false"/>
          <w:i w:val="false"/>
          <w:color w:val="000000"/>
          <w:sz w:val="28"/>
        </w:rPr>
        <w:t>№ 125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93" w:id="63"/>
    <w:p>
      <w:pPr>
        <w:spacing w:after="0"/>
        <w:ind w:left="0"/>
        <w:jc w:val="left"/>
      </w:pPr>
      <w:r>
        <w:rPr>
          <w:rFonts w:ascii="Times New Roman"/>
          <w:b/>
          <w:i w:val="false"/>
          <w:color w:val="000000"/>
        </w:rPr>
        <w:t xml:space="preserve"> 2. Мемлекеттiк қызмет көрсету процесiнде көрсетiлетiн қызметтi берушiнiң құрылымдық бөлiмшелерiнiң (қызметкерлерiнiң) iс-қимыл тәртiбiн сипаттау </w:t>
      </w:r>
    </w:p>
    <w:bookmarkEnd w:id="63"/>
    <w:bookmarkStart w:name="z94" w:id="64"/>
    <w:p>
      <w:pPr>
        <w:spacing w:after="0"/>
        <w:ind w:left="0"/>
        <w:jc w:val="both"/>
      </w:pPr>
      <w:r>
        <w:rPr>
          <w:rFonts w:ascii="Times New Roman"/>
          <w:b w:val="false"/>
          <w:i w:val="false"/>
          <w:color w:val="000000"/>
          <w:sz w:val="28"/>
        </w:rPr>
        <w:t xml:space="preserve">
      4. Мемлекеттік қызмет көрсету бойынша рәсiмдi (iс-қимылды) бастауға Cтандарттың 1–қосымшадағы нысан бойынша қызмет алушының (не сенімхат бойынша оның өкілінің) өтініші немесе көрсетілетін қызмет алушының электрондық сұранымының болуы негіз болып табылады. </w:t>
      </w:r>
    </w:p>
    <w:bookmarkEnd w:id="64"/>
    <w:bookmarkStart w:name="z95" w:id="65"/>
    <w:p>
      <w:pPr>
        <w:spacing w:after="0"/>
        <w:ind w:left="0"/>
        <w:jc w:val="both"/>
      </w:pPr>
      <w:r>
        <w:rPr>
          <w:rFonts w:ascii="Times New Roman"/>
          <w:b w:val="false"/>
          <w:i w:val="false"/>
          <w:color w:val="000000"/>
          <w:sz w:val="28"/>
        </w:rPr>
        <w:t>
      5. Мемлекеттік қызмет көрсету процесінің құрамына кіретін рәсiмнің (iс-қимылдың) мазмұны, орындалу ұзақтығы:</w:t>
      </w:r>
    </w:p>
    <w:bookmarkEnd w:id="65"/>
    <w:bookmarkStart w:name="z96" w:id="66"/>
    <w:p>
      <w:pPr>
        <w:spacing w:after="0"/>
        <w:ind w:left="0"/>
        <w:jc w:val="both"/>
      </w:pPr>
      <w:r>
        <w:rPr>
          <w:rFonts w:ascii="Times New Roman"/>
          <w:b w:val="false"/>
          <w:i w:val="false"/>
          <w:color w:val="000000"/>
          <w:sz w:val="28"/>
        </w:rPr>
        <w:t>
      1)</w:t>
      </w:r>
      <w:r>
        <w:rPr>
          <w:rFonts w:ascii="Times New Roman"/>
          <w:b w:val="false"/>
          <w:i w:val="false"/>
          <w:color w:val="000000"/>
          <w:sz w:val="28"/>
        </w:rPr>
        <w:t xml:space="preserve"> 1-іс-қимыл - Мемлекеттік корпорация ұсынған құжаттарды қабылдау және тіркеу. Көрсетілетін қызметті алушы (не сенімхат бойынша оның өкілі) Мемлекеттік корпорацияға Стандарттың 9-тармағына сәйкес құжаттарды ұсынады;</w:t>
      </w:r>
    </w:p>
    <w:bookmarkEnd w:id="66"/>
    <w:bookmarkStart w:name="z100" w:id="67"/>
    <w:p>
      <w:pPr>
        <w:spacing w:after="0"/>
        <w:ind w:left="0"/>
        <w:jc w:val="both"/>
      </w:pPr>
      <w:r>
        <w:rPr>
          <w:rFonts w:ascii="Times New Roman"/>
          <w:b w:val="false"/>
          <w:i w:val="false"/>
          <w:color w:val="000000"/>
          <w:sz w:val="28"/>
        </w:rPr>
        <w:t>
      2) 2-іс-қимыл – көрсетілетін қызметті беруші басшылығының көрсетілетін қызметті алушының құжаттарымен танысуы. Орындалу ұзақтығы – 2 (екі) сағат ішінде;</w:t>
      </w:r>
    </w:p>
    <w:bookmarkEnd w:id="67"/>
    <w:bookmarkStart w:name="z101" w:id="68"/>
    <w:p>
      <w:pPr>
        <w:spacing w:after="0"/>
        <w:ind w:left="0"/>
        <w:jc w:val="both"/>
      </w:pPr>
      <w:r>
        <w:rPr>
          <w:rFonts w:ascii="Times New Roman"/>
          <w:b w:val="false"/>
          <w:i w:val="false"/>
          <w:color w:val="000000"/>
          <w:sz w:val="28"/>
        </w:rPr>
        <w:t>
      3) 3-іс-қимыл – көрсетілетін қызметті беруші маманының ұсынылған жерге орналастыру жобасының дұрыстығын тексеру, бұйрық жобасын немесе мемлекеттік қызметті көрсетуден бас тарту туралы дәлелді жауапты жіберу. Орындалу ұзақтығы – 6 (алты) жұмыс күн ішінде;</w:t>
      </w:r>
    </w:p>
    <w:bookmarkEnd w:id="68"/>
    <w:bookmarkStart w:name="z102" w:id="69"/>
    <w:p>
      <w:pPr>
        <w:spacing w:after="0"/>
        <w:ind w:left="0"/>
        <w:jc w:val="both"/>
      </w:pPr>
      <w:r>
        <w:rPr>
          <w:rFonts w:ascii="Times New Roman"/>
          <w:b w:val="false"/>
          <w:i w:val="false"/>
          <w:color w:val="000000"/>
          <w:sz w:val="28"/>
        </w:rPr>
        <w:t>
      4) 4-іс-қимыл – көрсетілетін қызметті беруші басшылығының бұйрыққа немесе мемлекеттік қызметті көрсетуден бас тарту туралы дәлелді жауапқа қол қоюы. Орындалу ұзақтығы – 2 (екі) сағат ішінде;</w:t>
      </w:r>
    </w:p>
    <w:bookmarkEnd w:id="69"/>
    <w:bookmarkStart w:name="z103" w:id="70"/>
    <w:p>
      <w:pPr>
        <w:spacing w:after="0"/>
        <w:ind w:left="0"/>
        <w:jc w:val="both"/>
      </w:pPr>
      <w:r>
        <w:rPr>
          <w:rFonts w:ascii="Times New Roman"/>
          <w:b w:val="false"/>
          <w:i w:val="false"/>
          <w:color w:val="000000"/>
          <w:sz w:val="28"/>
        </w:rPr>
        <w:t>
      5) 5-іс-қимыл - мемлекеттiк қызметті көрсету нәтижесін Мемлекеттік корпорацияға жолдайды. Орындалу ұзақтығы – 1 (бір) жұмыс күн ішінде.</w:t>
      </w:r>
    </w:p>
    <w:bookmarkEnd w:id="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5 – тармаққа өзгерістер енгізілді – Жамбыл облысы әкімдігінің 03.06.2019 </w:t>
      </w:r>
      <w:r>
        <w:rPr>
          <w:rFonts w:ascii="Times New Roman"/>
          <w:b w:val="false"/>
          <w:i w:val="false"/>
          <w:color w:val="000000"/>
          <w:sz w:val="28"/>
        </w:rPr>
        <w:t>№ 125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6. Осы Регламенттің 5-тармағында көрсетілген 1-ші іс-қимыл бойынша көрсетілетін мемлекеттiк қызмет рәсiмінің (iс-қимылының) нәтижесi көрсетiлетiн қызметті алушы немесе Мемлекеттік корпорацияға ұсынған, тіркелген құжаттар болып табылады, ол осы Регламенттің 5-тармағында көрсетілген 2-ші іс-қимылды орындауды бастау үшiн негiз болады. 1-ші іс-қимылдың нәтижесі осы Регламенттің 5-тармағында көрсетілген 2-ші іс-қимылды орындау үшін көрсетілетін қызметті берушінің басшылығына тапсырылады. </w:t>
      </w:r>
    </w:p>
    <w:bookmarkStart w:name="z105" w:id="71"/>
    <w:p>
      <w:pPr>
        <w:spacing w:after="0"/>
        <w:ind w:left="0"/>
        <w:jc w:val="both"/>
      </w:pPr>
      <w:r>
        <w:rPr>
          <w:rFonts w:ascii="Times New Roman"/>
          <w:b w:val="false"/>
          <w:i w:val="false"/>
          <w:color w:val="000000"/>
          <w:sz w:val="28"/>
        </w:rPr>
        <w:t xml:space="preserve">
      Осы Регламенттің 5-тармағында көрсетілген 2-ші іс-қимыл бойынша көрсетілетін мемлекеттiк қызмет рәсiмінің (iс-қимылының) нәтижесi бұрыштама қойылған құжаттар болып табылады, ол осы Регламенттің 5-тармағында көрсетілген 3-ші іс-қимылды орындауды бастау үшiн негiз болады. 2-ші іс-қимылдың нәтижесі осы Регламенттің 5-тармағында көрсетілген 3-ші іс-қимылды орындау үшін көрсетілетін қызметті берушінің маманына тапсырылады. </w:t>
      </w:r>
    </w:p>
    <w:bookmarkEnd w:id="71"/>
    <w:bookmarkStart w:name="z106" w:id="72"/>
    <w:p>
      <w:pPr>
        <w:spacing w:after="0"/>
        <w:ind w:left="0"/>
        <w:jc w:val="both"/>
      </w:pPr>
      <w:r>
        <w:rPr>
          <w:rFonts w:ascii="Times New Roman"/>
          <w:b w:val="false"/>
          <w:i w:val="false"/>
          <w:color w:val="000000"/>
          <w:sz w:val="28"/>
        </w:rPr>
        <w:t xml:space="preserve">
      Осы Регламенттің 5-тармағында көрсетілген 3-ші іс-қимыл бойынша көрсетілетін мемлекеттiк қызмет рәсiмінің (iс-қимылының) нәтижесi дайындалған бұйрық немесе мемлекеттік қызметті көрсетуден бас тарту туралы дәлелді жауап болып табылады, ол осы Регламенттің 5-тармағында көрсетілген 4-ші іс-қимылды орындауды бастау үшiн негiз болады. 3-ші іс-қимылдың нәтижесі осы Регламенттің 5-тармағында көрсетілген 4-ші іс-қимылды орындау үшін көрсетілетін қызметті берушінің басшылығына тапсырылады. </w:t>
      </w:r>
    </w:p>
    <w:bookmarkEnd w:id="72"/>
    <w:bookmarkStart w:name="z107" w:id="73"/>
    <w:p>
      <w:pPr>
        <w:spacing w:after="0"/>
        <w:ind w:left="0"/>
        <w:jc w:val="both"/>
      </w:pPr>
      <w:r>
        <w:rPr>
          <w:rFonts w:ascii="Times New Roman"/>
          <w:b w:val="false"/>
          <w:i w:val="false"/>
          <w:color w:val="000000"/>
          <w:sz w:val="28"/>
        </w:rPr>
        <w:t xml:space="preserve">
      Осы Регламенттің 5-тармағында көрсетілген 4-ші іс-қимыл бойынша көрсетілетін мемлекеттiк қызмет рәсiмінің (iс-қимылының) нәтижесi қол қойылған бұйрық немесе мемлекеттік қызметті көрсетуден бас тарту туралы дәлелді жауап болып табылады, ол осы Регламенттің 5-тармағында көрсетілген 5-ші іс-қимылды орындауды бастау үшiн негiз болады. 4-ші іс-қимылдың нәтижесі осы Регламенттің 5-тармағында көрсетілген 5-ші іс-қимылды орындау үшін көрсетілетін қызметті берушінің кеңсесіне тапсырылады. </w:t>
      </w:r>
    </w:p>
    <w:bookmarkEnd w:id="73"/>
    <w:bookmarkStart w:name="z108" w:id="74"/>
    <w:p>
      <w:pPr>
        <w:spacing w:after="0"/>
        <w:ind w:left="0"/>
        <w:jc w:val="both"/>
      </w:pPr>
      <w:r>
        <w:rPr>
          <w:rFonts w:ascii="Times New Roman"/>
          <w:b w:val="false"/>
          <w:i w:val="false"/>
          <w:color w:val="000000"/>
          <w:sz w:val="28"/>
        </w:rPr>
        <w:t xml:space="preserve">
      Осы Регламенттің 5-тармағында көрсетілген 5-ші іс-қимыл бойынша көрсетілетін мемлекеттiк қызмет рәсiмінің (iс-қимылының) нәтижесi көрсетілетін қызмет алушының немесе Мемлекеттік корпорация курьерінің бұйрықты немесе мемлекеттік қызметті көрсетуден бас тарту туралы дәлелді жауапты алуы жөніндегі қолхаты болып табылады. </w:t>
      </w:r>
    </w:p>
    <w:bookmarkEnd w:id="74"/>
    <w:bookmarkStart w:name="z109" w:id="75"/>
    <w:p>
      <w:pPr>
        <w:spacing w:after="0"/>
        <w:ind w:left="0"/>
        <w:jc w:val="left"/>
      </w:pPr>
      <w:r>
        <w:rPr>
          <w:rFonts w:ascii="Times New Roman"/>
          <w:b/>
          <w:i w:val="false"/>
          <w:color w:val="000000"/>
        </w:rPr>
        <w:t xml:space="preserve"> 3. Мемлекеттiк қызметтерді көрсету процесiнде көрсетiлетiн қызметті</w:t>
      </w:r>
      <w:r>
        <w:br/>
      </w:r>
      <w:r>
        <w:rPr>
          <w:rFonts w:ascii="Times New Roman"/>
          <w:b/>
          <w:i w:val="false"/>
          <w:color w:val="000000"/>
        </w:rPr>
        <w:t>берушiнiң құрылымдық бөлiмшелерiнiң (қызметкерлерiнiң)</w:t>
      </w:r>
      <w:r>
        <w:br/>
      </w:r>
      <w:r>
        <w:rPr>
          <w:rFonts w:ascii="Times New Roman"/>
          <w:b/>
          <w:i w:val="false"/>
          <w:color w:val="000000"/>
        </w:rPr>
        <w:t>өзара iс-қимыл тәртiбiн сипаттау</w:t>
      </w:r>
    </w:p>
    <w:bookmarkEnd w:id="75"/>
    <w:bookmarkStart w:name="z110" w:id="76"/>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 берушінің құрылымдық бөлімшелерінің (қызметкерлерінің) тізбесі:</w:t>
      </w:r>
    </w:p>
    <w:bookmarkEnd w:id="76"/>
    <w:bookmarkStart w:name="z111" w:id="77"/>
    <w:p>
      <w:pPr>
        <w:spacing w:after="0"/>
        <w:ind w:left="0"/>
        <w:jc w:val="both"/>
      </w:pPr>
      <w:r>
        <w:rPr>
          <w:rFonts w:ascii="Times New Roman"/>
          <w:b w:val="false"/>
          <w:i w:val="false"/>
          <w:color w:val="000000"/>
          <w:sz w:val="28"/>
        </w:rPr>
        <w:t>
      1) көрсетілетін қызметті берушінің кеңсесі;</w:t>
      </w:r>
    </w:p>
    <w:bookmarkEnd w:id="77"/>
    <w:bookmarkStart w:name="z112" w:id="78"/>
    <w:p>
      <w:pPr>
        <w:spacing w:after="0"/>
        <w:ind w:left="0"/>
        <w:jc w:val="both"/>
      </w:pPr>
      <w:r>
        <w:rPr>
          <w:rFonts w:ascii="Times New Roman"/>
          <w:b w:val="false"/>
          <w:i w:val="false"/>
          <w:color w:val="000000"/>
          <w:sz w:val="28"/>
        </w:rPr>
        <w:t>
      2) көрсетілетін қызметті берушінің басшылығы;</w:t>
      </w:r>
    </w:p>
    <w:bookmarkEnd w:id="78"/>
    <w:bookmarkStart w:name="z113" w:id="79"/>
    <w:p>
      <w:pPr>
        <w:spacing w:after="0"/>
        <w:ind w:left="0"/>
        <w:jc w:val="both"/>
      </w:pPr>
      <w:r>
        <w:rPr>
          <w:rFonts w:ascii="Times New Roman"/>
          <w:b w:val="false"/>
          <w:i w:val="false"/>
          <w:color w:val="000000"/>
          <w:sz w:val="28"/>
        </w:rPr>
        <w:t>
      3) көрсетілетін қызметті берушінің маманы;</w:t>
      </w:r>
    </w:p>
    <w:bookmarkEnd w:id="79"/>
    <w:bookmarkStart w:name="z114" w:id="80"/>
    <w:p>
      <w:pPr>
        <w:spacing w:after="0"/>
        <w:ind w:left="0"/>
        <w:jc w:val="both"/>
      </w:pPr>
      <w:r>
        <w:rPr>
          <w:rFonts w:ascii="Times New Roman"/>
          <w:b w:val="false"/>
          <w:i w:val="false"/>
          <w:color w:val="000000"/>
          <w:sz w:val="28"/>
        </w:rPr>
        <w:t xml:space="preserve">
      4) Мемлекеттік корпорация қызметкері. </w:t>
      </w:r>
    </w:p>
    <w:bookmarkEnd w:id="80"/>
    <w:bookmarkStart w:name="z115" w:id="81"/>
    <w:p>
      <w:pPr>
        <w:spacing w:after="0"/>
        <w:ind w:left="0"/>
        <w:jc w:val="both"/>
      </w:pPr>
      <w:r>
        <w:rPr>
          <w:rFonts w:ascii="Times New Roman"/>
          <w:b w:val="false"/>
          <w:i w:val="false"/>
          <w:color w:val="000000"/>
          <w:sz w:val="28"/>
        </w:rPr>
        <w:t>
      8. Мемлекеттік қызмет көрсетуге қажетті рәсімдерді (іс-қимылдарды) сипаттау:</w:t>
      </w:r>
    </w:p>
    <w:bookmarkEnd w:id="81"/>
    <w:bookmarkStart w:name="z116" w:id="82"/>
    <w:p>
      <w:pPr>
        <w:spacing w:after="0"/>
        <w:ind w:left="0"/>
        <w:jc w:val="both"/>
      </w:pPr>
      <w:r>
        <w:rPr>
          <w:rFonts w:ascii="Times New Roman"/>
          <w:b w:val="false"/>
          <w:i w:val="false"/>
          <w:color w:val="000000"/>
          <w:sz w:val="28"/>
        </w:rPr>
        <w:t xml:space="preserve">
      1) көрсетілетін қызметті берушінің кеңсесі Стандарттың 9 - тармағындағы тізбеге сәйкес көрсетiлетiн қызметті алушы немесе Мемлекеттік корпорация ұсынған құжаттарды қабылдайды және тіркейді. Құжаттарды қабылдау туралы талон немесе қабылдаудан бас тарту жөнінде Cтандартқа 2 - қосымшаға сәйкес нысан бойынша қолхат береді. </w:t>
      </w:r>
    </w:p>
    <w:bookmarkEnd w:id="82"/>
    <w:bookmarkStart w:name="z117" w:id="83"/>
    <w:p>
      <w:pPr>
        <w:spacing w:after="0"/>
        <w:ind w:left="0"/>
        <w:jc w:val="both"/>
      </w:pPr>
      <w:r>
        <w:rPr>
          <w:rFonts w:ascii="Times New Roman"/>
          <w:b w:val="false"/>
          <w:i w:val="false"/>
          <w:color w:val="000000"/>
          <w:sz w:val="28"/>
        </w:rPr>
        <w:t>
      Көрсетілетін қызметті берушінің басшылығына қарауға тапсырады. Орындалу ұзақтығы – 15 (он бес) минут;</w:t>
      </w:r>
    </w:p>
    <w:bookmarkEnd w:id="83"/>
    <w:bookmarkStart w:name="z118" w:id="84"/>
    <w:p>
      <w:pPr>
        <w:spacing w:after="0"/>
        <w:ind w:left="0"/>
        <w:jc w:val="both"/>
      </w:pPr>
      <w:r>
        <w:rPr>
          <w:rFonts w:ascii="Times New Roman"/>
          <w:b w:val="false"/>
          <w:i w:val="false"/>
          <w:color w:val="000000"/>
          <w:sz w:val="28"/>
        </w:rPr>
        <w:t>
      2) көрсетілетін қызметті берушінің басшылығы көрсетілетін қызметті алушының құжаттарымен танысады және оларды көрсетілетін қызметті берушінің маманына жолдайды. Орындалу ұзақтығы – 2 (екі) сағат ішінде;</w:t>
      </w:r>
    </w:p>
    <w:bookmarkEnd w:id="84"/>
    <w:bookmarkStart w:name="z119" w:id="85"/>
    <w:p>
      <w:pPr>
        <w:spacing w:after="0"/>
        <w:ind w:left="0"/>
        <w:jc w:val="both"/>
      </w:pPr>
      <w:r>
        <w:rPr>
          <w:rFonts w:ascii="Times New Roman"/>
          <w:b w:val="false"/>
          <w:i w:val="false"/>
          <w:color w:val="000000"/>
          <w:sz w:val="28"/>
        </w:rPr>
        <w:t>
      3) көрсетілетін қызметті берушінің маманы ұсынылған жерге орналастыру жобасының дұрыстығын тексереді, бұйрық жобасын әзірлейді және бекіту үшін көрсетілетін қызметті берушінің басшылығына жолдайды немесе мемлекеттік қызметті көрсетуден бас тарту туралы дәлелді жауапты әзірлейді. Орындалу ұзақтығы – 6 (алты) жұмыс күн ішінде;</w:t>
      </w:r>
    </w:p>
    <w:bookmarkEnd w:id="85"/>
    <w:bookmarkStart w:name="z120" w:id="86"/>
    <w:p>
      <w:pPr>
        <w:spacing w:after="0"/>
        <w:ind w:left="0"/>
        <w:jc w:val="both"/>
      </w:pPr>
      <w:r>
        <w:rPr>
          <w:rFonts w:ascii="Times New Roman"/>
          <w:b w:val="false"/>
          <w:i w:val="false"/>
          <w:color w:val="000000"/>
          <w:sz w:val="28"/>
        </w:rPr>
        <w:t>
      4) көрсетілетін қызметті берушінің басшылығы бұйрыққа немесе мемлекеттік қызметті көрсетуден бас тарту туралы дәлелді жауапқа қол қояды. Орындалу ұзақтығы - 2 (екі) сағат ішінде;</w:t>
      </w:r>
    </w:p>
    <w:bookmarkEnd w:id="86"/>
    <w:bookmarkStart w:name="z121" w:id="87"/>
    <w:p>
      <w:pPr>
        <w:spacing w:after="0"/>
        <w:ind w:left="0"/>
        <w:jc w:val="both"/>
      </w:pPr>
      <w:r>
        <w:rPr>
          <w:rFonts w:ascii="Times New Roman"/>
          <w:b w:val="false"/>
          <w:i w:val="false"/>
          <w:color w:val="000000"/>
          <w:sz w:val="28"/>
        </w:rPr>
        <w:t>
      5) көрсетілетін қызметті берушінің кеңсесі бұйрықты немесе мемлекеттік қызметті көрсетуден бас тарту туралы дәлелді жауапты көрсетілетін қызметті алушыға береді немесе Мемлекеттік корпорацияға жолдайды. Орындалу ұзақтығы – 1 (бір) жұмыс күн ішінде;</w:t>
      </w:r>
    </w:p>
    <w:bookmarkEnd w:id="87"/>
    <w:bookmarkStart w:name="z122" w:id="88"/>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w:t>
      </w:r>
      <w:r>
        <w:br/>
      </w:r>
      <w:r>
        <w:rPr>
          <w:rFonts w:ascii="Times New Roman"/>
          <w:b/>
          <w:i w:val="false"/>
          <w:color w:val="000000"/>
        </w:rPr>
        <w:t>өзге де көрсетілетін қызметті берушілермен өзара іс-қимыл тәртібін,</w:t>
      </w:r>
      <w:r>
        <w:br/>
      </w:r>
      <w:r>
        <w:rPr>
          <w:rFonts w:ascii="Times New Roman"/>
          <w:b/>
          <w:i w:val="false"/>
          <w:color w:val="000000"/>
        </w:rPr>
        <w:t>сондай-ақ мемлекеттік қызмет көрсету процесінде ақпараттық жүйелерді</w:t>
      </w:r>
      <w:r>
        <w:br/>
      </w:r>
      <w:r>
        <w:rPr>
          <w:rFonts w:ascii="Times New Roman"/>
          <w:b/>
          <w:i w:val="false"/>
          <w:color w:val="000000"/>
        </w:rPr>
        <w:t xml:space="preserve">пайдалану тәртібін сипаттау </w:t>
      </w:r>
    </w:p>
    <w:bookmarkEnd w:id="88"/>
    <w:bookmarkStart w:name="z123" w:id="89"/>
    <w:p>
      <w:pPr>
        <w:spacing w:after="0"/>
        <w:ind w:left="0"/>
        <w:jc w:val="both"/>
      </w:pPr>
      <w:r>
        <w:rPr>
          <w:rFonts w:ascii="Times New Roman"/>
          <w:b w:val="false"/>
          <w:i w:val="false"/>
          <w:color w:val="000000"/>
          <w:sz w:val="28"/>
        </w:rPr>
        <w:t xml:space="preserve">
      9. Көрсетілетін қызмет алушылар мемлекеттік көрсетілетін қызметті алу үшін Мемлекеттік корпорацияға жүгінеді және Стандарттың 9 - тармағында аталған құжаттарды ұсынады. </w:t>
      </w:r>
    </w:p>
    <w:bookmarkEnd w:id="89"/>
    <w:bookmarkStart w:name="z124" w:id="90"/>
    <w:p>
      <w:pPr>
        <w:spacing w:after="0"/>
        <w:ind w:left="0"/>
        <w:jc w:val="both"/>
      </w:pPr>
      <w:r>
        <w:rPr>
          <w:rFonts w:ascii="Times New Roman"/>
          <w:b w:val="false"/>
          <w:i w:val="false"/>
          <w:color w:val="000000"/>
          <w:sz w:val="28"/>
        </w:rPr>
        <w:t xml:space="preserve">
      Көрсетілетін қызмет алушының сұранымын өңдеу ұзақтығы 15 (он бес) минутты құрайды. </w:t>
      </w:r>
    </w:p>
    <w:bookmarkEnd w:id="90"/>
    <w:bookmarkStart w:name="z125" w:id="91"/>
    <w:p>
      <w:pPr>
        <w:spacing w:after="0"/>
        <w:ind w:left="0"/>
        <w:jc w:val="both"/>
      </w:pPr>
      <w:r>
        <w:rPr>
          <w:rFonts w:ascii="Times New Roman"/>
          <w:b w:val="false"/>
          <w:i w:val="false"/>
          <w:color w:val="000000"/>
          <w:sz w:val="28"/>
        </w:rPr>
        <w:t>
      Мемлекеттік корпорацияға жүгінген кезде құжаттар қабылданған күн мемлекеттік қызмет көрсету мерзіміне кірмейді.</w:t>
      </w:r>
    </w:p>
    <w:bookmarkEnd w:id="91"/>
    <w:bookmarkStart w:name="z126" w:id="92"/>
    <w:p>
      <w:pPr>
        <w:spacing w:after="0"/>
        <w:ind w:left="0"/>
        <w:jc w:val="both"/>
      </w:pPr>
      <w:r>
        <w:rPr>
          <w:rFonts w:ascii="Times New Roman"/>
          <w:b w:val="false"/>
          <w:i w:val="false"/>
          <w:color w:val="000000"/>
          <w:sz w:val="28"/>
        </w:rPr>
        <w:t>
      Көрсетілетін қызметті алушы Стандарттың 9 - тармағында көзделген тізбеге сәйкес толық құжаттар пакетін ұсынбаған жағдайда, Мемлекеттік корпорация қызметкері Стандартқа 2 - қосымшаға сәйкес нысан бойынша құжаттарды қабылдаудан бас тарту туралы қолхат береді.</w:t>
      </w:r>
    </w:p>
    <w:bookmarkEnd w:id="92"/>
    <w:bookmarkStart w:name="z127" w:id="93"/>
    <w:p>
      <w:pPr>
        <w:spacing w:after="0"/>
        <w:ind w:left="0"/>
        <w:jc w:val="both"/>
      </w:pPr>
      <w:r>
        <w:rPr>
          <w:rFonts w:ascii="Times New Roman"/>
          <w:b w:val="false"/>
          <w:i w:val="false"/>
          <w:color w:val="000000"/>
          <w:sz w:val="28"/>
        </w:rPr>
        <w:t>
      Көрсетілетін қызмет берушінің сұранымын жолдауға уәкілетті құрылымдық бөлімшелер немесе лауазымды тұлғалар: Мемлекеттік корпорация қызметкері.</w:t>
      </w:r>
    </w:p>
    <w:bookmarkEnd w:id="93"/>
    <w:bookmarkStart w:name="z128" w:id="94"/>
    <w:p>
      <w:pPr>
        <w:spacing w:after="0"/>
        <w:ind w:left="0"/>
        <w:jc w:val="both"/>
      </w:pPr>
      <w:r>
        <w:rPr>
          <w:rFonts w:ascii="Times New Roman"/>
          <w:b w:val="false"/>
          <w:i w:val="false"/>
          <w:color w:val="000000"/>
          <w:sz w:val="28"/>
        </w:rPr>
        <w:t xml:space="preserve">
      Мемлекеттік корпорация қызметкері көрсетілетін қызмет алушының сұранымын Мемлекеттік корпорация біріктірілген ақпараттық жүйесінде тіркеу және өңдеу кезіндегі іс-қимылдары осы Регламентке 1 қосымшаға сәйкес мемлекеттік қызмет көрсетуге тартылған ақпараттық жүйелердің функционалдық өзара іс-қимылдарының диаграммасында көрсетілген. </w:t>
      </w:r>
    </w:p>
    <w:bookmarkEnd w:id="94"/>
    <w:bookmarkStart w:name="z129" w:id="95"/>
    <w:p>
      <w:pPr>
        <w:spacing w:after="0"/>
        <w:ind w:left="0"/>
        <w:jc w:val="both"/>
      </w:pPr>
      <w:r>
        <w:rPr>
          <w:rFonts w:ascii="Times New Roman"/>
          <w:b w:val="false"/>
          <w:i w:val="false"/>
          <w:color w:val="000000"/>
          <w:sz w:val="28"/>
        </w:rPr>
        <w:t>
      Мемлекеттік корпорациямен өзара іс-қимылдардың, соның ішінде мемлекеттік қызмет көрсету мәселелері бойынша көрсетілетін қызмет</w:t>
      </w:r>
    </w:p>
    <w:bookmarkEnd w:id="95"/>
    <w:bookmarkStart w:name="z130" w:id="96"/>
    <w:p>
      <w:pPr>
        <w:spacing w:after="0"/>
        <w:ind w:left="0"/>
        <w:jc w:val="both"/>
      </w:pPr>
      <w:r>
        <w:rPr>
          <w:rFonts w:ascii="Times New Roman"/>
          <w:b w:val="false"/>
          <w:i w:val="false"/>
          <w:color w:val="000000"/>
          <w:sz w:val="28"/>
        </w:rPr>
        <w:t xml:space="preserve">
      берушілердің сұранымдарын қалыптастыру және жолдау рәсімінің (іс-қимылының) реттілігі және мерзімдері: </w:t>
      </w:r>
    </w:p>
    <w:bookmarkEnd w:id="96"/>
    <w:bookmarkStart w:name="z131" w:id="97"/>
    <w:p>
      <w:pPr>
        <w:spacing w:after="0"/>
        <w:ind w:left="0"/>
        <w:jc w:val="both"/>
      </w:pPr>
      <w:r>
        <w:rPr>
          <w:rFonts w:ascii="Times New Roman"/>
          <w:b w:val="false"/>
          <w:i w:val="false"/>
          <w:color w:val="000000"/>
          <w:sz w:val="28"/>
        </w:rPr>
        <w:t xml:space="preserve">
      1) 1 процесс- Мемлекеттік корпорация қызметкерінің қызмет көрсету үшін "Е-лицензиялау" мемлекеттік деректер қоры ақпараттық жүйесіне логин мен парольді енгізуі (авторландырылу процесі); </w:t>
      </w:r>
    </w:p>
    <w:bookmarkEnd w:id="97"/>
    <w:bookmarkStart w:name="z132" w:id="98"/>
    <w:p>
      <w:pPr>
        <w:spacing w:after="0"/>
        <w:ind w:left="0"/>
        <w:jc w:val="both"/>
      </w:pPr>
      <w:r>
        <w:rPr>
          <w:rFonts w:ascii="Times New Roman"/>
          <w:b w:val="false"/>
          <w:i w:val="false"/>
          <w:color w:val="000000"/>
          <w:sz w:val="28"/>
        </w:rPr>
        <w:t>
      2) 2 процесс – Мемлекеттік корпорация қызметкерінің осы Регламентте көрсетілген қызметті таңдауы, қызмет көрсету үшін сұраным нысанын экранға шығаруы және Мемлекеттік корпорация қызметкерінің көрсетілетін қызмет алушының деректерін енгізуі;</w:t>
      </w:r>
    </w:p>
    <w:bookmarkEnd w:id="98"/>
    <w:bookmarkStart w:name="z133" w:id="99"/>
    <w:p>
      <w:pPr>
        <w:spacing w:after="0"/>
        <w:ind w:left="0"/>
        <w:jc w:val="both"/>
      </w:pPr>
      <w:r>
        <w:rPr>
          <w:rFonts w:ascii="Times New Roman"/>
          <w:b w:val="false"/>
          <w:i w:val="false"/>
          <w:color w:val="000000"/>
          <w:sz w:val="28"/>
        </w:rPr>
        <w:t xml:space="preserve">
      3) 3 процесс – көрсетілетін қызметті алушының деректері туралы сұранымды "электрондық үкіметтің" шлюзі арқылы – жеке тұлғалар мемлекеттік деректер қорына/заңды тұлғалар мемлекеттік деректер қорына жолдау; </w:t>
      </w:r>
    </w:p>
    <w:bookmarkEnd w:id="99"/>
    <w:bookmarkStart w:name="z134" w:id="100"/>
    <w:p>
      <w:pPr>
        <w:spacing w:after="0"/>
        <w:ind w:left="0"/>
        <w:jc w:val="both"/>
      </w:pPr>
      <w:r>
        <w:rPr>
          <w:rFonts w:ascii="Times New Roman"/>
          <w:b w:val="false"/>
          <w:i w:val="false"/>
          <w:color w:val="000000"/>
          <w:sz w:val="28"/>
        </w:rPr>
        <w:t>
      4) 1 шарт – көрсетілетін қызметті алушы деректерінің Жеке тұлғалар мемлекеттік деректер қорында/Заңды тұлғалар мемлекеттік деректер қорында болуын тексеру;</w:t>
      </w:r>
    </w:p>
    <w:bookmarkEnd w:id="100"/>
    <w:bookmarkStart w:name="z135" w:id="101"/>
    <w:p>
      <w:pPr>
        <w:spacing w:after="0"/>
        <w:ind w:left="0"/>
        <w:jc w:val="both"/>
      </w:pPr>
      <w:r>
        <w:rPr>
          <w:rFonts w:ascii="Times New Roman"/>
          <w:b w:val="false"/>
          <w:i w:val="false"/>
          <w:color w:val="000000"/>
          <w:sz w:val="28"/>
        </w:rPr>
        <w:t xml:space="preserve">
      5) 4 процесс – көрсетілетін қызметті алушы деректерінің жеке тұлғалар мемлекеттік деректер қорында/заңды тұлғалар мемлекеттік деректер қорында болмауына байланысты деректерді алу мүмкіндігі жоқтығы туралы хабарлама қалыптастыру; </w:t>
      </w:r>
    </w:p>
    <w:bookmarkEnd w:id="101"/>
    <w:bookmarkStart w:name="z136" w:id="102"/>
    <w:p>
      <w:pPr>
        <w:spacing w:after="0"/>
        <w:ind w:left="0"/>
        <w:jc w:val="both"/>
      </w:pPr>
      <w:r>
        <w:rPr>
          <w:rFonts w:ascii="Times New Roman"/>
          <w:b w:val="false"/>
          <w:i w:val="false"/>
          <w:color w:val="000000"/>
          <w:sz w:val="28"/>
        </w:rPr>
        <w:t>
      6) 5 процесс – Мемлекеттік корпорация қызметкерінің сұраным нысанын құжаттардың қағаз түрінде бар болуы бөлігінде толтыруы және көрсетілетін қызметті алушы ұсынған құжаттарды сканерден өткізуі, оларды сұраным нысанына қоса тіркеуі және қызметті көрсетуге сұранымның толтырылған нысанын (енгізілген деректерді) электрондық цифрлық қолтаңба арқылы куәландыру;</w:t>
      </w:r>
    </w:p>
    <w:bookmarkEnd w:id="102"/>
    <w:bookmarkStart w:name="z137" w:id="103"/>
    <w:p>
      <w:pPr>
        <w:spacing w:after="0"/>
        <w:ind w:left="0"/>
        <w:jc w:val="both"/>
      </w:pPr>
      <w:r>
        <w:rPr>
          <w:rFonts w:ascii="Times New Roman"/>
          <w:b w:val="false"/>
          <w:i w:val="false"/>
          <w:color w:val="000000"/>
          <w:sz w:val="28"/>
        </w:rPr>
        <w:t xml:space="preserve">
      7) 6 процесс – Мемлекеттік корпорация қызметкерінің электрондық цифрлық қолтаңба куәландырылған (қол қойылған) электрондық құжатты (мемлекеттік көрсетілетін қызметті алушының сұранымын) "электрондық үкіметтің" шлюзі арқылы "Е-лицензиялау" мемлекеттік деректер қоры ақпараттық жүйесіне жіберу; </w:t>
      </w:r>
    </w:p>
    <w:bookmarkEnd w:id="103"/>
    <w:bookmarkStart w:name="z138" w:id="104"/>
    <w:p>
      <w:pPr>
        <w:spacing w:after="0"/>
        <w:ind w:left="0"/>
        <w:jc w:val="both"/>
      </w:pPr>
      <w:r>
        <w:rPr>
          <w:rFonts w:ascii="Times New Roman"/>
          <w:b w:val="false"/>
          <w:i w:val="false"/>
          <w:color w:val="000000"/>
          <w:sz w:val="28"/>
        </w:rPr>
        <w:t>
      8) 7 процесс – электрондық құжатты "Е-лицензиялау" мемлекеттік деректер қоры ақпараттық жүйесіне тіркеу;</w:t>
      </w:r>
    </w:p>
    <w:bookmarkEnd w:id="104"/>
    <w:bookmarkStart w:name="z139" w:id="105"/>
    <w:p>
      <w:pPr>
        <w:spacing w:after="0"/>
        <w:ind w:left="0"/>
        <w:jc w:val="both"/>
      </w:pPr>
      <w:r>
        <w:rPr>
          <w:rFonts w:ascii="Times New Roman"/>
          <w:b w:val="false"/>
          <w:i w:val="false"/>
          <w:color w:val="000000"/>
          <w:sz w:val="28"/>
        </w:rPr>
        <w:t xml:space="preserve">
      9) 2 шарт – көрсетілетін қызметті беруші маманының көрсетілетін қызметті алушының қоса берген құжаттарының Стандарттың 9 - тармағында көрсетілгендерге және қызмет көрсету негіздеріне сәйкестігін тексеруі (өңдеуі); </w:t>
      </w:r>
    </w:p>
    <w:bookmarkEnd w:id="105"/>
    <w:bookmarkStart w:name="z140" w:id="106"/>
    <w:p>
      <w:pPr>
        <w:spacing w:after="0"/>
        <w:ind w:left="0"/>
        <w:jc w:val="both"/>
      </w:pPr>
      <w:r>
        <w:rPr>
          <w:rFonts w:ascii="Times New Roman"/>
          <w:b w:val="false"/>
          <w:i w:val="false"/>
          <w:color w:val="000000"/>
          <w:sz w:val="28"/>
        </w:rPr>
        <w:t xml:space="preserve">
      10) 8 процесс – "Е-лицензиялау" мемлекеттік деректер қоры ақпараттық жүйесінде көрсетілетін қызметті алушының құжаттарында бұзушылықтардың болуына байланысты сұратылған қызметтен бас тарту туралы хабарлама қалыптастыру; </w:t>
      </w:r>
    </w:p>
    <w:bookmarkEnd w:id="106"/>
    <w:bookmarkStart w:name="z141" w:id="107"/>
    <w:p>
      <w:pPr>
        <w:spacing w:after="0"/>
        <w:ind w:left="0"/>
        <w:jc w:val="both"/>
      </w:pPr>
      <w:r>
        <w:rPr>
          <w:rFonts w:ascii="Times New Roman"/>
          <w:b w:val="false"/>
          <w:i w:val="false"/>
          <w:color w:val="000000"/>
          <w:sz w:val="28"/>
        </w:rPr>
        <w:t>
      11) 9 процесс – көрсетілетін қызметті алушының "Е-лицензиялау" мемлекеттік деректер қоры ақпараттық жүйесіне қалыптастырылған қызмет нәтижесiн (шешімнің немесе мемлекеттік қызметті көрсетуден бас тарту туралы дәлелді жауаптың электрондық көшірмесі) Мемлекеттік корпорация қызметкері арқылы алуы.</w:t>
      </w:r>
    </w:p>
    <w:bookmarkEnd w:id="107"/>
    <w:bookmarkStart w:name="z142" w:id="108"/>
    <w:p>
      <w:pPr>
        <w:spacing w:after="0"/>
        <w:ind w:left="0"/>
        <w:jc w:val="both"/>
      </w:pPr>
      <w:r>
        <w:rPr>
          <w:rFonts w:ascii="Times New Roman"/>
          <w:b w:val="false"/>
          <w:i w:val="false"/>
          <w:color w:val="000000"/>
          <w:sz w:val="28"/>
        </w:rPr>
        <w:t xml:space="preserve">
      10. Мемлекеттік корпорация және портал арқылы мемлекеттік қызмет көрсету кезіндегі мемлекеттік көрсетілетін қызметті беруші мен көрсетілетін қызметті алушының жүгіну және рәсімдер (іс-қимылдар) реттілігінің тәртібі осы Регламентке 2, 3 қосымшаларға сәйкес мемлекеттік қызмет көрсетуге тартылған ақпараттық жүйелердің функционалдық өзара іс-қимылдарының диаграммаларында көрсетілген: </w:t>
      </w:r>
    </w:p>
    <w:bookmarkEnd w:id="108"/>
    <w:bookmarkStart w:name="z143" w:id="109"/>
    <w:p>
      <w:pPr>
        <w:spacing w:after="0"/>
        <w:ind w:left="0"/>
        <w:jc w:val="both"/>
      </w:pPr>
      <w:r>
        <w:rPr>
          <w:rFonts w:ascii="Times New Roman"/>
          <w:b w:val="false"/>
          <w:i w:val="false"/>
          <w:color w:val="000000"/>
          <w:sz w:val="28"/>
        </w:rPr>
        <w:t xml:space="preserve">
      1) 1 процесс – көрсетілетін қызметті беруші маманының мемлекеттік қызмет көрсету үшін "Е-лицензиялау" мемлекеттік деректер қоры ақпараттық жүйесіне логин және парольді енгізуі (авторландырылу процесі); </w:t>
      </w:r>
    </w:p>
    <w:bookmarkEnd w:id="109"/>
    <w:bookmarkStart w:name="z144" w:id="110"/>
    <w:p>
      <w:pPr>
        <w:spacing w:after="0"/>
        <w:ind w:left="0"/>
        <w:jc w:val="both"/>
      </w:pPr>
      <w:r>
        <w:rPr>
          <w:rFonts w:ascii="Times New Roman"/>
          <w:b w:val="false"/>
          <w:i w:val="false"/>
          <w:color w:val="000000"/>
          <w:sz w:val="28"/>
        </w:rPr>
        <w:t>
      2) 1 шарт – логин және пароль арқылы тіркелген көрсетілетін қызметті берушінің маманы туралы деректердің түпнұсқалығын "Е-лицензиялау" мемлекеттік деректер қоры ақпараттық жүйесіне тексеру;</w:t>
      </w:r>
    </w:p>
    <w:bookmarkEnd w:id="110"/>
    <w:bookmarkStart w:name="z145" w:id="111"/>
    <w:p>
      <w:pPr>
        <w:spacing w:after="0"/>
        <w:ind w:left="0"/>
        <w:jc w:val="both"/>
      </w:pPr>
      <w:r>
        <w:rPr>
          <w:rFonts w:ascii="Times New Roman"/>
          <w:b w:val="false"/>
          <w:i w:val="false"/>
          <w:color w:val="000000"/>
          <w:sz w:val="28"/>
        </w:rPr>
        <w:t>
      3) 2 процесс – көрсетілетін қызметті беруші маманының деректерінде бұзушылықтардың болуына байланысты "Е-лицензиялау" мемлекеттік деректер қоры ақпараттық жүйесіне авторландырудан бас тарту туралы хабарламаны қалыптастыру;</w:t>
      </w:r>
    </w:p>
    <w:bookmarkEnd w:id="111"/>
    <w:bookmarkStart w:name="z146" w:id="112"/>
    <w:p>
      <w:pPr>
        <w:spacing w:after="0"/>
        <w:ind w:left="0"/>
        <w:jc w:val="both"/>
      </w:pPr>
      <w:r>
        <w:rPr>
          <w:rFonts w:ascii="Times New Roman"/>
          <w:b w:val="false"/>
          <w:i w:val="false"/>
          <w:color w:val="000000"/>
          <w:sz w:val="28"/>
        </w:rPr>
        <w:t>
      4) 3 процесс – көрсетілетін қызметті беруші маманының осы Регламентте көрсетілген қызметтi таңдауы, қызмет көрсету үшін сұраным нысанын экранға шығару және көрсетілетін қызметті беруші маманының көрсетілетін қызметті алушының деректерін енгізуі;</w:t>
      </w:r>
    </w:p>
    <w:bookmarkEnd w:id="112"/>
    <w:bookmarkStart w:name="z147" w:id="113"/>
    <w:p>
      <w:pPr>
        <w:spacing w:after="0"/>
        <w:ind w:left="0"/>
        <w:jc w:val="both"/>
      </w:pPr>
      <w:r>
        <w:rPr>
          <w:rFonts w:ascii="Times New Roman"/>
          <w:b w:val="false"/>
          <w:i w:val="false"/>
          <w:color w:val="000000"/>
          <w:sz w:val="28"/>
        </w:rPr>
        <w:t xml:space="preserve">
      5) 4 процесс – көрсетілетін қызметті алушының деректері туралы сұранымды "электрондық үкіметтің" шлюзі арқылы жеке тұлғалар мемлекеттік деректер қорына/заңды тұлғалар мемлекеттік деректер қорына жолдау; </w:t>
      </w:r>
    </w:p>
    <w:bookmarkEnd w:id="113"/>
    <w:bookmarkStart w:name="z148" w:id="114"/>
    <w:p>
      <w:pPr>
        <w:spacing w:after="0"/>
        <w:ind w:left="0"/>
        <w:jc w:val="both"/>
      </w:pPr>
      <w:r>
        <w:rPr>
          <w:rFonts w:ascii="Times New Roman"/>
          <w:b w:val="false"/>
          <w:i w:val="false"/>
          <w:color w:val="000000"/>
          <w:sz w:val="28"/>
        </w:rPr>
        <w:t>
      6) 2 шарт – көрсетілетін қызметті алушы деректерінің жеке тұлғалар мемлекеттік деректер қорында/заңды тұлғалар мемлекеттік деректер қорында болуын тексеру;</w:t>
      </w:r>
    </w:p>
    <w:bookmarkEnd w:id="114"/>
    <w:bookmarkStart w:name="z149" w:id="115"/>
    <w:p>
      <w:pPr>
        <w:spacing w:after="0"/>
        <w:ind w:left="0"/>
        <w:jc w:val="both"/>
      </w:pPr>
      <w:r>
        <w:rPr>
          <w:rFonts w:ascii="Times New Roman"/>
          <w:b w:val="false"/>
          <w:i w:val="false"/>
          <w:color w:val="000000"/>
          <w:sz w:val="28"/>
        </w:rPr>
        <w:t xml:space="preserve">
      7) 5 процесс – көрсетілетін қызметті алушы деректерінің жеке тұлғалар мемлекеттік деректер қорында/заңды тұлғалар мемлекеттік деректер қорында болмауына байланысты деректерді алу мүмкіндігі жоқтығы туралы хабарлама қалыптастыру; </w:t>
      </w:r>
    </w:p>
    <w:bookmarkEnd w:id="115"/>
    <w:bookmarkStart w:name="z150" w:id="116"/>
    <w:p>
      <w:pPr>
        <w:spacing w:after="0"/>
        <w:ind w:left="0"/>
        <w:jc w:val="both"/>
      </w:pPr>
      <w:r>
        <w:rPr>
          <w:rFonts w:ascii="Times New Roman"/>
          <w:b w:val="false"/>
          <w:i w:val="false"/>
          <w:color w:val="000000"/>
          <w:sz w:val="28"/>
        </w:rPr>
        <w:t>
      8) 6 процесс – көрсетілетін қызметті беруші маманының сұраным нысанын құжаттардың қағаз түрінде бар болуы туралы толтыруы және мемлекеттік көрсетілетін қызметті алушы ұсынған қажетті құжаттарды сканерден өткізуі, оларды сұраным нысанына қоса тіркеуі;</w:t>
      </w:r>
    </w:p>
    <w:bookmarkEnd w:id="116"/>
    <w:bookmarkStart w:name="z151" w:id="117"/>
    <w:p>
      <w:pPr>
        <w:spacing w:after="0"/>
        <w:ind w:left="0"/>
        <w:jc w:val="both"/>
      </w:pPr>
      <w:r>
        <w:rPr>
          <w:rFonts w:ascii="Times New Roman"/>
          <w:b w:val="false"/>
          <w:i w:val="false"/>
          <w:color w:val="000000"/>
          <w:sz w:val="28"/>
        </w:rPr>
        <w:t>
      9) 7 процесс – сұранымды "Е-лицензиялау" мемлекеттік деректер қоры ақпараттық жүйесіне тіркеу және "Е-лицензиялау" мемлекеттік деректер қоры ақпараттық жүйесіне қызметті өңдеу;</w:t>
      </w:r>
    </w:p>
    <w:bookmarkEnd w:id="117"/>
    <w:bookmarkStart w:name="z152" w:id="118"/>
    <w:p>
      <w:pPr>
        <w:spacing w:after="0"/>
        <w:ind w:left="0"/>
        <w:jc w:val="both"/>
      </w:pPr>
      <w:r>
        <w:rPr>
          <w:rFonts w:ascii="Times New Roman"/>
          <w:b w:val="false"/>
          <w:i w:val="false"/>
          <w:color w:val="000000"/>
          <w:sz w:val="28"/>
        </w:rPr>
        <w:t xml:space="preserve">
      10) 3 шарт - көрсетілетін қызметті беруші маманының көрсетілетін қызметті алушының қоса берген құжаттарының Стандарттың 9 - тармағында көрсетілгендерге және қызмет көрсету негіздеріне сәйкестігін тексеру (өңдеу); </w:t>
      </w:r>
    </w:p>
    <w:bookmarkEnd w:id="118"/>
    <w:bookmarkStart w:name="z153" w:id="119"/>
    <w:p>
      <w:pPr>
        <w:spacing w:after="0"/>
        <w:ind w:left="0"/>
        <w:jc w:val="both"/>
      </w:pPr>
      <w:r>
        <w:rPr>
          <w:rFonts w:ascii="Times New Roman"/>
          <w:b w:val="false"/>
          <w:i w:val="false"/>
          <w:color w:val="000000"/>
          <w:sz w:val="28"/>
        </w:rPr>
        <w:t xml:space="preserve">
      11) 8 процесс - "Е-лицензиялау" мемлекеттік деректер қоры ақпараттық жүйесіне көрсетілетін қызметті алушының құжаттарында бұзушылықтардың болуына байланысты сұратылған қызметтен бас тарту туралы хабарлама қалыптастыру; </w:t>
      </w:r>
    </w:p>
    <w:bookmarkEnd w:id="119"/>
    <w:bookmarkStart w:name="z154" w:id="120"/>
    <w:p>
      <w:pPr>
        <w:spacing w:after="0"/>
        <w:ind w:left="0"/>
        <w:jc w:val="both"/>
      </w:pPr>
      <w:r>
        <w:rPr>
          <w:rFonts w:ascii="Times New Roman"/>
          <w:b w:val="false"/>
          <w:i w:val="false"/>
          <w:color w:val="000000"/>
          <w:sz w:val="28"/>
        </w:rPr>
        <w:t xml:space="preserve">
      12) 9 процесс - көрсетілетін қызметті алушының "Е-лицензиялау" мемлекеттік деректер қоры ақпараттық жүйесіне қалыптастырылған қызмет нәтижесiн (бұйрық немесе мемлекеттік қызметті көрсетуден бас тарту туралы дәлелді жауап) алуы. Электрондық құжат көрсетілетін қызметті берушінің жауапты маманының электрондық цифрлық қолтаңба қолданумен қалыптастырылады. </w:t>
      </w:r>
    </w:p>
    <w:bookmarkEnd w:id="120"/>
    <w:bookmarkStart w:name="z155" w:id="121"/>
    <w:p>
      <w:pPr>
        <w:spacing w:after="0"/>
        <w:ind w:left="0"/>
        <w:jc w:val="both"/>
      </w:pPr>
      <w:r>
        <w:rPr>
          <w:rFonts w:ascii="Times New Roman"/>
          <w:b w:val="false"/>
          <w:i w:val="false"/>
          <w:color w:val="000000"/>
          <w:sz w:val="28"/>
        </w:rPr>
        <w:t xml:space="preserve">
      Портал арқылы: </w:t>
      </w:r>
    </w:p>
    <w:bookmarkEnd w:id="121"/>
    <w:bookmarkStart w:name="z156" w:id="122"/>
    <w:p>
      <w:pPr>
        <w:spacing w:after="0"/>
        <w:ind w:left="0"/>
        <w:jc w:val="both"/>
      </w:pPr>
      <w:r>
        <w:rPr>
          <w:rFonts w:ascii="Times New Roman"/>
          <w:b w:val="false"/>
          <w:i w:val="false"/>
          <w:color w:val="000000"/>
          <w:sz w:val="28"/>
        </w:rPr>
        <w:t xml:space="preserve">
      1) көрсетілетін қызметті алушы порталда тіркелуді көрсетілетін қызметті алушының компьютерінің интернет-браузерінде сақталатын өзінің электронды цифрлық қолтаңба тіркеу куәлігінің көмегімен жүзеге асырады (порталда тіркелмеген көрсетілетін қызмет алушылар үшін жүзеге асырылады); </w:t>
      </w:r>
    </w:p>
    <w:bookmarkEnd w:id="122"/>
    <w:bookmarkStart w:name="z157" w:id="123"/>
    <w:p>
      <w:pPr>
        <w:spacing w:after="0"/>
        <w:ind w:left="0"/>
        <w:jc w:val="both"/>
      </w:pPr>
      <w:r>
        <w:rPr>
          <w:rFonts w:ascii="Times New Roman"/>
          <w:b w:val="false"/>
          <w:i w:val="false"/>
          <w:color w:val="000000"/>
          <w:sz w:val="28"/>
        </w:rPr>
        <w:t>
      2) 1 процесс – көрсетілетін қызметті алушының компьютерінің интернет-браузеріне электрондық цифрлық қолтаңба тіркеу куәлігін бекіту, мемлекеттік көрсетілетін қызметті алу үшін көрсетілетін қызметті алушының парольді порталға енгізу процесі (авторландырылу процесі);</w:t>
      </w:r>
    </w:p>
    <w:bookmarkEnd w:id="123"/>
    <w:bookmarkStart w:name="z158" w:id="124"/>
    <w:p>
      <w:pPr>
        <w:spacing w:after="0"/>
        <w:ind w:left="0"/>
        <w:jc w:val="both"/>
      </w:pPr>
      <w:r>
        <w:rPr>
          <w:rFonts w:ascii="Times New Roman"/>
          <w:b w:val="false"/>
          <w:i w:val="false"/>
          <w:color w:val="000000"/>
          <w:sz w:val="28"/>
        </w:rPr>
        <w:t>
      3) 1 шарт – логин (жеке сәйкестендіру нөмірі/бизнес-сәйкестендіру нөмірі) мен пароль арқылы тіркелген көрсетілетін қызметті алушы туралы деректердің дұрыстығын порталда тексеру;</w:t>
      </w:r>
    </w:p>
    <w:bookmarkEnd w:id="124"/>
    <w:bookmarkStart w:name="z159" w:id="125"/>
    <w:p>
      <w:pPr>
        <w:spacing w:after="0"/>
        <w:ind w:left="0"/>
        <w:jc w:val="both"/>
      </w:pPr>
      <w:r>
        <w:rPr>
          <w:rFonts w:ascii="Times New Roman"/>
          <w:b w:val="false"/>
          <w:i w:val="false"/>
          <w:color w:val="000000"/>
          <w:sz w:val="28"/>
        </w:rPr>
        <w:t>
      4) 2 процесс – көрсетілетін қызметті алушының деректерінде бұзушылықтар болуына байланысты авторландырылудан бас тарту туралы порталда хабарлама қалыптастыру;</w:t>
      </w:r>
    </w:p>
    <w:bookmarkEnd w:id="125"/>
    <w:bookmarkStart w:name="z160" w:id="126"/>
    <w:p>
      <w:pPr>
        <w:spacing w:after="0"/>
        <w:ind w:left="0"/>
        <w:jc w:val="both"/>
      </w:pPr>
      <w:r>
        <w:rPr>
          <w:rFonts w:ascii="Times New Roman"/>
          <w:b w:val="false"/>
          <w:i w:val="false"/>
          <w:color w:val="000000"/>
          <w:sz w:val="28"/>
        </w:rPr>
        <w:t>
      5) 3 процесс – көрсетілетін қызметті алушының осы Регламентте көрсетілген қызметті таңдауы, қызмет көрсету үшін сұраным нысанын экранға шығаруы және оның құрылымы мен форматтық талаптарын ескере отырып, сұраным нысанына қажетті құжаттарды электронды түрде қоса тіркеумен нысанды толтыруы (деректерді енгізуі);</w:t>
      </w:r>
    </w:p>
    <w:bookmarkEnd w:id="126"/>
    <w:bookmarkStart w:name="z161" w:id="127"/>
    <w:p>
      <w:pPr>
        <w:spacing w:after="0"/>
        <w:ind w:left="0"/>
        <w:jc w:val="both"/>
      </w:pPr>
      <w:r>
        <w:rPr>
          <w:rFonts w:ascii="Times New Roman"/>
          <w:b w:val="false"/>
          <w:i w:val="false"/>
          <w:color w:val="000000"/>
          <w:sz w:val="28"/>
        </w:rPr>
        <w:t>
      6) 4 процесс – сұранымды куәландыру (қол қою) үшін көрсетілетін қызметті алушының электрондық цифрлық қолтаңба тіркеу куәлігін таңдауы;</w:t>
      </w:r>
    </w:p>
    <w:bookmarkEnd w:id="127"/>
    <w:bookmarkStart w:name="z162" w:id="128"/>
    <w:p>
      <w:pPr>
        <w:spacing w:after="0"/>
        <w:ind w:left="0"/>
        <w:jc w:val="both"/>
      </w:pPr>
      <w:r>
        <w:rPr>
          <w:rFonts w:ascii="Times New Roman"/>
          <w:b w:val="false"/>
          <w:i w:val="false"/>
          <w:color w:val="000000"/>
          <w:sz w:val="28"/>
        </w:rPr>
        <w:t xml:space="preserve">
      7) 2 шарт – порталда электрондық цифрлық қолтаңба тіркеу куәлігінің қолданылу мерзімін және кері қайтарылған (күші жойылған) тіркеу куәліктерінің тізімінде болмауын, сондай-ақ сұранымда көрсетілген жеке сәйкестендіру нөмірі/бизнес-сәйкестендіру нөмірі мен электрондық цифрлық қолтаңба тіркеу куәлігінде көрсетілген жеке сәйкестендіру нөмірі/бизнес-сәйкестендіру нөмірі арасындағы сәйкестендіру деректерінің сәйкестігін тексеру; </w:t>
      </w:r>
    </w:p>
    <w:bookmarkEnd w:id="128"/>
    <w:bookmarkStart w:name="z163" w:id="129"/>
    <w:p>
      <w:pPr>
        <w:spacing w:after="0"/>
        <w:ind w:left="0"/>
        <w:jc w:val="both"/>
      </w:pPr>
      <w:r>
        <w:rPr>
          <w:rFonts w:ascii="Times New Roman"/>
          <w:b w:val="false"/>
          <w:i w:val="false"/>
          <w:color w:val="000000"/>
          <w:sz w:val="28"/>
        </w:rPr>
        <w:t>
      8) 5 процесс – көрсетілетін қызметті алушының электрондық цифрлық қолтаңба түп нұсқалығының расталмауына байланысты сұратылатын қызметтен бас тарту туралы хабарламаны қалыптастыру;</w:t>
      </w:r>
    </w:p>
    <w:bookmarkEnd w:id="129"/>
    <w:bookmarkStart w:name="z164" w:id="130"/>
    <w:p>
      <w:pPr>
        <w:spacing w:after="0"/>
        <w:ind w:left="0"/>
        <w:jc w:val="both"/>
      </w:pPr>
      <w:r>
        <w:rPr>
          <w:rFonts w:ascii="Times New Roman"/>
          <w:b w:val="false"/>
          <w:i w:val="false"/>
          <w:color w:val="000000"/>
          <w:sz w:val="28"/>
        </w:rPr>
        <w:t>
      9) 6 процесс – қызмет көрсетуге сұранымның толтырылған нысанын (енгізілген деректерді) көрсетілетін қызмет алушының электрондық цифрлық қолтаңба арқылы куәландыру (қол қою);</w:t>
      </w:r>
    </w:p>
    <w:bookmarkEnd w:id="130"/>
    <w:bookmarkStart w:name="z165" w:id="131"/>
    <w:p>
      <w:pPr>
        <w:spacing w:after="0"/>
        <w:ind w:left="0"/>
        <w:jc w:val="both"/>
      </w:pPr>
      <w:r>
        <w:rPr>
          <w:rFonts w:ascii="Times New Roman"/>
          <w:b w:val="false"/>
          <w:i w:val="false"/>
          <w:color w:val="000000"/>
          <w:sz w:val="28"/>
        </w:rPr>
        <w:t>
      10) 7 процесс – электрондық құжатты (көрсетілетін қызметті алушының сұранымын) "Е-лицензиялау" мемлекеттік деректер қоры ақпараттық жүйесіне тіркеу және сұранымды "Е-лицензиялау" мемлекеттік деректер қоры ақпараттық жүйесіне өңдеу;</w:t>
      </w:r>
    </w:p>
    <w:bookmarkEnd w:id="131"/>
    <w:bookmarkStart w:name="z166" w:id="132"/>
    <w:p>
      <w:pPr>
        <w:spacing w:after="0"/>
        <w:ind w:left="0"/>
        <w:jc w:val="both"/>
      </w:pPr>
      <w:r>
        <w:rPr>
          <w:rFonts w:ascii="Times New Roman"/>
          <w:b w:val="false"/>
          <w:i w:val="false"/>
          <w:color w:val="000000"/>
          <w:sz w:val="28"/>
        </w:rPr>
        <w:t xml:space="preserve">
      11) 3 шарт – көрсетілетін қызметті беруші маманының көрсетілетін қызметті алушының қоса берген құжаттарының Стандарттың 9 - тармағында көрсетілгендерге және қызмет көрсету негіздеріне сәйкестігін тексеру (өңдеу); </w:t>
      </w:r>
    </w:p>
    <w:bookmarkEnd w:id="132"/>
    <w:bookmarkStart w:name="z167" w:id="133"/>
    <w:p>
      <w:pPr>
        <w:spacing w:after="0"/>
        <w:ind w:left="0"/>
        <w:jc w:val="both"/>
      </w:pPr>
      <w:r>
        <w:rPr>
          <w:rFonts w:ascii="Times New Roman"/>
          <w:b w:val="false"/>
          <w:i w:val="false"/>
          <w:color w:val="000000"/>
          <w:sz w:val="28"/>
        </w:rPr>
        <w:t>
      12) 8 процесс – "Е-лицензиялау" мемлекеттік деректер қоры ақпараттық жүйесіне көрсетілетін қызметті алушының деректерінде бұзушылықтардың болуына байланысты сұратылған қызметтен бас тарту туралы хабарламаны қалыптастыру;</w:t>
      </w:r>
    </w:p>
    <w:bookmarkEnd w:id="133"/>
    <w:bookmarkStart w:name="z168" w:id="134"/>
    <w:p>
      <w:pPr>
        <w:spacing w:after="0"/>
        <w:ind w:left="0"/>
        <w:jc w:val="both"/>
      </w:pPr>
      <w:r>
        <w:rPr>
          <w:rFonts w:ascii="Times New Roman"/>
          <w:b w:val="false"/>
          <w:i w:val="false"/>
          <w:color w:val="000000"/>
          <w:sz w:val="28"/>
        </w:rPr>
        <w:t xml:space="preserve">
      13) 9 процесс - көрсетілетін қызметті алушының порталда қалыптастырылған қызмет нәтижесiн (бұйрық немесе мемлекеттік қызметті көрсетуден бас тарту туралы дәлелді жауап) алуы. Электрондық құжат көрсетілетін қызметті берушінің жауапты маманының электрондық цифрлық қолтаңба қолданумен қалыптастырылады. </w:t>
      </w:r>
    </w:p>
    <w:bookmarkEnd w:id="134"/>
    <w:bookmarkStart w:name="z169" w:id="135"/>
    <w:p>
      <w:pPr>
        <w:spacing w:after="0"/>
        <w:ind w:left="0"/>
        <w:jc w:val="both"/>
      </w:pPr>
      <w:r>
        <w:rPr>
          <w:rFonts w:ascii="Times New Roman"/>
          <w:b w:val="false"/>
          <w:i w:val="false"/>
          <w:color w:val="000000"/>
          <w:sz w:val="28"/>
        </w:rPr>
        <w:t>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көрсетілген қызметті берушілер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Регламенттің 4 қосымшасына сәйкес мемлекеттік қызмет көрсетудің бизнес-процестерінің анықтамалығында көрсетіледі. Мемлекеттік көрсетілетін қызметінің бизнес-процесс анықтамалығы Жамбыл облысы әкімдігінің интернет-ресурсында (http//www.zhambyl.gov.kz) орналастырылады.</w:t>
      </w:r>
    </w:p>
    <w:bookmarkEnd w:id="1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 қалыптастыру жөнінде</w:t>
            </w:r>
            <w:r>
              <w:br/>
            </w:r>
            <w:r>
              <w:rPr>
                <w:rFonts w:ascii="Times New Roman"/>
                <w:b w:val="false"/>
                <w:i w:val="false"/>
                <w:color w:val="000000"/>
                <w:sz w:val="20"/>
              </w:rPr>
              <w:t>жерге орналастыру жобаларын бекiту"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 xml:space="preserve">регламентіне1 қосымша </w:t>
            </w:r>
          </w:p>
        </w:tc>
      </w:tr>
    </w:tbl>
    <w:bookmarkStart w:name="z171" w:id="136"/>
    <w:p>
      <w:pPr>
        <w:spacing w:after="0"/>
        <w:ind w:left="0"/>
        <w:jc w:val="left"/>
      </w:pPr>
      <w:r>
        <w:rPr>
          <w:rFonts w:ascii="Times New Roman"/>
          <w:b/>
          <w:i w:val="false"/>
          <w:color w:val="000000"/>
        </w:rPr>
        <w:t xml:space="preserve"> Мемлекеттік корпорация арқылы мемлекеттік қызмет көрсетуге</w:t>
      </w:r>
      <w:r>
        <w:br/>
      </w:r>
      <w:r>
        <w:rPr>
          <w:rFonts w:ascii="Times New Roman"/>
          <w:b/>
          <w:i w:val="false"/>
          <w:color w:val="000000"/>
        </w:rPr>
        <w:t>тартылған ақпараттық жүйелердің функционалдық өзара</w:t>
      </w:r>
      <w:r>
        <w:br/>
      </w:r>
      <w:r>
        <w:rPr>
          <w:rFonts w:ascii="Times New Roman"/>
          <w:b/>
          <w:i w:val="false"/>
          <w:color w:val="000000"/>
        </w:rPr>
        <w:t>іс-қимылдарының № 1 диаграммасы</w:t>
      </w:r>
    </w:p>
    <w:bookmarkEnd w:id="136"/>
    <w:bookmarkStart w:name="z172" w:id="137"/>
    <w:p>
      <w:pPr>
        <w:spacing w:after="0"/>
        <w:ind w:left="0"/>
        <w:jc w:val="both"/>
      </w:pPr>
      <w:r>
        <w:rPr>
          <w:rFonts w:ascii="Times New Roman"/>
          <w:b w:val="false"/>
          <w:i w:val="false"/>
          <w:color w:val="000000"/>
          <w:sz w:val="28"/>
        </w:rPr>
        <w:t xml:space="preserve">
      </w:t>
      </w:r>
    </w:p>
    <w:bookmarkEnd w:id="137"/>
    <w:p>
      <w:pPr>
        <w:spacing w:after="0"/>
        <w:ind w:left="0"/>
        <w:jc w:val="both"/>
      </w:pPr>
      <w:r>
        <w:drawing>
          <wp:inline distT="0" distB="0" distL="0" distR="0">
            <wp:extent cx="7810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 қалыптастыру жөнінде жерге</w:t>
            </w:r>
            <w:r>
              <w:br/>
            </w:r>
            <w:r>
              <w:rPr>
                <w:rFonts w:ascii="Times New Roman"/>
                <w:b w:val="false"/>
                <w:i w:val="false"/>
                <w:color w:val="000000"/>
                <w:sz w:val="20"/>
              </w:rPr>
              <w:t>орналастыру жобаларын бекiту" мемлекеттік</w:t>
            </w:r>
            <w:r>
              <w:br/>
            </w:r>
            <w:r>
              <w:rPr>
                <w:rFonts w:ascii="Times New Roman"/>
                <w:b w:val="false"/>
                <w:i w:val="false"/>
                <w:color w:val="000000"/>
                <w:sz w:val="20"/>
              </w:rPr>
              <w:t>көрсетілетін қызмет регламентіне 2 қосымша</w:t>
            </w:r>
          </w:p>
        </w:tc>
      </w:tr>
    </w:tbl>
    <w:bookmarkStart w:name="z174" w:id="138"/>
    <w:p>
      <w:pPr>
        <w:spacing w:after="0"/>
        <w:ind w:left="0"/>
        <w:jc w:val="left"/>
      </w:pPr>
      <w:r>
        <w:rPr>
          <w:rFonts w:ascii="Times New Roman"/>
          <w:b/>
          <w:i w:val="false"/>
          <w:color w:val="000000"/>
        </w:rPr>
        <w:t xml:space="preserve"> Көрсетілетін қызмет беруші арқылы мемлекеттік қызмет көрсетуге тартылған ақпараттық жүйелердің функционалдық өзара іс-қимылының № 2 диаграммасы</w:t>
      </w:r>
    </w:p>
    <w:bookmarkEnd w:id="138"/>
    <w:bookmarkStart w:name="z175" w:id="139"/>
    <w:p>
      <w:pPr>
        <w:spacing w:after="0"/>
        <w:ind w:left="0"/>
        <w:jc w:val="both"/>
      </w:pPr>
      <w:r>
        <w:rPr>
          <w:rFonts w:ascii="Times New Roman"/>
          <w:b w:val="false"/>
          <w:i w:val="false"/>
          <w:color w:val="ff0000"/>
          <w:sz w:val="28"/>
        </w:rPr>
        <w:t xml:space="preserve">
      Ескерту. 2 – қосымша алынып тасталды – Жамбыл облысы әкімдігінің 03.06.2019 </w:t>
      </w:r>
      <w:r>
        <w:rPr>
          <w:rFonts w:ascii="Times New Roman"/>
          <w:b w:val="false"/>
          <w:i w:val="false"/>
          <w:color w:val="ff0000"/>
          <w:sz w:val="28"/>
        </w:rPr>
        <w:t>№ 125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End w:id="1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 қалыптастыру жөнінде жерге</w:t>
            </w:r>
            <w:r>
              <w:br/>
            </w:r>
            <w:r>
              <w:rPr>
                <w:rFonts w:ascii="Times New Roman"/>
                <w:b w:val="false"/>
                <w:i w:val="false"/>
                <w:color w:val="000000"/>
                <w:sz w:val="20"/>
              </w:rPr>
              <w:t>орналастыру жобаларын бекiту" мемлекеттік</w:t>
            </w:r>
            <w:r>
              <w:br/>
            </w:r>
            <w:r>
              <w:rPr>
                <w:rFonts w:ascii="Times New Roman"/>
                <w:b w:val="false"/>
                <w:i w:val="false"/>
                <w:color w:val="000000"/>
                <w:sz w:val="20"/>
              </w:rPr>
              <w:t>көрсетілетін қызмет регламентіне 3 қосымша</w:t>
            </w:r>
          </w:p>
        </w:tc>
      </w:tr>
    </w:tbl>
    <w:bookmarkStart w:name="z177" w:id="140"/>
    <w:p>
      <w:pPr>
        <w:spacing w:after="0"/>
        <w:ind w:left="0"/>
        <w:jc w:val="left"/>
      </w:pPr>
      <w:r>
        <w:rPr>
          <w:rFonts w:ascii="Times New Roman"/>
          <w:b/>
          <w:i w:val="false"/>
          <w:color w:val="000000"/>
        </w:rPr>
        <w:t xml:space="preserve"> "Электронды үкімет" порталы арқылы мемлекеттік қызмет көрсетуге тартылған ақпараттық жүйелердің функционалдық өзара іс-қимылының № 3 диаграммасы</w:t>
      </w:r>
    </w:p>
    <w:bookmarkEnd w:id="140"/>
    <w:bookmarkStart w:name="z178" w:id="141"/>
    <w:p>
      <w:pPr>
        <w:spacing w:after="0"/>
        <w:ind w:left="0"/>
        <w:jc w:val="both"/>
      </w:pPr>
      <w:r>
        <w:rPr>
          <w:rFonts w:ascii="Times New Roman"/>
          <w:b w:val="false"/>
          <w:i w:val="false"/>
          <w:color w:val="000000"/>
          <w:sz w:val="28"/>
        </w:rPr>
        <w:t xml:space="preserve">
      </w:t>
      </w:r>
    </w:p>
    <w:bookmarkEnd w:id="141"/>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9" w:id="142"/>
    <w:p>
      <w:pPr>
        <w:spacing w:after="0"/>
        <w:ind w:left="0"/>
        <w:jc w:val="left"/>
      </w:pPr>
      <w:r>
        <w:rPr>
          <w:rFonts w:ascii="Times New Roman"/>
          <w:b/>
          <w:i w:val="false"/>
          <w:color w:val="000000"/>
        </w:rPr>
        <w:t xml:space="preserve"> Шартты белгілер:</w:t>
      </w:r>
    </w:p>
    <w:bookmarkEnd w:id="142"/>
    <w:bookmarkStart w:name="z180" w:id="143"/>
    <w:p>
      <w:pPr>
        <w:spacing w:after="0"/>
        <w:ind w:left="0"/>
        <w:jc w:val="both"/>
      </w:pPr>
      <w:r>
        <w:rPr>
          <w:rFonts w:ascii="Times New Roman"/>
          <w:b w:val="false"/>
          <w:i w:val="false"/>
          <w:color w:val="000000"/>
          <w:sz w:val="28"/>
        </w:rPr>
        <w:t xml:space="preserve">
      </w:t>
      </w:r>
    </w:p>
    <w:bookmarkEnd w:id="143"/>
    <w:p>
      <w:pPr>
        <w:spacing w:after="0"/>
        <w:ind w:left="0"/>
        <w:jc w:val="both"/>
      </w:pPr>
      <w:r>
        <w:drawing>
          <wp:inline distT="0" distB="0" distL="0" distR="0">
            <wp:extent cx="7810500" cy="599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99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 қалыптастыру жөнінде жерге</w:t>
            </w:r>
            <w:r>
              <w:br/>
            </w:r>
            <w:r>
              <w:rPr>
                <w:rFonts w:ascii="Times New Roman"/>
                <w:b w:val="false"/>
                <w:i w:val="false"/>
                <w:color w:val="000000"/>
                <w:sz w:val="20"/>
              </w:rPr>
              <w:t>орналастыру жобаларын бекiту"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4-қосымша</w:t>
            </w:r>
          </w:p>
        </w:tc>
      </w:tr>
    </w:tbl>
    <w:p>
      <w:pPr>
        <w:spacing w:after="0"/>
        <w:ind w:left="0"/>
        <w:jc w:val="left"/>
      </w:pPr>
      <w:r>
        <w:rPr>
          <w:rFonts w:ascii="Times New Roman"/>
          <w:b/>
          <w:i w:val="false"/>
          <w:color w:val="000000"/>
        </w:rPr>
        <w:t xml:space="preserve"> Мемлекеттік қызметін көрсетудің бизнес-процестерінің анықтамалығы</w:t>
      </w:r>
    </w:p>
    <w:p>
      <w:pPr>
        <w:spacing w:after="0"/>
        <w:ind w:left="0"/>
        <w:jc w:val="both"/>
      </w:pPr>
      <w:r>
        <w:rPr>
          <w:rFonts w:ascii="Times New Roman"/>
          <w:b w:val="false"/>
          <w:i w:val="false"/>
          <w:color w:val="ff0000"/>
          <w:sz w:val="28"/>
        </w:rPr>
        <w:t xml:space="preserve">
      Ескерту. 4 – қосымша жаңа редакцияда – Жамбыл облысы әкімдігінің 03.06.2019 </w:t>
      </w:r>
      <w:r>
        <w:rPr>
          <w:rFonts w:ascii="Times New Roman"/>
          <w:b w:val="false"/>
          <w:i w:val="false"/>
          <w:color w:val="ff0000"/>
          <w:sz w:val="28"/>
        </w:rPr>
        <w:t>№ 125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p>
      <w:pPr>
        <w:spacing w:after="0"/>
        <w:ind w:left="0"/>
        <w:jc w:val="both"/>
      </w:pPr>
      <w:r>
        <w:rPr>
          <w:rFonts w:ascii="Times New Roman"/>
          <w:b w:val="false"/>
          <w:i w:val="false"/>
          <w:color w:val="000000"/>
          <w:sz w:val="28"/>
        </w:rPr>
        <w:t>
      1. Мемлекеттік корпорация арқылы мемлекеттік қызмет көрсету кезінде</w:t>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Электронды үкімет портал арқылы мемлекеттік қызмет көрсету кезінде</w:t>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92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69596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959600" cy="223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2016 жылғы "04" наурыздағы</w:t>
            </w:r>
            <w:r>
              <w:br/>
            </w:r>
            <w:r>
              <w:rPr>
                <w:rFonts w:ascii="Times New Roman"/>
                <w:b w:val="false"/>
                <w:i w:val="false"/>
                <w:color w:val="000000"/>
                <w:sz w:val="20"/>
              </w:rPr>
              <w:t>№ 79 қаулысымен бекітілген</w:t>
            </w:r>
          </w:p>
        </w:tc>
      </w:tr>
    </w:tbl>
    <w:bookmarkStart w:name="z190" w:id="144"/>
    <w:p>
      <w:pPr>
        <w:spacing w:after="0"/>
        <w:ind w:left="0"/>
        <w:jc w:val="left"/>
      </w:pPr>
      <w:r>
        <w:rPr>
          <w:rFonts w:ascii="Times New Roman"/>
          <w:b/>
          <w:i w:val="false"/>
          <w:color w:val="000000"/>
        </w:rPr>
        <w:t xml:space="preserve"> Жер учаскесінің нысаналы мақсатын өзгертуге шешім беру" мемлекеттік көрсетілетін қызмет регламенті 1. Жалпы ережелер</w:t>
      </w:r>
    </w:p>
    <w:bookmarkEnd w:id="144"/>
    <w:bookmarkStart w:name="z191" w:id="145"/>
    <w:p>
      <w:pPr>
        <w:spacing w:after="0"/>
        <w:ind w:left="0"/>
        <w:jc w:val="both"/>
      </w:pPr>
      <w:r>
        <w:rPr>
          <w:rFonts w:ascii="Times New Roman"/>
          <w:b w:val="false"/>
          <w:i w:val="false"/>
          <w:color w:val="000000"/>
          <w:sz w:val="28"/>
        </w:rPr>
        <w:t xml:space="preserve">
      1. "Жер учаскесінің нысаналы мақсатын өзгертуге шешім беру" мемлекеттік көрсетілетін қызметті (бұдан әрі – мемлекеттік көрсетілетін қызмет) облыстың, ауданның, Тараз қаласының жергілікті атқарушы органына, аудандық маңызы бар қаланың, кенттің, ауылдың, ауылдық округтің әкімі (бұдан әрі – көрсетілетін қызметті беруші) "Жер қатынастары, геодезия және картография саласындағы мемлекеттік көрсетілетін қызметтердің стандарттарын бекіту туралы" Қазақстан Республикасы Ұлттық экономика министрінің міндетін атқарушының 2015 жылғы 27 наурыздағы </w:t>
      </w:r>
      <w:r>
        <w:rPr>
          <w:rFonts w:ascii="Times New Roman"/>
          <w:b w:val="false"/>
          <w:i w:val="false"/>
          <w:color w:val="000000"/>
          <w:sz w:val="28"/>
        </w:rPr>
        <w:t>№ 272</w:t>
      </w:r>
      <w:r>
        <w:rPr>
          <w:rFonts w:ascii="Times New Roman"/>
          <w:b w:val="false"/>
          <w:i w:val="false"/>
          <w:color w:val="000000"/>
          <w:sz w:val="28"/>
        </w:rPr>
        <w:t xml:space="preserve"> бұйрығымен бекітілген "Жер учаскесінің нысаналы мақсатын өзгертуге шешім беру" мемлекеттік көрсетілетін қызмет стандартына (Нормативтік құқықтық актілердің мемлекеттік тіркеу тізілімінде </w:t>
      </w:r>
      <w:r>
        <w:rPr>
          <w:rFonts w:ascii="Times New Roman"/>
          <w:b w:val="false"/>
          <w:i w:val="false"/>
          <w:color w:val="000000"/>
          <w:sz w:val="28"/>
        </w:rPr>
        <w:t>№ 11050</w:t>
      </w:r>
      <w:r>
        <w:rPr>
          <w:rFonts w:ascii="Times New Roman"/>
          <w:b w:val="false"/>
          <w:i w:val="false"/>
          <w:color w:val="000000"/>
          <w:sz w:val="28"/>
        </w:rPr>
        <w:t xml:space="preserve"> тіркелген) (бұдан әрі - Стандарт) сәйкес көрсетеді.</w:t>
      </w:r>
    </w:p>
    <w:bookmarkEnd w:id="145"/>
    <w:bookmarkStart w:name="z192" w:id="146"/>
    <w:p>
      <w:pPr>
        <w:spacing w:after="0"/>
        <w:ind w:left="0"/>
        <w:jc w:val="both"/>
      </w:pPr>
      <w:r>
        <w:rPr>
          <w:rFonts w:ascii="Times New Roman"/>
          <w:b w:val="false"/>
          <w:i w:val="false"/>
          <w:color w:val="000000"/>
          <w:sz w:val="28"/>
        </w:rPr>
        <w:t xml:space="preserve">
      Құжаттарды қабылдау және мемлекеттік көрсетілетін қызмет нәтижелерін беру: </w:t>
      </w:r>
    </w:p>
    <w:bookmarkEnd w:id="146"/>
    <w:bookmarkStart w:name="z193" w:id="147"/>
    <w:p>
      <w:pPr>
        <w:spacing w:after="0"/>
        <w:ind w:left="0"/>
        <w:jc w:val="both"/>
      </w:pPr>
      <w:r>
        <w:rPr>
          <w:rFonts w:ascii="Times New Roman"/>
          <w:b w:val="false"/>
          <w:i w:val="false"/>
          <w:color w:val="000000"/>
          <w:sz w:val="28"/>
        </w:rPr>
        <w:t>
      1) көрсетілетін қызметті берушінің кеңсесі;</w:t>
      </w:r>
    </w:p>
    <w:bookmarkEnd w:id="147"/>
    <w:bookmarkStart w:name="z194" w:id="148"/>
    <w:p>
      <w:pPr>
        <w:spacing w:after="0"/>
        <w:ind w:left="0"/>
        <w:jc w:val="both"/>
      </w:pPr>
      <w:r>
        <w:rPr>
          <w:rFonts w:ascii="Times New Roman"/>
          <w:b w:val="false"/>
          <w:i w:val="false"/>
          <w:color w:val="000000"/>
          <w:sz w:val="28"/>
        </w:rPr>
        <w:t>
      2) Азаматтарға арналған үкімет" мемлекеттік корпорациясы (бұдан әрі – Мемлекеттік корпорация);</w:t>
      </w:r>
    </w:p>
    <w:bookmarkEnd w:id="148"/>
    <w:bookmarkStart w:name="z195" w:id="149"/>
    <w:p>
      <w:pPr>
        <w:spacing w:after="0"/>
        <w:ind w:left="0"/>
        <w:jc w:val="both"/>
      </w:pPr>
      <w:r>
        <w:rPr>
          <w:rFonts w:ascii="Times New Roman"/>
          <w:b w:val="false"/>
          <w:i w:val="false"/>
          <w:color w:val="000000"/>
          <w:sz w:val="28"/>
        </w:rPr>
        <w:t>
      3) www.elicense.kz "Е-лицензиялау", www.egov.kz "электрондық үкімет" веб-порталы (бұдан әрі – портал) арқылы жүзеге асырылады.</w:t>
      </w:r>
    </w:p>
    <w:bookmarkEnd w:id="1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 – тармаққа өзгерістер енгізілді – Жамбыл облысы әкімдігінің 03.06.2019 </w:t>
      </w:r>
      <w:r>
        <w:rPr>
          <w:rFonts w:ascii="Times New Roman"/>
          <w:b w:val="false"/>
          <w:i w:val="false"/>
          <w:color w:val="000000"/>
          <w:sz w:val="28"/>
        </w:rPr>
        <w:t>№ 125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196" w:id="150"/>
    <w:p>
      <w:pPr>
        <w:spacing w:after="0"/>
        <w:ind w:left="0"/>
        <w:jc w:val="both"/>
      </w:pPr>
      <w:r>
        <w:rPr>
          <w:rFonts w:ascii="Times New Roman"/>
          <w:b w:val="false"/>
          <w:i w:val="false"/>
          <w:color w:val="000000"/>
          <w:sz w:val="28"/>
        </w:rPr>
        <w:t xml:space="preserve">
      2. Мемлекеттік қызметті көрсету нысаны: электрондық және (немесе) қағаз түрінде. </w:t>
      </w:r>
    </w:p>
    <w:bookmarkEnd w:id="1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 – тармақ жаңа редакцияда – Жамбыл облысы әкімдігінің 03.06.2019 </w:t>
      </w:r>
      <w:r>
        <w:rPr>
          <w:rFonts w:ascii="Times New Roman"/>
          <w:b w:val="false"/>
          <w:i w:val="false"/>
          <w:color w:val="000000"/>
          <w:sz w:val="28"/>
        </w:rPr>
        <w:t>№ 125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197" w:id="151"/>
    <w:p>
      <w:pPr>
        <w:spacing w:after="0"/>
        <w:ind w:left="0"/>
        <w:jc w:val="both"/>
      </w:pPr>
      <w:r>
        <w:rPr>
          <w:rFonts w:ascii="Times New Roman"/>
          <w:b w:val="false"/>
          <w:i w:val="false"/>
          <w:color w:val="000000"/>
          <w:sz w:val="28"/>
        </w:rPr>
        <w:t>
      3.</w:t>
      </w:r>
      <w:r>
        <w:rPr>
          <w:rFonts w:ascii="Times New Roman"/>
          <w:b w:val="false"/>
          <w:i w:val="false"/>
          <w:color w:val="000000"/>
          <w:sz w:val="28"/>
        </w:rPr>
        <w:t xml:space="preserve"> Мемлекеттiк қызметті көрсету нәтижесі - жер учаскесінің нысаналы мақсатын өзгерту туралы көрсетілетін қызметті берушінің шешімі немесе Стандарттың 10-тармағында көзделген негіздер бойынша мемлекеттік қызметті көрсетуден уәжді бас тарту.</w:t>
      </w:r>
    </w:p>
    <w:bookmarkEnd w:id="151"/>
    <w:p>
      <w:pPr>
        <w:spacing w:after="0"/>
        <w:ind w:left="0"/>
        <w:jc w:val="both"/>
      </w:pPr>
      <w:r>
        <w:rPr>
          <w:rFonts w:ascii="Times New Roman"/>
          <w:b w:val="false"/>
          <w:i w:val="false"/>
          <w:color w:val="000000"/>
          <w:sz w:val="28"/>
        </w:rPr>
        <w:t>
      Мемлекеттік қызметті көрсету нәтижесін беру нысаны: электрондық және (немесе) қағаз түрінде.</w:t>
      </w:r>
    </w:p>
    <w:p>
      <w:pPr>
        <w:spacing w:after="0"/>
        <w:ind w:left="0"/>
        <w:jc w:val="both"/>
      </w:pPr>
      <w:r>
        <w:rPr>
          <w:rFonts w:ascii="Times New Roman"/>
          <w:b w:val="false"/>
          <w:i w:val="false"/>
          <w:color w:val="000000"/>
          <w:sz w:val="28"/>
        </w:rPr>
        <w:t>
      Порталда мемлекеттік қызметті көрсету нәтижесі көрсетілетін қызметті берушінің уәкілетті адамының электрондық цифрлық қолтаңбасы қойылған электрондық құжат нысанында көрсетілетін қызметті алушының "жеке кабинетіне" жіберіледі.</w:t>
      </w:r>
    </w:p>
    <w:p>
      <w:pPr>
        <w:spacing w:after="0"/>
        <w:ind w:left="0"/>
        <w:jc w:val="both"/>
      </w:pPr>
      <w:r>
        <w:rPr>
          <w:rFonts w:ascii="Times New Roman"/>
          <w:b w:val="false"/>
          <w:i w:val="false"/>
          <w:color w:val="000000"/>
          <w:sz w:val="28"/>
        </w:rPr>
        <w:t>
      Көрсетілген қызметті алушы мемлекеттік қызметті көрсету нәтижесін қағаз тасығышта алу үшін жүгінген жағдайда, мемлекеттік қызметті көрсету нәтижесі электрондық нысанда ресімделеді, басып шығарылады және қажет болған жағдайда көрсетілген қызметті берушінің мөрімен және уәкілетті адамының қолымен расталады.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3 – тармақ жаңа редакцияда – Жамбыл облысы әкімдігінің 03.06.2019 </w:t>
      </w:r>
      <w:r>
        <w:rPr>
          <w:rFonts w:ascii="Times New Roman"/>
          <w:b w:val="false"/>
          <w:i w:val="false"/>
          <w:color w:val="000000"/>
          <w:sz w:val="28"/>
        </w:rPr>
        <w:t>№ 125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p>
      <w:pPr>
        <w:spacing w:after="0"/>
        <w:ind w:left="0"/>
        <w:jc w:val="left"/>
      </w:pPr>
      <w:r>
        <w:rPr>
          <w:rFonts w:ascii="Times New Roman"/>
          <w:b/>
          <w:i w:val="false"/>
          <w:color w:val="000000"/>
        </w:rPr>
        <w:t xml:space="preserve"> 2. Мемлекеттiк қызмет көрсету процесiнде көрсетiлетiн қызметтi берушiнiң құрылымдық бөлiмшелерiнiң (қызметкерлерiнiң) </w:t>
      </w:r>
      <w:r>
        <w:br/>
      </w:r>
      <w:r>
        <w:rPr>
          <w:rFonts w:ascii="Times New Roman"/>
          <w:b/>
          <w:i w:val="false"/>
          <w:color w:val="000000"/>
        </w:rPr>
        <w:t xml:space="preserve">iс-қимыл тәртiбiн сипаттау </w:t>
      </w:r>
    </w:p>
    <w:bookmarkStart w:name="z202" w:id="152"/>
    <w:p>
      <w:pPr>
        <w:spacing w:after="0"/>
        <w:ind w:left="0"/>
        <w:jc w:val="both"/>
      </w:pPr>
      <w:r>
        <w:rPr>
          <w:rFonts w:ascii="Times New Roman"/>
          <w:b w:val="false"/>
          <w:i w:val="false"/>
          <w:color w:val="000000"/>
          <w:sz w:val="28"/>
        </w:rPr>
        <w:t xml:space="preserve">
      4. Мемлекеттік қызмет көрсету бойынша рәсiмдi (iс-қимылды) бастауға Стандарттың 1 – қосымшадағы нысан бойынша қызмет алушының (не сенімхат бойынша оның өкілінің) өтініші немесе көрсетілетін қызмет алушының электрондық сұранымының болуы негіз болып табылады. </w:t>
      </w:r>
    </w:p>
    <w:bookmarkEnd w:id="152"/>
    <w:bookmarkStart w:name="z203" w:id="153"/>
    <w:p>
      <w:pPr>
        <w:spacing w:after="0"/>
        <w:ind w:left="0"/>
        <w:jc w:val="both"/>
      </w:pPr>
      <w:r>
        <w:rPr>
          <w:rFonts w:ascii="Times New Roman"/>
          <w:b w:val="false"/>
          <w:i w:val="false"/>
          <w:color w:val="000000"/>
          <w:sz w:val="28"/>
        </w:rPr>
        <w:t>
      5. Мемлекеттік қызмет көрсету процесінің құрамына кіретін рәсiмнің (iс-қимылдың) мазмұны, орындалу ұзақтығы:</w:t>
      </w:r>
    </w:p>
    <w:bookmarkEnd w:id="153"/>
    <w:bookmarkStart w:name="z204" w:id="154"/>
    <w:p>
      <w:pPr>
        <w:spacing w:after="0"/>
        <w:ind w:left="0"/>
        <w:jc w:val="both"/>
      </w:pPr>
      <w:r>
        <w:rPr>
          <w:rFonts w:ascii="Times New Roman"/>
          <w:b w:val="false"/>
          <w:i w:val="false"/>
          <w:color w:val="000000"/>
          <w:sz w:val="28"/>
        </w:rPr>
        <w:t>
      1) 1-іс-қимыл - көрсетiлетiн қызметті алушы немесе Мемлекеттік корпорация ұсынған құжаттарды қабылдау және тіркеу. Көрсетілетін қызметті алушы (не сенімхат бойынша оның уәкілетті өкілі) көрсетілетін қызметті берушіге Стандарттың 9 - тармағына сәйкес құжаттарды ұсынады.</w:t>
      </w:r>
    </w:p>
    <w:bookmarkEnd w:id="154"/>
    <w:bookmarkStart w:name="z208" w:id="155"/>
    <w:p>
      <w:pPr>
        <w:spacing w:after="0"/>
        <w:ind w:left="0"/>
        <w:jc w:val="both"/>
      </w:pPr>
      <w:r>
        <w:rPr>
          <w:rFonts w:ascii="Times New Roman"/>
          <w:b w:val="false"/>
          <w:i w:val="false"/>
          <w:color w:val="000000"/>
          <w:sz w:val="28"/>
        </w:rPr>
        <w:t>
      2) 2-іс-қимыл - көрсетілетін қызметті беруші басшылығының көрсетілетін қызметті алушының құжаттарымен танысуы. Орындау үшін көрсетілетін қызмет берушінің құрылымдық бөлімшесін айқындау. Орындалу ұзақтығы – 2 (екі) сағат ішінде;</w:t>
      </w:r>
    </w:p>
    <w:bookmarkEnd w:id="155"/>
    <w:bookmarkStart w:name="z209" w:id="156"/>
    <w:p>
      <w:pPr>
        <w:spacing w:after="0"/>
        <w:ind w:left="0"/>
        <w:jc w:val="both"/>
      </w:pPr>
      <w:r>
        <w:rPr>
          <w:rFonts w:ascii="Times New Roman"/>
          <w:b w:val="false"/>
          <w:i w:val="false"/>
          <w:color w:val="000000"/>
          <w:sz w:val="28"/>
        </w:rPr>
        <w:t>
      3) 3-іс-қимыл - көрсетілетін қызметті алушы құжаттарының заңнамаға сәйкестігін қарау, жер учаскелерін беру бойынша көрсетілетін қызметті берушінің жер комиссиясының (бұдан әрі – комиссия) отырысына материалдарды немесе мемлекеттік қызметті көрсетуден бас тарту туралы дәлелді жауапты жіберу. Орындалу ұзақтығы – күнтізбелік 7 (жеті) күн ішінде;</w:t>
      </w:r>
    </w:p>
    <w:bookmarkEnd w:id="156"/>
    <w:bookmarkStart w:name="z210" w:id="157"/>
    <w:p>
      <w:pPr>
        <w:spacing w:after="0"/>
        <w:ind w:left="0"/>
        <w:jc w:val="both"/>
      </w:pPr>
      <w:r>
        <w:rPr>
          <w:rFonts w:ascii="Times New Roman"/>
          <w:b w:val="false"/>
          <w:i w:val="false"/>
          <w:color w:val="000000"/>
          <w:sz w:val="28"/>
        </w:rPr>
        <w:t>
      4) 4-іс-қимыл - комиссияның жер учаскесінің нысаналы мақсатын өзгерту мүмкіндігі туралы немесе бас тарту жөнінде қорытынды қабылдауы. Орындалу ұзақтығы – күнтізбелік 7 (жеті) күн ішінде;</w:t>
      </w:r>
    </w:p>
    <w:bookmarkEnd w:id="157"/>
    <w:bookmarkStart w:name="z211" w:id="158"/>
    <w:p>
      <w:pPr>
        <w:spacing w:after="0"/>
        <w:ind w:left="0"/>
        <w:jc w:val="both"/>
      </w:pPr>
      <w:r>
        <w:rPr>
          <w:rFonts w:ascii="Times New Roman"/>
          <w:b w:val="false"/>
          <w:i w:val="false"/>
          <w:color w:val="000000"/>
          <w:sz w:val="28"/>
        </w:rPr>
        <w:t>
      5) 5-іс-қимыл - көрсетілетін қызметті беруші жер учаскесінің нысаналы мақсатын өзгерту туралы шешімінің жобасын немесе мемлекеттік қызметті көрсетуден бас тарту туралы дәлелді жауапты әзірлеу. Орындалу ұзақтығы – күнтізбелік 5 (бес) күн ішінде;</w:t>
      </w:r>
    </w:p>
    <w:bookmarkEnd w:id="158"/>
    <w:bookmarkStart w:name="z212" w:id="159"/>
    <w:p>
      <w:pPr>
        <w:spacing w:after="0"/>
        <w:ind w:left="0"/>
        <w:jc w:val="both"/>
      </w:pPr>
      <w:r>
        <w:rPr>
          <w:rFonts w:ascii="Times New Roman"/>
          <w:b w:val="false"/>
          <w:i w:val="false"/>
          <w:color w:val="000000"/>
          <w:sz w:val="28"/>
        </w:rPr>
        <w:t>
      6) 6-іс-қимыл - көрсетілетін қызметті берушінің шешім қабылдауы. Орындалу ұзақтығы – күнтізбелік 10 (он) күн ішінде;</w:t>
      </w:r>
    </w:p>
    <w:bookmarkEnd w:id="159"/>
    <w:bookmarkStart w:name="z213" w:id="160"/>
    <w:p>
      <w:pPr>
        <w:spacing w:after="0"/>
        <w:ind w:left="0"/>
        <w:jc w:val="both"/>
      </w:pPr>
      <w:r>
        <w:rPr>
          <w:rFonts w:ascii="Times New Roman"/>
          <w:b w:val="false"/>
          <w:i w:val="false"/>
          <w:color w:val="000000"/>
          <w:sz w:val="28"/>
        </w:rPr>
        <w:t>
      7) 7-іс-қимыл - шешімнің көшірмесін немесе мемлекеттік қызметті көрсетуден бас тарту туралы дәлелді жауапты көрсетілетін қызмет алушыға беру немесе Мемлекеттік корпорацияға жолдау. Орындалу ұзақтығы – күнтізбелік 1 (бір) күн ішінде;</w:t>
      </w:r>
    </w:p>
    <w:bookmarkEnd w:id="1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 – тармаққа өзгерістер енгізілді – Жамбыл облысы әкімдігінің 03.06.2019 </w:t>
      </w:r>
      <w:r>
        <w:rPr>
          <w:rFonts w:ascii="Times New Roman"/>
          <w:b w:val="false"/>
          <w:i w:val="false"/>
          <w:color w:val="000000"/>
          <w:sz w:val="28"/>
        </w:rPr>
        <w:t>№ 125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214" w:id="161"/>
    <w:p>
      <w:pPr>
        <w:spacing w:after="0"/>
        <w:ind w:left="0"/>
        <w:jc w:val="both"/>
      </w:pPr>
      <w:r>
        <w:rPr>
          <w:rFonts w:ascii="Times New Roman"/>
          <w:b w:val="false"/>
          <w:i w:val="false"/>
          <w:color w:val="000000"/>
          <w:sz w:val="28"/>
        </w:rPr>
        <w:t xml:space="preserve">
      6. Осы Регламенттің 5-тармағында көрсетілген 1-ші іс-қимыл бойынша көрсетілетін мемлекеттiк қызмет рәсiмінің (iс-қимылының) нәтижесi көрсетiлетiн қызметті алушы немесе Мемлекеттік корпорацияға ұсынған, тіркелген құжаттар болып табылады, олар осы Регламенттің 5-тармағында көрсетілген 2-ші іс-қимылды орындауды бастау үшiн негiз болады. 1-ші іс-қимылдың нәтижесі осы Регламенттің 5-тармағында көрсетілген 2-ші іс-қимылды орындау үшін көрсетілетін қызметті берушінің басшылығына тапсырылады. </w:t>
      </w:r>
    </w:p>
    <w:bookmarkEnd w:id="161"/>
    <w:bookmarkStart w:name="z215" w:id="162"/>
    <w:p>
      <w:pPr>
        <w:spacing w:after="0"/>
        <w:ind w:left="0"/>
        <w:jc w:val="both"/>
      </w:pPr>
      <w:r>
        <w:rPr>
          <w:rFonts w:ascii="Times New Roman"/>
          <w:b w:val="false"/>
          <w:i w:val="false"/>
          <w:color w:val="000000"/>
          <w:sz w:val="28"/>
        </w:rPr>
        <w:t xml:space="preserve">
      Осы Регламенттің 5-тармағында көрсетілген 2-ші іс-қимыл бойынша көрсетілетін мемлекеттiк қызмет рәсiмінің (iс-қимылының) нәтижесi бұрыштама қойылған құжаттар болып табылады, олар осы Регламентті 5-тармағында көрсетілген 3-ші іс-қимылды орындауды бастау үшiн негiз болады. 2-ші іс-қимылдың нәтижесі осы Регламенттің 5-тармағында көрсетілген 3-ші іс-қимылды орындау үшін көрсетілетін қызметті берушінің маманына тапсырылады. </w:t>
      </w:r>
    </w:p>
    <w:bookmarkEnd w:id="162"/>
    <w:bookmarkStart w:name="z216" w:id="163"/>
    <w:p>
      <w:pPr>
        <w:spacing w:after="0"/>
        <w:ind w:left="0"/>
        <w:jc w:val="both"/>
      </w:pPr>
      <w:r>
        <w:rPr>
          <w:rFonts w:ascii="Times New Roman"/>
          <w:b w:val="false"/>
          <w:i w:val="false"/>
          <w:color w:val="000000"/>
          <w:sz w:val="28"/>
        </w:rPr>
        <w:t xml:space="preserve">
      Осы Регламенттің 5-тармағында көрсетілген 3-ші іс-қимыл бойынша көрсетілетін мемлекеттiк қызмет рәсiмінің (iс-қимылының) нәтижесi комиссия отырысына дайындалған материалдар немесе мемлекеттік қызметті көрсетуден бас тарту туралы дәлелді жауап болып табылады, олар осы Регламенттің 5-тармағында көрсетілген 4-ші іс-қимылды орындауды бастау үшiн негiз болады. 3-ші іс-қимылдың нәтижесі осы Регламенттің 5-тармағында көрсетілген 4-ші іс-қимылды орындау үшін комиссияға тапсырылады. </w:t>
      </w:r>
    </w:p>
    <w:bookmarkEnd w:id="163"/>
    <w:bookmarkStart w:name="z217" w:id="164"/>
    <w:p>
      <w:pPr>
        <w:spacing w:after="0"/>
        <w:ind w:left="0"/>
        <w:jc w:val="both"/>
      </w:pPr>
      <w:r>
        <w:rPr>
          <w:rFonts w:ascii="Times New Roman"/>
          <w:b w:val="false"/>
          <w:i w:val="false"/>
          <w:color w:val="000000"/>
          <w:sz w:val="28"/>
        </w:rPr>
        <w:t xml:space="preserve">
      Осы Регламенттің 5-тармағында көрсетілген 4-ші іс-қимыл бойынша көрсетілетін мемлекеттiк қызмет рәсiмінің (iс-қимылының) нәтижесi комиссияның жер учаскесінің нысаналы мақсатын өзгерту мүмкіндігі туралы немесе бас тарту жөнінде шешімі болып табылады, ол осы Регламенттің 5-тармағында көрсетілген 5-ші іс-қимылды орындауды бастау үшiн негiз болады. 4-ші іс-қимылдың нәтижесі осы Регламенттің 5-тармағында көрсетілген 5-ші іс-қимылды орындау үшін көрсетілетін қызметті берушінің маманына тапсырылады. </w:t>
      </w:r>
    </w:p>
    <w:bookmarkEnd w:id="164"/>
    <w:bookmarkStart w:name="z218" w:id="165"/>
    <w:p>
      <w:pPr>
        <w:spacing w:after="0"/>
        <w:ind w:left="0"/>
        <w:jc w:val="both"/>
      </w:pPr>
      <w:r>
        <w:rPr>
          <w:rFonts w:ascii="Times New Roman"/>
          <w:b w:val="false"/>
          <w:i w:val="false"/>
          <w:color w:val="000000"/>
          <w:sz w:val="28"/>
        </w:rPr>
        <w:t xml:space="preserve">
      Осы Регламенттің 5-тармағында көрсетілген 5-ші іс-қимыл бойынша көрсетілетін мемлекеттiк қызмет рәсiмінің (iс-қимылының) нәтижесi көрсетілетін қызметті беруші шешімінің жобасы болып табылады, ол осы Регламенттің 5-тармағында көрсетілген 6-шы іс-қимылды орындауды бастау үшiн негiз немесе мемлекеттік қызметті көрсетуден бас тарту туралы дәлелді жауап болады. 5-ші іс-қимылдың нәтижесі осы Регламенттің 5-тармағында көрсетілген 6-шы іс-қимылды орындау үшін көрсетілетін қызметті берушіге тапсырылады. </w:t>
      </w:r>
    </w:p>
    <w:bookmarkEnd w:id="165"/>
    <w:bookmarkStart w:name="z219" w:id="166"/>
    <w:p>
      <w:pPr>
        <w:spacing w:after="0"/>
        <w:ind w:left="0"/>
        <w:jc w:val="both"/>
      </w:pPr>
      <w:r>
        <w:rPr>
          <w:rFonts w:ascii="Times New Roman"/>
          <w:b w:val="false"/>
          <w:i w:val="false"/>
          <w:color w:val="000000"/>
          <w:sz w:val="28"/>
        </w:rPr>
        <w:t xml:space="preserve">
      Осы Регламенттің 5-тармағында көрсетілген 6-шы іс-қимыл бойынша көрсетілетін мемлекеттiк қызмет рәсiмінің (iс-қимылының) нәтижесi көрсетілетін қызметті берушінің қабылдаған шешімі болып табылады, ол осы Регламенттің 5-тармағында көрсетілген 7-ші іс-қимылды орындауды бастау үшiн негiз болады. 6-шы іс-қимылдың нәтижесі осы Регламенттің 5-тармағында көрсетілген 7-ші іс-қимылды орындау үшін көрсетілетін қызметті берушінің кеңсесіне тапсырылады. </w:t>
      </w:r>
    </w:p>
    <w:bookmarkEnd w:id="166"/>
    <w:bookmarkStart w:name="z220" w:id="167"/>
    <w:p>
      <w:pPr>
        <w:spacing w:after="0"/>
        <w:ind w:left="0"/>
        <w:jc w:val="both"/>
      </w:pPr>
      <w:r>
        <w:rPr>
          <w:rFonts w:ascii="Times New Roman"/>
          <w:b w:val="false"/>
          <w:i w:val="false"/>
          <w:color w:val="000000"/>
          <w:sz w:val="28"/>
        </w:rPr>
        <w:t xml:space="preserve">
      Осы Регламенттің 5-тармағында көрсетілген 7-ші іс-қимыл бойынша көрсетілетін мемлекеттiк қызмет рәсiмінің (iс-қимылының) нәтижесi көрсетілетін қызмет алушының немесе Мемлекеттік корпорация курьерінің көрсетілетін қызметті берушінің шешімін алу жөніндегі қолхаты немесе мемлекеттік қызметті көрсетуден бас тарту туралы дәлелді жауап болып табылады. </w:t>
      </w:r>
    </w:p>
    <w:bookmarkEnd w:id="167"/>
    <w:bookmarkStart w:name="z221" w:id="168"/>
    <w:p>
      <w:pPr>
        <w:spacing w:after="0"/>
        <w:ind w:left="0"/>
        <w:jc w:val="left"/>
      </w:pPr>
      <w:r>
        <w:rPr>
          <w:rFonts w:ascii="Times New Roman"/>
          <w:b/>
          <w:i w:val="false"/>
          <w:color w:val="000000"/>
        </w:rPr>
        <w:t xml:space="preserve"> 3. Мемлекеттiк қызметтерді көрсету процесiнде көрсетiлетiн қызметті берушiнiң құрылымдық бөлiмшелерiнiң (қызметкерлерiнiң) өзара iс-қимыл тәртiбiн сипаттау</w:t>
      </w:r>
    </w:p>
    <w:bookmarkEnd w:id="168"/>
    <w:bookmarkStart w:name="z222" w:id="169"/>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 берушінің құрылымдық бөлімшелерінің (қызметкерлерінің) тізбесі:</w:t>
      </w:r>
    </w:p>
    <w:bookmarkEnd w:id="169"/>
    <w:bookmarkStart w:name="z223" w:id="170"/>
    <w:p>
      <w:pPr>
        <w:spacing w:after="0"/>
        <w:ind w:left="0"/>
        <w:jc w:val="both"/>
      </w:pPr>
      <w:r>
        <w:rPr>
          <w:rFonts w:ascii="Times New Roman"/>
          <w:b w:val="false"/>
          <w:i w:val="false"/>
          <w:color w:val="000000"/>
          <w:sz w:val="28"/>
        </w:rPr>
        <w:t>
      1) көрсетілетін қызметті берушінің кеңсесі;</w:t>
      </w:r>
    </w:p>
    <w:bookmarkEnd w:id="170"/>
    <w:bookmarkStart w:name="z224" w:id="171"/>
    <w:p>
      <w:pPr>
        <w:spacing w:after="0"/>
        <w:ind w:left="0"/>
        <w:jc w:val="both"/>
      </w:pPr>
      <w:r>
        <w:rPr>
          <w:rFonts w:ascii="Times New Roman"/>
          <w:b w:val="false"/>
          <w:i w:val="false"/>
          <w:color w:val="000000"/>
          <w:sz w:val="28"/>
        </w:rPr>
        <w:t>
      2) көрсетілетін қызметті берушінің басшылығы;</w:t>
      </w:r>
    </w:p>
    <w:bookmarkEnd w:id="171"/>
    <w:bookmarkStart w:name="z225" w:id="172"/>
    <w:p>
      <w:pPr>
        <w:spacing w:after="0"/>
        <w:ind w:left="0"/>
        <w:jc w:val="both"/>
      </w:pPr>
      <w:r>
        <w:rPr>
          <w:rFonts w:ascii="Times New Roman"/>
          <w:b w:val="false"/>
          <w:i w:val="false"/>
          <w:color w:val="000000"/>
          <w:sz w:val="28"/>
        </w:rPr>
        <w:t>
      3) көрсетілетін қызметті берушінің маманы;</w:t>
      </w:r>
    </w:p>
    <w:bookmarkEnd w:id="172"/>
    <w:bookmarkStart w:name="z226" w:id="173"/>
    <w:p>
      <w:pPr>
        <w:spacing w:after="0"/>
        <w:ind w:left="0"/>
        <w:jc w:val="both"/>
      </w:pPr>
      <w:r>
        <w:rPr>
          <w:rFonts w:ascii="Times New Roman"/>
          <w:b w:val="false"/>
          <w:i w:val="false"/>
          <w:color w:val="000000"/>
          <w:sz w:val="28"/>
        </w:rPr>
        <w:t>
      4) комиссия;</w:t>
      </w:r>
    </w:p>
    <w:bookmarkEnd w:id="173"/>
    <w:bookmarkStart w:name="z227" w:id="174"/>
    <w:p>
      <w:pPr>
        <w:spacing w:after="0"/>
        <w:ind w:left="0"/>
        <w:jc w:val="both"/>
      </w:pPr>
      <w:r>
        <w:rPr>
          <w:rFonts w:ascii="Times New Roman"/>
          <w:b w:val="false"/>
          <w:i w:val="false"/>
          <w:color w:val="000000"/>
          <w:sz w:val="28"/>
        </w:rPr>
        <w:t>
      5) Мемлекеттік корпорация қызметкері.</w:t>
      </w:r>
    </w:p>
    <w:bookmarkEnd w:id="174"/>
    <w:bookmarkStart w:name="z228" w:id="175"/>
    <w:p>
      <w:pPr>
        <w:spacing w:after="0"/>
        <w:ind w:left="0"/>
        <w:jc w:val="both"/>
      </w:pPr>
      <w:r>
        <w:rPr>
          <w:rFonts w:ascii="Times New Roman"/>
          <w:b w:val="false"/>
          <w:i w:val="false"/>
          <w:color w:val="000000"/>
          <w:sz w:val="28"/>
        </w:rPr>
        <w:t>
      8. Мемлекеттік қызмет көрсетуге қажетті рәсімдерді (іс-қимылдарды) сипаттау:</w:t>
      </w:r>
    </w:p>
    <w:bookmarkEnd w:id="175"/>
    <w:bookmarkStart w:name="z229" w:id="176"/>
    <w:p>
      <w:pPr>
        <w:spacing w:after="0"/>
        <w:ind w:left="0"/>
        <w:jc w:val="both"/>
      </w:pPr>
      <w:r>
        <w:rPr>
          <w:rFonts w:ascii="Times New Roman"/>
          <w:b w:val="false"/>
          <w:i w:val="false"/>
          <w:color w:val="000000"/>
          <w:sz w:val="28"/>
        </w:rPr>
        <w:t>
      1) көрсетілетін қызметті берушінің кеңсесі Стандарттың 9 - тармағындағы тізбеге сәйкес көрсетiлетiн қызметті алушы немесе Мемлекеттік корпорация ұсынған құжаттарды қабылдайды және тіркейді. Құжаттарды қабылдау туралы талон немесе қабылдаудан бас тарту жөнінде қолхат береді. Көрсетілетін қызметті берушінің басшылығына қарауға тапсырады. Орындалу ұзақтығы – 15 (он бес) минут;</w:t>
      </w:r>
    </w:p>
    <w:bookmarkEnd w:id="176"/>
    <w:bookmarkStart w:name="z230" w:id="177"/>
    <w:p>
      <w:pPr>
        <w:spacing w:after="0"/>
        <w:ind w:left="0"/>
        <w:jc w:val="both"/>
      </w:pPr>
      <w:r>
        <w:rPr>
          <w:rFonts w:ascii="Times New Roman"/>
          <w:b w:val="false"/>
          <w:i w:val="false"/>
          <w:color w:val="000000"/>
          <w:sz w:val="28"/>
        </w:rPr>
        <w:t>
      2) көрсетілетін қызметті берушінің басшылығы көрсетілетін қызметті алушының құжаттарымен танысады және көрсетілетін қызметті берушінің маманына жолдайды. Орындалу ұзақтығы - 2 (екі) сағат ішінде;</w:t>
      </w:r>
    </w:p>
    <w:bookmarkEnd w:id="177"/>
    <w:bookmarkStart w:name="z231" w:id="178"/>
    <w:p>
      <w:pPr>
        <w:spacing w:after="0"/>
        <w:ind w:left="0"/>
        <w:jc w:val="both"/>
      </w:pPr>
      <w:r>
        <w:rPr>
          <w:rFonts w:ascii="Times New Roman"/>
          <w:b w:val="false"/>
          <w:i w:val="false"/>
          <w:color w:val="000000"/>
          <w:sz w:val="28"/>
        </w:rPr>
        <w:t>
      3) көрсетілетін қызметті берушінің маманы көрсетілетін қызметті алушының құжаттарын қарайды, комиссия отырысына материалдарды немесе мемлекеттік қызметті көрсетуден бас тарту туралы дәлелді жауапты әзірлейді. Орындалу ұзақтығы – күнтізбелік 7 (жеті) күн ішінде;</w:t>
      </w:r>
    </w:p>
    <w:bookmarkEnd w:id="178"/>
    <w:bookmarkStart w:name="z232" w:id="179"/>
    <w:p>
      <w:pPr>
        <w:spacing w:after="0"/>
        <w:ind w:left="0"/>
        <w:jc w:val="both"/>
      </w:pPr>
      <w:r>
        <w:rPr>
          <w:rFonts w:ascii="Times New Roman"/>
          <w:b w:val="false"/>
          <w:i w:val="false"/>
          <w:color w:val="000000"/>
          <w:sz w:val="28"/>
        </w:rPr>
        <w:t>
      4) комиссия материалдарды қарайды және жер учаскесінің нысаналы мақсатын өзгерту мүмкіндігі туралы немесе бас тарту жөнінде корытынды қабылдайды. Орындалу ұзақтығы – күнтізбелік 7 (жеті) күн ішінде;</w:t>
      </w:r>
    </w:p>
    <w:bookmarkEnd w:id="179"/>
    <w:bookmarkStart w:name="z233" w:id="180"/>
    <w:p>
      <w:pPr>
        <w:spacing w:after="0"/>
        <w:ind w:left="0"/>
        <w:jc w:val="both"/>
      </w:pPr>
      <w:r>
        <w:rPr>
          <w:rFonts w:ascii="Times New Roman"/>
          <w:b w:val="false"/>
          <w:i w:val="false"/>
          <w:color w:val="000000"/>
          <w:sz w:val="28"/>
        </w:rPr>
        <w:t>
      5) көрсетілетін қызметті берушінің маманы көрсетілетін қызметті беруші шешімінің жобасын немесе мемлекеттік қызметті көрсетуден бас тарту туралы дәлелді жауапты әзірлейді. Орындалу ұзақтығы – күнтізбелік 5 (бес) күн ішінде;</w:t>
      </w:r>
    </w:p>
    <w:bookmarkEnd w:id="180"/>
    <w:bookmarkStart w:name="z234" w:id="181"/>
    <w:p>
      <w:pPr>
        <w:spacing w:after="0"/>
        <w:ind w:left="0"/>
        <w:jc w:val="both"/>
      </w:pPr>
      <w:r>
        <w:rPr>
          <w:rFonts w:ascii="Times New Roman"/>
          <w:b w:val="false"/>
          <w:i w:val="false"/>
          <w:color w:val="000000"/>
          <w:sz w:val="28"/>
        </w:rPr>
        <w:t>
      6) көрсетілетін қызметті беруші шешім қабылдайды. Орындалу ұзақтығы – күнтізбелік 10 (он) күн ішінде;</w:t>
      </w:r>
    </w:p>
    <w:bookmarkEnd w:id="181"/>
    <w:bookmarkStart w:name="z235" w:id="182"/>
    <w:p>
      <w:pPr>
        <w:spacing w:after="0"/>
        <w:ind w:left="0"/>
        <w:jc w:val="both"/>
      </w:pPr>
      <w:r>
        <w:rPr>
          <w:rFonts w:ascii="Times New Roman"/>
          <w:b w:val="false"/>
          <w:i w:val="false"/>
          <w:color w:val="000000"/>
          <w:sz w:val="28"/>
        </w:rPr>
        <w:t xml:space="preserve">
      7) көрсетілетін қызметті берушінің кеңсесі шешімнің көшірмесін немесе мемлекеттік қызметті көрсетуден бас тарту туралы дәлелді жауапты </w:t>
      </w:r>
    </w:p>
    <w:bookmarkEnd w:id="182"/>
    <w:bookmarkStart w:name="z236" w:id="183"/>
    <w:p>
      <w:pPr>
        <w:spacing w:after="0"/>
        <w:ind w:left="0"/>
        <w:jc w:val="both"/>
      </w:pPr>
      <w:r>
        <w:rPr>
          <w:rFonts w:ascii="Times New Roman"/>
          <w:b w:val="false"/>
          <w:i w:val="false"/>
          <w:color w:val="000000"/>
          <w:sz w:val="28"/>
        </w:rPr>
        <w:t>
      көрсетілетін қызметті алушыға береді немесе Мемлекеттік корпорацияға жолдайды. Орындалу ұзақтығы - күнтізбелік 1 (бір) күн ішінде.</w:t>
      </w:r>
    </w:p>
    <w:bookmarkEnd w:id="183"/>
    <w:bookmarkStart w:name="z237" w:id="184"/>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w:t>
      </w:r>
      <w:r>
        <w:br/>
      </w:r>
      <w:r>
        <w:rPr>
          <w:rFonts w:ascii="Times New Roman"/>
          <w:b/>
          <w:i w:val="false"/>
          <w:color w:val="000000"/>
        </w:rPr>
        <w:t xml:space="preserve"> өзге де көрсетілетін қызметті берушілермен өзара іс-қимыл тәртібін, сондай-ақ мемлекеттік қызмет көрсету процесінде ақпараттық жүйелерді пайдалану</w:t>
      </w:r>
      <w:r>
        <w:br/>
      </w:r>
      <w:r>
        <w:rPr>
          <w:rFonts w:ascii="Times New Roman"/>
          <w:b/>
          <w:i w:val="false"/>
          <w:color w:val="000000"/>
        </w:rPr>
        <w:t xml:space="preserve">тәртібін сипаттау </w:t>
      </w:r>
    </w:p>
    <w:bookmarkEnd w:id="184"/>
    <w:bookmarkStart w:name="z238" w:id="185"/>
    <w:p>
      <w:pPr>
        <w:spacing w:after="0"/>
        <w:ind w:left="0"/>
        <w:jc w:val="both"/>
      </w:pPr>
      <w:r>
        <w:rPr>
          <w:rFonts w:ascii="Times New Roman"/>
          <w:b w:val="false"/>
          <w:i w:val="false"/>
          <w:color w:val="000000"/>
          <w:sz w:val="28"/>
        </w:rPr>
        <w:t xml:space="preserve">
      9. Көрсетілетін қызмет алушы (не сенімхат бойынша оның өкілі) мемлекеттік көрсетілетін қызметті алу үшін Мемлекеттік корпорацияға жүгінеді және Стандарттың 9 - тармағында аталған құжаттарды ұсынады. </w:t>
      </w:r>
    </w:p>
    <w:bookmarkEnd w:id="185"/>
    <w:bookmarkStart w:name="z239" w:id="186"/>
    <w:p>
      <w:pPr>
        <w:spacing w:after="0"/>
        <w:ind w:left="0"/>
        <w:jc w:val="both"/>
      </w:pPr>
      <w:r>
        <w:rPr>
          <w:rFonts w:ascii="Times New Roman"/>
          <w:b w:val="false"/>
          <w:i w:val="false"/>
          <w:color w:val="000000"/>
          <w:sz w:val="28"/>
        </w:rPr>
        <w:t xml:space="preserve">
      Көрсетілетін қызмет алушының сұранымын өңдеу ұзақтығы 15 (он бес) минутты құрайды. </w:t>
      </w:r>
    </w:p>
    <w:bookmarkEnd w:id="186"/>
    <w:bookmarkStart w:name="z240" w:id="187"/>
    <w:p>
      <w:pPr>
        <w:spacing w:after="0"/>
        <w:ind w:left="0"/>
        <w:jc w:val="both"/>
      </w:pPr>
      <w:r>
        <w:rPr>
          <w:rFonts w:ascii="Times New Roman"/>
          <w:b w:val="false"/>
          <w:i w:val="false"/>
          <w:color w:val="000000"/>
          <w:sz w:val="28"/>
        </w:rPr>
        <w:t>
      Мемлекеттік корпорацияға жүгінген кезде құжаттарды қабылдау күні мемлекеттік қызмет көрсету мерзіміне кірмейді.</w:t>
      </w:r>
    </w:p>
    <w:bookmarkEnd w:id="187"/>
    <w:bookmarkStart w:name="z241" w:id="188"/>
    <w:p>
      <w:pPr>
        <w:spacing w:after="0"/>
        <w:ind w:left="0"/>
        <w:jc w:val="both"/>
      </w:pPr>
      <w:r>
        <w:rPr>
          <w:rFonts w:ascii="Times New Roman"/>
          <w:b w:val="false"/>
          <w:i w:val="false"/>
          <w:color w:val="000000"/>
          <w:sz w:val="28"/>
        </w:rPr>
        <w:t>
      Көрсетілетін қызметті алушы Стандарттың 9 - тармағында көзделген тізбеге сәйкес толық құжаттар пакетін ұсынбаған жағдайда, Мемлекеттік корпорация қызметкері Стандартқа 2 - қосымшаға сәйкес нысан бойынша құжаттарды қабылдаудан бас тарту туралы қолхат береді.</w:t>
      </w:r>
    </w:p>
    <w:bookmarkEnd w:id="188"/>
    <w:bookmarkStart w:name="z242" w:id="189"/>
    <w:p>
      <w:pPr>
        <w:spacing w:after="0"/>
        <w:ind w:left="0"/>
        <w:jc w:val="both"/>
      </w:pPr>
      <w:r>
        <w:rPr>
          <w:rFonts w:ascii="Times New Roman"/>
          <w:b w:val="false"/>
          <w:i w:val="false"/>
          <w:color w:val="000000"/>
          <w:sz w:val="28"/>
        </w:rPr>
        <w:t>
      Көрсетілетін қызмет берушінің сұранымын жолдауға уәкілетті құрылымдық бөлімшелер немесе лауазымды тұлғалар: Мемлекеттік корпорация қызметкері.</w:t>
      </w:r>
    </w:p>
    <w:bookmarkEnd w:id="189"/>
    <w:bookmarkStart w:name="z243" w:id="190"/>
    <w:p>
      <w:pPr>
        <w:spacing w:after="0"/>
        <w:ind w:left="0"/>
        <w:jc w:val="both"/>
      </w:pPr>
      <w:r>
        <w:rPr>
          <w:rFonts w:ascii="Times New Roman"/>
          <w:b w:val="false"/>
          <w:i w:val="false"/>
          <w:color w:val="000000"/>
          <w:sz w:val="28"/>
        </w:rPr>
        <w:t xml:space="preserve">
      Мемлекеттік корпорация қызметкері көрсетілетін қызмет алушының сұранымын Мемлекеттік корпорация біріктірілген ақпараттық жүйесінде тіркеу және өңдеу кезіндегі іс-қимылдары осы Регламентке 1 қосымшаға сәйкес мемлекеттік қызмет көрсетуге тартылған ақпараттық жүйелердің функционалдық өзара іс-қимылдарының диаграммасында көрсетілген. </w:t>
      </w:r>
    </w:p>
    <w:bookmarkEnd w:id="190"/>
    <w:bookmarkStart w:name="z244" w:id="191"/>
    <w:p>
      <w:pPr>
        <w:spacing w:after="0"/>
        <w:ind w:left="0"/>
        <w:jc w:val="both"/>
      </w:pPr>
      <w:r>
        <w:rPr>
          <w:rFonts w:ascii="Times New Roman"/>
          <w:b w:val="false"/>
          <w:i w:val="false"/>
          <w:color w:val="000000"/>
          <w:sz w:val="28"/>
        </w:rPr>
        <w:t xml:space="preserve">
      Мемлекеттік корпорациямен өзара іс-қимылдардың, соның ішінде мемлекеттік қызмет көрсету мәселелері бойынша көрсетілетін қызмет берушілердің сұранымдарын қалыптастыру және жолдау рәсімінің (іс-қимылының) реттілігі және мерзімдері: </w:t>
      </w:r>
    </w:p>
    <w:bookmarkEnd w:id="191"/>
    <w:bookmarkStart w:name="z245" w:id="192"/>
    <w:p>
      <w:pPr>
        <w:spacing w:after="0"/>
        <w:ind w:left="0"/>
        <w:jc w:val="both"/>
      </w:pPr>
      <w:r>
        <w:rPr>
          <w:rFonts w:ascii="Times New Roman"/>
          <w:b w:val="false"/>
          <w:i w:val="false"/>
          <w:color w:val="000000"/>
          <w:sz w:val="28"/>
        </w:rPr>
        <w:t xml:space="preserve">
      1) 1 процесс - Мемлекеттік корпорация қызметкерінің қызмет көрсету үшін "Е-лицензиялау" мемлекеттік деректер қоры ақпараттық жүйесіне логин мен парольді енгізуі (авторландырылу процесі); </w:t>
      </w:r>
    </w:p>
    <w:bookmarkEnd w:id="192"/>
    <w:bookmarkStart w:name="z246" w:id="193"/>
    <w:p>
      <w:pPr>
        <w:spacing w:after="0"/>
        <w:ind w:left="0"/>
        <w:jc w:val="both"/>
      </w:pPr>
      <w:r>
        <w:rPr>
          <w:rFonts w:ascii="Times New Roman"/>
          <w:b w:val="false"/>
          <w:i w:val="false"/>
          <w:color w:val="000000"/>
          <w:sz w:val="28"/>
        </w:rPr>
        <w:t>
      2) 2 процесс – Мемлекеттік корпорация қызметкерінің осы Регламентте көрсетілген қызметті таңдауы, қызмет көрсету үшін сұраным нысанын экранға шығаруы және Мемлекеттік корпорация қызметкерінің көрсетілетін қызмет алушының деректерін енгізуі;</w:t>
      </w:r>
    </w:p>
    <w:bookmarkEnd w:id="193"/>
    <w:bookmarkStart w:name="z247" w:id="194"/>
    <w:p>
      <w:pPr>
        <w:spacing w:after="0"/>
        <w:ind w:left="0"/>
        <w:jc w:val="both"/>
      </w:pPr>
      <w:r>
        <w:rPr>
          <w:rFonts w:ascii="Times New Roman"/>
          <w:b w:val="false"/>
          <w:i w:val="false"/>
          <w:color w:val="000000"/>
          <w:sz w:val="28"/>
        </w:rPr>
        <w:t xml:space="preserve">
      3) 3 процесс – көрсетілетін қызметті алушының деректері туралы сұранымды "электрондық үкіметтің" шлюзі арқылы – жеке тұлғалар мемлекеттік деректер қорына/заңды тұлғалар мемлекеттік деректер қорына жолдау; </w:t>
      </w:r>
    </w:p>
    <w:bookmarkEnd w:id="194"/>
    <w:bookmarkStart w:name="z248" w:id="195"/>
    <w:p>
      <w:pPr>
        <w:spacing w:after="0"/>
        <w:ind w:left="0"/>
        <w:jc w:val="both"/>
      </w:pPr>
      <w:r>
        <w:rPr>
          <w:rFonts w:ascii="Times New Roman"/>
          <w:b w:val="false"/>
          <w:i w:val="false"/>
          <w:color w:val="000000"/>
          <w:sz w:val="28"/>
        </w:rPr>
        <w:t>
      4) 1 шарт – көрсетілетін қызметті алушы деректерінің жеке тұлғалар мемлекеттік деректер қорында/заңды тұлғалар мемлекеттік деректер қорында болуын тексеру;</w:t>
      </w:r>
    </w:p>
    <w:bookmarkEnd w:id="195"/>
    <w:bookmarkStart w:name="z249" w:id="196"/>
    <w:p>
      <w:pPr>
        <w:spacing w:after="0"/>
        <w:ind w:left="0"/>
        <w:jc w:val="both"/>
      </w:pPr>
      <w:r>
        <w:rPr>
          <w:rFonts w:ascii="Times New Roman"/>
          <w:b w:val="false"/>
          <w:i w:val="false"/>
          <w:color w:val="000000"/>
          <w:sz w:val="28"/>
        </w:rPr>
        <w:t xml:space="preserve">
      5) 4 процесс – көрсетілетін қызметті алушы деректерінің жеке тұлғалар мемлекеттік деректер қорында/заңды тұлғалар мемлекеттік деректер қорында болмауына байланысты деректерді алу мүмкіндігі жоқтығы туралы хабарлама қалыптастыру; </w:t>
      </w:r>
    </w:p>
    <w:bookmarkEnd w:id="196"/>
    <w:bookmarkStart w:name="z250" w:id="197"/>
    <w:p>
      <w:pPr>
        <w:spacing w:after="0"/>
        <w:ind w:left="0"/>
        <w:jc w:val="both"/>
      </w:pPr>
      <w:r>
        <w:rPr>
          <w:rFonts w:ascii="Times New Roman"/>
          <w:b w:val="false"/>
          <w:i w:val="false"/>
          <w:color w:val="000000"/>
          <w:sz w:val="28"/>
        </w:rPr>
        <w:t>
      6) 5 процесс – Мемлекеттік корпорация қызметкерінің сұраным нысанын құжаттардың қағаз түрінде бар болуы бөлігінде толтыруы және көрсетілетін қызметті алушы ұсынған құжаттарды сканерден өткізуі, оларды сұраным нысанына қоса тіркеуі және қызметті көрсетуге сұранымның толтырылған нысанын (енгізілген деректерді) электрондық цифрлық қолтаңба арқылы куәландыру;</w:t>
      </w:r>
    </w:p>
    <w:bookmarkEnd w:id="197"/>
    <w:bookmarkStart w:name="z251" w:id="198"/>
    <w:p>
      <w:pPr>
        <w:spacing w:after="0"/>
        <w:ind w:left="0"/>
        <w:jc w:val="both"/>
      </w:pPr>
      <w:r>
        <w:rPr>
          <w:rFonts w:ascii="Times New Roman"/>
          <w:b w:val="false"/>
          <w:i w:val="false"/>
          <w:color w:val="000000"/>
          <w:sz w:val="28"/>
        </w:rPr>
        <w:t xml:space="preserve">
      7) 6 процесс – Мемлекеттік корпорация қызметкерінің электрондық цифрлық қолтаңба куәландырылған (қол қойылған) электрондық құжатты (мемлекеттік көрсетілетін қызметті алушының сұранымын) "электрондық үкіметтің" шлюзі арқылы "Е-лицензиялау" мемлекеттік деректер қоры ақпараттық жүйесіне жіберу; </w:t>
      </w:r>
    </w:p>
    <w:bookmarkEnd w:id="198"/>
    <w:bookmarkStart w:name="z252" w:id="199"/>
    <w:p>
      <w:pPr>
        <w:spacing w:after="0"/>
        <w:ind w:left="0"/>
        <w:jc w:val="both"/>
      </w:pPr>
      <w:r>
        <w:rPr>
          <w:rFonts w:ascii="Times New Roman"/>
          <w:b w:val="false"/>
          <w:i w:val="false"/>
          <w:color w:val="000000"/>
          <w:sz w:val="28"/>
        </w:rPr>
        <w:t>
      8) 7 процесс – электрондық құжатты "Е-лицензиялау" мемлекеттік деректер қоры ақпараттық жүйесіне тіркеу;</w:t>
      </w:r>
    </w:p>
    <w:bookmarkEnd w:id="199"/>
    <w:bookmarkStart w:name="z253" w:id="200"/>
    <w:p>
      <w:pPr>
        <w:spacing w:after="0"/>
        <w:ind w:left="0"/>
        <w:jc w:val="both"/>
      </w:pPr>
      <w:r>
        <w:rPr>
          <w:rFonts w:ascii="Times New Roman"/>
          <w:b w:val="false"/>
          <w:i w:val="false"/>
          <w:color w:val="000000"/>
          <w:sz w:val="28"/>
        </w:rPr>
        <w:t xml:space="preserve">
      9) 2 шарт – көрсетілетін қызметті беруші маманы көрсетілетін қызметті алушының қоса берген құжаттарының Стандарттың 9 – тармағында көрсетілгендерге және қызмет көрсету негіздеріне сәйкестігін тексеруі (өңдеуі); </w:t>
      </w:r>
    </w:p>
    <w:bookmarkEnd w:id="200"/>
    <w:bookmarkStart w:name="z254" w:id="201"/>
    <w:p>
      <w:pPr>
        <w:spacing w:after="0"/>
        <w:ind w:left="0"/>
        <w:jc w:val="both"/>
      </w:pPr>
      <w:r>
        <w:rPr>
          <w:rFonts w:ascii="Times New Roman"/>
          <w:b w:val="false"/>
          <w:i w:val="false"/>
          <w:color w:val="000000"/>
          <w:sz w:val="28"/>
        </w:rPr>
        <w:t xml:space="preserve">
      10) 8 процесс – "Е-лицензиялау" мемлекеттік деректер қоры ақпараттық жүйесіне көрсетілетін қызметті алушының құжаттарында бұзушылықтардың болуына байланысты сұратылған қызметтен бас тарту туралы хабарлама қалыптастыру; </w:t>
      </w:r>
    </w:p>
    <w:bookmarkEnd w:id="201"/>
    <w:bookmarkStart w:name="z255" w:id="202"/>
    <w:p>
      <w:pPr>
        <w:spacing w:after="0"/>
        <w:ind w:left="0"/>
        <w:jc w:val="both"/>
      </w:pPr>
      <w:r>
        <w:rPr>
          <w:rFonts w:ascii="Times New Roman"/>
          <w:b w:val="false"/>
          <w:i w:val="false"/>
          <w:color w:val="000000"/>
          <w:sz w:val="28"/>
        </w:rPr>
        <w:t>
      11) 9 процесс – көрсетілетін қызметті алушының "Е-лицензиялау" мемлекеттік деректер қоры ақпараттық жүйесіне қалыптастырылған қызмет нәтижесiн (шешімнің немесе мемлекеттік қызметті көрсетуден бас тарту туралы дәлелді жауаптың электрондық көшірмесі) Мемлекеттік корпорация қызметкері арқылы алуы.</w:t>
      </w:r>
    </w:p>
    <w:bookmarkEnd w:id="202"/>
    <w:bookmarkStart w:name="z256" w:id="203"/>
    <w:p>
      <w:pPr>
        <w:spacing w:after="0"/>
        <w:ind w:left="0"/>
        <w:jc w:val="both"/>
      </w:pPr>
      <w:r>
        <w:rPr>
          <w:rFonts w:ascii="Times New Roman"/>
          <w:b w:val="false"/>
          <w:i w:val="false"/>
          <w:color w:val="000000"/>
          <w:sz w:val="28"/>
        </w:rPr>
        <w:t xml:space="preserve">
      10. Портал арқылы мемлекеттік қызмет көрсету кезіндегі мемлекеттік көрсетілетін қызметті беруші мен көрсетілетін қызметті алушының жүгіну және рәсімдер (іс-қимылдар) реттілігінің тәртібі осы Регламентке 2, 3 қосымшаларға сәйкес мемлекеттік қызмет көрсетуге тартылған ақпараттық жүйелердің функционалдық өзара іс-қимылдарының диаграммаларында көрсетілген: </w:t>
      </w:r>
    </w:p>
    <w:bookmarkEnd w:id="203"/>
    <w:bookmarkStart w:name="z257" w:id="204"/>
    <w:p>
      <w:pPr>
        <w:spacing w:after="0"/>
        <w:ind w:left="0"/>
        <w:jc w:val="both"/>
      </w:pPr>
      <w:r>
        <w:rPr>
          <w:rFonts w:ascii="Times New Roman"/>
          <w:b w:val="false"/>
          <w:i w:val="false"/>
          <w:color w:val="000000"/>
          <w:sz w:val="28"/>
        </w:rPr>
        <w:t xml:space="preserve">
      1) 1 процесс – көрсетілетін қызметті беруші маманының мемлекеттік қызмет көрсету үшін "Е-лицензиялау" мемлекеттік деректер қоры ақпараттық жүйесіне логин және парольді енгізуі (авторландырылу процесі); </w:t>
      </w:r>
    </w:p>
    <w:bookmarkEnd w:id="204"/>
    <w:bookmarkStart w:name="z258" w:id="205"/>
    <w:p>
      <w:pPr>
        <w:spacing w:after="0"/>
        <w:ind w:left="0"/>
        <w:jc w:val="both"/>
      </w:pPr>
      <w:r>
        <w:rPr>
          <w:rFonts w:ascii="Times New Roman"/>
          <w:b w:val="false"/>
          <w:i w:val="false"/>
          <w:color w:val="000000"/>
          <w:sz w:val="28"/>
        </w:rPr>
        <w:t>
      2) 1 шарт – логин және пароль арқылы тіркелген көрсетілетін қызметті берушінің маманы туралы деректердің түпнұсқалығын "Е-лицензиялау" мемлекеттік деректер қоры ақпараттық жүйесін тексеру;</w:t>
      </w:r>
    </w:p>
    <w:bookmarkEnd w:id="205"/>
    <w:bookmarkStart w:name="z259" w:id="206"/>
    <w:p>
      <w:pPr>
        <w:spacing w:after="0"/>
        <w:ind w:left="0"/>
        <w:jc w:val="both"/>
      </w:pPr>
      <w:r>
        <w:rPr>
          <w:rFonts w:ascii="Times New Roman"/>
          <w:b w:val="false"/>
          <w:i w:val="false"/>
          <w:color w:val="000000"/>
          <w:sz w:val="28"/>
        </w:rPr>
        <w:t>
      3) 2 процесс – көрсетілетін қызметті беруші маманының деректерінде бұзушылықтардың болуына байланысты "Е-лицензиялау" мемлекеттік деректер қоры ақпараттық жүйесіне авторландырудан бас тарту туралы хабарламаны қалыптастыру;</w:t>
      </w:r>
    </w:p>
    <w:bookmarkEnd w:id="206"/>
    <w:bookmarkStart w:name="z260" w:id="207"/>
    <w:p>
      <w:pPr>
        <w:spacing w:after="0"/>
        <w:ind w:left="0"/>
        <w:jc w:val="both"/>
      </w:pPr>
      <w:r>
        <w:rPr>
          <w:rFonts w:ascii="Times New Roman"/>
          <w:b w:val="false"/>
          <w:i w:val="false"/>
          <w:color w:val="000000"/>
          <w:sz w:val="28"/>
        </w:rPr>
        <w:t>
      4) 3 процесс – көрсетілетін қызметті беруші маманының осы Регламентте көрсетілген қызметтi таңдауы, қызмет көрсету үшін сұраным нысанын экранға шығару және көрсетілетін қызметті беруші маманының көрсетілетін қызметті алушының деректерін енгізуі;</w:t>
      </w:r>
    </w:p>
    <w:bookmarkEnd w:id="207"/>
    <w:bookmarkStart w:name="z261" w:id="208"/>
    <w:p>
      <w:pPr>
        <w:spacing w:after="0"/>
        <w:ind w:left="0"/>
        <w:jc w:val="both"/>
      </w:pPr>
      <w:r>
        <w:rPr>
          <w:rFonts w:ascii="Times New Roman"/>
          <w:b w:val="false"/>
          <w:i w:val="false"/>
          <w:color w:val="000000"/>
          <w:sz w:val="28"/>
        </w:rPr>
        <w:t xml:space="preserve">
      5) 4 процесс – көрсетілетін қызметті алушының деректері туралы сұранымды "электрондық үкіметтің" шлюзі арқылы жеке тұлғалар мемлекеттік деректер қорына/заңды тұлғалар мемлекеттік деректер қорына жолдау; </w:t>
      </w:r>
    </w:p>
    <w:bookmarkEnd w:id="208"/>
    <w:bookmarkStart w:name="z262" w:id="209"/>
    <w:p>
      <w:pPr>
        <w:spacing w:after="0"/>
        <w:ind w:left="0"/>
        <w:jc w:val="both"/>
      </w:pPr>
      <w:r>
        <w:rPr>
          <w:rFonts w:ascii="Times New Roman"/>
          <w:b w:val="false"/>
          <w:i w:val="false"/>
          <w:color w:val="000000"/>
          <w:sz w:val="28"/>
        </w:rPr>
        <w:t>
      6) 2 шарт – көрсетілетін қызметті алушы деректерінің жеке тұлғалар мемлекеттік деректер қорында/заңды тұлғалар мемлекеттік деректер қорында болуын тексеру;</w:t>
      </w:r>
    </w:p>
    <w:bookmarkEnd w:id="209"/>
    <w:bookmarkStart w:name="z263" w:id="210"/>
    <w:p>
      <w:pPr>
        <w:spacing w:after="0"/>
        <w:ind w:left="0"/>
        <w:jc w:val="both"/>
      </w:pPr>
      <w:r>
        <w:rPr>
          <w:rFonts w:ascii="Times New Roman"/>
          <w:b w:val="false"/>
          <w:i w:val="false"/>
          <w:color w:val="000000"/>
          <w:sz w:val="28"/>
        </w:rPr>
        <w:t xml:space="preserve">
      7) 5 процесс – көрсетілетін қызметті алушы деректерінің жеке тұлғалар мемлекеттік деректер қорында/заңды тұлғалар мемлекеттік деректер қорында болмауына байланысты деректерді алу мүмкіндігі жоқтығы туралы хабарлама қалыптастыру; </w:t>
      </w:r>
    </w:p>
    <w:bookmarkEnd w:id="210"/>
    <w:bookmarkStart w:name="z264" w:id="211"/>
    <w:p>
      <w:pPr>
        <w:spacing w:after="0"/>
        <w:ind w:left="0"/>
        <w:jc w:val="both"/>
      </w:pPr>
      <w:r>
        <w:rPr>
          <w:rFonts w:ascii="Times New Roman"/>
          <w:b w:val="false"/>
          <w:i w:val="false"/>
          <w:color w:val="000000"/>
          <w:sz w:val="28"/>
        </w:rPr>
        <w:t>
      8) 6 процесс – көрсетілетін қызметті беруші маманының сұраным нысанын құжаттардың қағаз түрінде бар болуы туралы толтыруы және мемлекеттік көрсетілетін қызметті алушы ұсынған қажетті құжаттарды сканерден өткізуі, оларды сұраным нысанына қоса тіркеуі;</w:t>
      </w:r>
    </w:p>
    <w:bookmarkEnd w:id="211"/>
    <w:bookmarkStart w:name="z265" w:id="212"/>
    <w:p>
      <w:pPr>
        <w:spacing w:after="0"/>
        <w:ind w:left="0"/>
        <w:jc w:val="both"/>
      </w:pPr>
      <w:r>
        <w:rPr>
          <w:rFonts w:ascii="Times New Roman"/>
          <w:b w:val="false"/>
          <w:i w:val="false"/>
          <w:color w:val="000000"/>
          <w:sz w:val="28"/>
        </w:rPr>
        <w:t>
      9) 7 процесс – сұранымды "Е-лицензиялау" мемлекеттік деректер қоры ақпараттық жүйесіне тіркеу және "Е-лицензиялау" мемлекеттік деректер қоры ақпараттық жүйесіне қызметті өңдеу;</w:t>
      </w:r>
    </w:p>
    <w:bookmarkEnd w:id="212"/>
    <w:bookmarkStart w:name="z266" w:id="213"/>
    <w:p>
      <w:pPr>
        <w:spacing w:after="0"/>
        <w:ind w:left="0"/>
        <w:jc w:val="both"/>
      </w:pPr>
      <w:r>
        <w:rPr>
          <w:rFonts w:ascii="Times New Roman"/>
          <w:b w:val="false"/>
          <w:i w:val="false"/>
          <w:color w:val="000000"/>
          <w:sz w:val="28"/>
        </w:rPr>
        <w:t xml:space="preserve">
      10) 3 шарт - көрсетілетін қызметті беруші маманының көрсетілетін қызметті алушының қоса берген құжаттарының Стандарттың 9 - тармағында көрсетілгендерге және қызмет көрсету негіздеріне сәйкестігін тексеру (өңдеу); </w:t>
      </w:r>
    </w:p>
    <w:bookmarkEnd w:id="213"/>
    <w:bookmarkStart w:name="z267" w:id="214"/>
    <w:p>
      <w:pPr>
        <w:spacing w:after="0"/>
        <w:ind w:left="0"/>
        <w:jc w:val="both"/>
      </w:pPr>
      <w:r>
        <w:rPr>
          <w:rFonts w:ascii="Times New Roman"/>
          <w:b w:val="false"/>
          <w:i w:val="false"/>
          <w:color w:val="000000"/>
          <w:sz w:val="28"/>
        </w:rPr>
        <w:t xml:space="preserve">
      11) 8 процесс - "Е-лицензиялау" мемлекеттік деректер қоры ақпараттық жүйесіне көрсетілетін қызметті алушының құжаттарында бұзушылықтардың болуына байланысты сұратылған қызметтен бас тарту туралы хабарлама қалыптастыру; </w:t>
      </w:r>
    </w:p>
    <w:bookmarkEnd w:id="214"/>
    <w:bookmarkStart w:name="z268" w:id="215"/>
    <w:p>
      <w:pPr>
        <w:spacing w:after="0"/>
        <w:ind w:left="0"/>
        <w:jc w:val="both"/>
      </w:pPr>
      <w:r>
        <w:rPr>
          <w:rFonts w:ascii="Times New Roman"/>
          <w:b w:val="false"/>
          <w:i w:val="false"/>
          <w:color w:val="000000"/>
          <w:sz w:val="28"/>
        </w:rPr>
        <w:t xml:space="preserve">
      12) 9 процесс - көрсетілетін қызметті алушының "Е-лицензиялау" мемлекеттік деректер қоры ақпараттық жүйесіне қалыптастырылған қызмет нәтижесiн (шешімнің немесе мемлекеттік қызметті көрсетуден бас тарту туралы дәлелді жауаптың электрондық көшірмесі) алуы. Электрондық құжат көрсетілетін қызметті берушінің жауапты маманының электрондық цифрлық қолтаңбаны қолданумен қалыптастырылады. </w:t>
      </w:r>
    </w:p>
    <w:bookmarkEnd w:id="215"/>
    <w:bookmarkStart w:name="z269" w:id="216"/>
    <w:p>
      <w:pPr>
        <w:spacing w:after="0"/>
        <w:ind w:left="0"/>
        <w:jc w:val="both"/>
      </w:pPr>
      <w:r>
        <w:rPr>
          <w:rFonts w:ascii="Times New Roman"/>
          <w:b w:val="false"/>
          <w:i w:val="false"/>
          <w:color w:val="000000"/>
          <w:sz w:val="28"/>
        </w:rPr>
        <w:t xml:space="preserve">
      Портал арқылы: </w:t>
      </w:r>
    </w:p>
    <w:bookmarkEnd w:id="216"/>
    <w:bookmarkStart w:name="z270" w:id="217"/>
    <w:p>
      <w:pPr>
        <w:spacing w:after="0"/>
        <w:ind w:left="0"/>
        <w:jc w:val="both"/>
      </w:pPr>
      <w:r>
        <w:rPr>
          <w:rFonts w:ascii="Times New Roman"/>
          <w:b w:val="false"/>
          <w:i w:val="false"/>
          <w:color w:val="000000"/>
          <w:sz w:val="28"/>
        </w:rPr>
        <w:t xml:space="preserve">
      1) көрсетілетін қызметті алушы порталда тіркелуді көрсетілетін қызметті алушының компьютерінің интернет-браузерінде сақталатын өзінің электрондық цифрлық қолтаңба тіркеу куәлігінің көмегімен жүзеге асырады (порталда тіркелмеген көрсетілетін қызмет алушылар үшін жүзеге асырылады); </w:t>
      </w:r>
    </w:p>
    <w:bookmarkEnd w:id="217"/>
    <w:bookmarkStart w:name="z271" w:id="218"/>
    <w:p>
      <w:pPr>
        <w:spacing w:after="0"/>
        <w:ind w:left="0"/>
        <w:jc w:val="both"/>
      </w:pPr>
      <w:r>
        <w:rPr>
          <w:rFonts w:ascii="Times New Roman"/>
          <w:b w:val="false"/>
          <w:i w:val="false"/>
          <w:color w:val="000000"/>
          <w:sz w:val="28"/>
        </w:rPr>
        <w:t>
      2) 1 процесс – көрсетілетін қызметті алушының компьютерінің интернет-браузеріне электрондық цифрлық қолтаңба тіркеу куәлігін бекіту, мемлекеттік көрсетілетін қызметті алу үшін көрсетілетін қызметті алушының парольді порталға енгізу процесі (авторландырылу процесі);</w:t>
      </w:r>
    </w:p>
    <w:bookmarkEnd w:id="218"/>
    <w:bookmarkStart w:name="z272" w:id="219"/>
    <w:p>
      <w:pPr>
        <w:spacing w:after="0"/>
        <w:ind w:left="0"/>
        <w:jc w:val="both"/>
      </w:pPr>
      <w:r>
        <w:rPr>
          <w:rFonts w:ascii="Times New Roman"/>
          <w:b w:val="false"/>
          <w:i w:val="false"/>
          <w:color w:val="000000"/>
          <w:sz w:val="28"/>
        </w:rPr>
        <w:t>
      3) 1 шарт – логин (жеке сәйкестендіру нөмірі/бизнес-сәйкестендіру нөмірі) мен пароль арқылы тіркелген көрсетілетін қызметті алушы туралы деректердің дұрыстығын порталда тексеру;</w:t>
      </w:r>
    </w:p>
    <w:bookmarkEnd w:id="219"/>
    <w:bookmarkStart w:name="z273" w:id="220"/>
    <w:p>
      <w:pPr>
        <w:spacing w:after="0"/>
        <w:ind w:left="0"/>
        <w:jc w:val="both"/>
      </w:pPr>
      <w:r>
        <w:rPr>
          <w:rFonts w:ascii="Times New Roman"/>
          <w:b w:val="false"/>
          <w:i w:val="false"/>
          <w:color w:val="000000"/>
          <w:sz w:val="28"/>
        </w:rPr>
        <w:t>
      4) 2 процесс – көрсетілетін қызметті алушының деректерінде бұзушылықтар болуына байланысты авторландырылудан бас тарту туралы порталда хабарлама қалыптастыру;</w:t>
      </w:r>
    </w:p>
    <w:bookmarkEnd w:id="220"/>
    <w:bookmarkStart w:name="z274" w:id="221"/>
    <w:p>
      <w:pPr>
        <w:spacing w:after="0"/>
        <w:ind w:left="0"/>
        <w:jc w:val="both"/>
      </w:pPr>
      <w:r>
        <w:rPr>
          <w:rFonts w:ascii="Times New Roman"/>
          <w:b w:val="false"/>
          <w:i w:val="false"/>
          <w:color w:val="000000"/>
          <w:sz w:val="28"/>
        </w:rPr>
        <w:t>
      5) 3 процесс – көрсетілетін қызметті алушының осы Регламентте көрсетілген қызметті таңдауы, қызмет көрсету үшін сұраным нысанын экранға шығаруы және оның құрылымы мен форматтық талаптарын ескере отырып, сұраным нысанына қажетті құжаттарды электронды түрде қоса тіркеумен нысанды толтыруы (деректерді енгізуі);</w:t>
      </w:r>
    </w:p>
    <w:bookmarkEnd w:id="221"/>
    <w:bookmarkStart w:name="z275" w:id="222"/>
    <w:p>
      <w:pPr>
        <w:spacing w:after="0"/>
        <w:ind w:left="0"/>
        <w:jc w:val="both"/>
      </w:pPr>
      <w:r>
        <w:rPr>
          <w:rFonts w:ascii="Times New Roman"/>
          <w:b w:val="false"/>
          <w:i w:val="false"/>
          <w:color w:val="000000"/>
          <w:sz w:val="28"/>
        </w:rPr>
        <w:t>
      6) 4 процесс – сұранымды куәландыру (қол қою) үшін көрсетілетін қызметті алушының электрондық цифрлық қолтаңба тіркеу куәлігін таңдауы;</w:t>
      </w:r>
    </w:p>
    <w:bookmarkEnd w:id="222"/>
    <w:bookmarkStart w:name="z276" w:id="223"/>
    <w:p>
      <w:pPr>
        <w:spacing w:after="0"/>
        <w:ind w:left="0"/>
        <w:jc w:val="both"/>
      </w:pPr>
      <w:r>
        <w:rPr>
          <w:rFonts w:ascii="Times New Roman"/>
          <w:b w:val="false"/>
          <w:i w:val="false"/>
          <w:color w:val="000000"/>
          <w:sz w:val="28"/>
        </w:rPr>
        <w:t xml:space="preserve">
      7) 2 шарт – порталда электрондық цифрлық қолтаңба тіркеу куәлігінің қолданылу мерзімін және кері қайтарылған (күші жойылған) тіркеу куәліктерінің тізімінде болмауын, сондай-ақ сұранымда көрсетілген жеке сәйкестендіру нөмірі/бизнес-сәйкестендіру нөмірі мен электрондық цифрлық қолтаңба тіркеу куәлігінде көрсетілген жеке сәйкестендіру нөмірі/бизнес-сәйкестендіру нөмірі арасындағы сәйкестендіру деректерінің сәйкестігін тексеру; </w:t>
      </w:r>
    </w:p>
    <w:bookmarkEnd w:id="223"/>
    <w:bookmarkStart w:name="z277" w:id="224"/>
    <w:p>
      <w:pPr>
        <w:spacing w:after="0"/>
        <w:ind w:left="0"/>
        <w:jc w:val="both"/>
      </w:pPr>
      <w:r>
        <w:rPr>
          <w:rFonts w:ascii="Times New Roman"/>
          <w:b w:val="false"/>
          <w:i w:val="false"/>
          <w:color w:val="000000"/>
          <w:sz w:val="28"/>
        </w:rPr>
        <w:t>
      8) 5 процесс – көрсетілетін қызметті алушының электрондық цифрлық қолтаңба түпнұсқалығының расталмауына байланысты сұратылатын қызметтен бас тарту туралы хабарламаны қалыптастыру;</w:t>
      </w:r>
    </w:p>
    <w:bookmarkEnd w:id="224"/>
    <w:bookmarkStart w:name="z278" w:id="225"/>
    <w:p>
      <w:pPr>
        <w:spacing w:after="0"/>
        <w:ind w:left="0"/>
        <w:jc w:val="both"/>
      </w:pPr>
      <w:r>
        <w:rPr>
          <w:rFonts w:ascii="Times New Roman"/>
          <w:b w:val="false"/>
          <w:i w:val="false"/>
          <w:color w:val="000000"/>
          <w:sz w:val="28"/>
        </w:rPr>
        <w:t>
      9) 6 процесс – қызмет көрсетуге сұранымның толтырылған нысанын (енгізілген деректерді) көрсетілетін қызмет алушының электрондық цифрлық қолтаңба арқылы куәландыру (қол қою);</w:t>
      </w:r>
    </w:p>
    <w:bookmarkEnd w:id="225"/>
    <w:bookmarkStart w:name="z279" w:id="226"/>
    <w:p>
      <w:pPr>
        <w:spacing w:after="0"/>
        <w:ind w:left="0"/>
        <w:jc w:val="both"/>
      </w:pPr>
      <w:r>
        <w:rPr>
          <w:rFonts w:ascii="Times New Roman"/>
          <w:b w:val="false"/>
          <w:i w:val="false"/>
          <w:color w:val="000000"/>
          <w:sz w:val="28"/>
        </w:rPr>
        <w:t>
      10) 7 процесс – электрондық құжатты (көрсетілетін қызметті алушының сұранымын) "Е-лицензиялау" мемлекеттік деректер қоры ақпараттық жүйесіне тіркеу және сұранымды "Е-лицензиялау" мемлекеттік деректер қоры ақпараттық жүйесіне өңдеу;</w:t>
      </w:r>
    </w:p>
    <w:bookmarkEnd w:id="226"/>
    <w:bookmarkStart w:name="z280" w:id="227"/>
    <w:p>
      <w:pPr>
        <w:spacing w:after="0"/>
        <w:ind w:left="0"/>
        <w:jc w:val="both"/>
      </w:pPr>
      <w:r>
        <w:rPr>
          <w:rFonts w:ascii="Times New Roman"/>
          <w:b w:val="false"/>
          <w:i w:val="false"/>
          <w:color w:val="000000"/>
          <w:sz w:val="28"/>
        </w:rPr>
        <w:t xml:space="preserve">
      11) 3 шарт – көрсетілетін қызметті беруші маманының көрсетілетін қызметті алушының қоса берген құжаттарының Стандарттың 9 - тармағында көрсетілгендерге және қызмет көрсету негіздеріне сәйкестігін тексеру (өңдеу); </w:t>
      </w:r>
    </w:p>
    <w:bookmarkEnd w:id="227"/>
    <w:bookmarkStart w:name="z281" w:id="228"/>
    <w:p>
      <w:pPr>
        <w:spacing w:after="0"/>
        <w:ind w:left="0"/>
        <w:jc w:val="both"/>
      </w:pPr>
      <w:r>
        <w:rPr>
          <w:rFonts w:ascii="Times New Roman"/>
          <w:b w:val="false"/>
          <w:i w:val="false"/>
          <w:color w:val="000000"/>
          <w:sz w:val="28"/>
        </w:rPr>
        <w:t>
      12) 8 процесс – "Е-лицензиялау" мемлекеттік деректер қоры ақпараттық жүйесіне көрсетілетін қызметті алушының деректерінде бұзушылықтардың болуына байланысты сұратылған қызметтен бас тарту туралы хабарламаны қалыптастыру;</w:t>
      </w:r>
    </w:p>
    <w:bookmarkEnd w:id="228"/>
    <w:bookmarkStart w:name="z282" w:id="229"/>
    <w:p>
      <w:pPr>
        <w:spacing w:after="0"/>
        <w:ind w:left="0"/>
        <w:jc w:val="both"/>
      </w:pPr>
      <w:r>
        <w:rPr>
          <w:rFonts w:ascii="Times New Roman"/>
          <w:b w:val="false"/>
          <w:i w:val="false"/>
          <w:color w:val="000000"/>
          <w:sz w:val="28"/>
        </w:rPr>
        <w:t>
      13) 9 процесс - көрсетілетін қызметті алушының порталда қалыптастырылған қызмет нәтижесiн (шешімнің немесе мемлекеттік қызметті</w:t>
      </w:r>
    </w:p>
    <w:bookmarkEnd w:id="229"/>
    <w:bookmarkStart w:name="z283" w:id="230"/>
    <w:p>
      <w:pPr>
        <w:spacing w:after="0"/>
        <w:ind w:left="0"/>
        <w:jc w:val="both"/>
      </w:pPr>
      <w:r>
        <w:rPr>
          <w:rFonts w:ascii="Times New Roman"/>
          <w:b w:val="false"/>
          <w:i w:val="false"/>
          <w:color w:val="000000"/>
          <w:sz w:val="28"/>
        </w:rPr>
        <w:t xml:space="preserve">
      көрсетуден бас тарту туралы дәлелді жауаптың электрондық көшірмесі) алуы. Электрондық құжат көрсетілетін қызметті берушінің жауапты маманының электрондық цифрлық қолтаңба қолданумен қалыптастырылады. </w:t>
      </w:r>
    </w:p>
    <w:bookmarkEnd w:id="230"/>
    <w:bookmarkStart w:name="z284" w:id="231"/>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көрсетілген қызметті берушілер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Регламенттің 4 қосымшасына сәйкес мемлекеттік қызмет көрсетудің бизнес-процестерінің анықтамалығында көрсетіледі. Мемлекеттік көрсетілетін қызметінің бизнес-процесс анықтамалығы Жамбыл облысы әкімдігінің интернет-ресурсында (http//www.zhambyl.gov.kz) орналастырылады. </w:t>
      </w:r>
    </w:p>
    <w:bookmarkEnd w:id="2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учаскесінің нысаналы мақсатын</w:t>
            </w:r>
            <w:r>
              <w:br/>
            </w:r>
            <w:r>
              <w:rPr>
                <w:rFonts w:ascii="Times New Roman"/>
                <w:b w:val="false"/>
                <w:i w:val="false"/>
                <w:color w:val="000000"/>
                <w:sz w:val="20"/>
              </w:rPr>
              <w:t>өзгертуге шешім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 қосымша</w:t>
            </w:r>
          </w:p>
        </w:tc>
      </w:tr>
    </w:tbl>
    <w:bookmarkStart w:name="z286" w:id="232"/>
    <w:p>
      <w:pPr>
        <w:spacing w:after="0"/>
        <w:ind w:left="0"/>
        <w:jc w:val="left"/>
      </w:pPr>
      <w:r>
        <w:rPr>
          <w:rFonts w:ascii="Times New Roman"/>
          <w:b/>
          <w:i w:val="false"/>
          <w:color w:val="000000"/>
        </w:rPr>
        <w:t xml:space="preserve"> Мемлекеттік корпорация арқылы мемлекеттік қызмет көрсетуге</w:t>
      </w:r>
      <w:r>
        <w:br/>
      </w:r>
      <w:r>
        <w:rPr>
          <w:rFonts w:ascii="Times New Roman"/>
          <w:b/>
          <w:i w:val="false"/>
          <w:color w:val="000000"/>
        </w:rPr>
        <w:t xml:space="preserve"> тартылған ақпараттық жүйелердің функционалдық өзара іс-қимылдарының</w:t>
      </w:r>
      <w:r>
        <w:br/>
      </w:r>
      <w:r>
        <w:rPr>
          <w:rFonts w:ascii="Times New Roman"/>
          <w:b/>
          <w:i w:val="false"/>
          <w:color w:val="000000"/>
        </w:rPr>
        <w:t>№ 1 диаграммасы</w:t>
      </w:r>
    </w:p>
    <w:bookmarkEnd w:id="232"/>
    <w:bookmarkStart w:name="z287" w:id="233"/>
    <w:p>
      <w:pPr>
        <w:spacing w:after="0"/>
        <w:ind w:left="0"/>
        <w:jc w:val="both"/>
      </w:pPr>
      <w:r>
        <w:rPr>
          <w:rFonts w:ascii="Times New Roman"/>
          <w:b w:val="false"/>
          <w:i w:val="false"/>
          <w:color w:val="000000"/>
          <w:sz w:val="28"/>
        </w:rPr>
        <w:t xml:space="preserve">
      </w:t>
      </w:r>
    </w:p>
    <w:bookmarkEnd w:id="233"/>
    <w:p>
      <w:pPr>
        <w:spacing w:after="0"/>
        <w:ind w:left="0"/>
        <w:jc w:val="both"/>
      </w:pPr>
      <w:r>
        <w:drawing>
          <wp:inline distT="0" distB="0" distL="0" distR="0">
            <wp:extent cx="78105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11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учаскесінің нысаналы мақсатын</w:t>
            </w:r>
            <w:r>
              <w:br/>
            </w:r>
            <w:r>
              <w:rPr>
                <w:rFonts w:ascii="Times New Roman"/>
                <w:b w:val="false"/>
                <w:i w:val="false"/>
                <w:color w:val="000000"/>
                <w:sz w:val="20"/>
              </w:rPr>
              <w:t>өзгертуге шешім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2 қосымша</w:t>
            </w:r>
          </w:p>
        </w:tc>
      </w:tr>
    </w:tbl>
    <w:bookmarkStart w:name="z289" w:id="234"/>
    <w:p>
      <w:pPr>
        <w:spacing w:after="0"/>
        <w:ind w:left="0"/>
        <w:jc w:val="left"/>
      </w:pPr>
      <w:r>
        <w:rPr>
          <w:rFonts w:ascii="Times New Roman"/>
          <w:b/>
          <w:i w:val="false"/>
          <w:color w:val="000000"/>
        </w:rPr>
        <w:t xml:space="preserve"> Көрсетілетін қызмет беруші арқылы мемлекеттік қызмет көрсетуге тартылған </w:t>
      </w:r>
      <w:r>
        <w:br/>
      </w:r>
      <w:r>
        <w:rPr>
          <w:rFonts w:ascii="Times New Roman"/>
          <w:b/>
          <w:i w:val="false"/>
          <w:color w:val="000000"/>
        </w:rPr>
        <w:t>ақпараттық жүйелердің функционалдық өзара іс-қимылының № 2 диаграммасы</w:t>
      </w:r>
    </w:p>
    <w:bookmarkEnd w:id="234"/>
    <w:bookmarkStart w:name="z290" w:id="235"/>
    <w:p>
      <w:pPr>
        <w:spacing w:after="0"/>
        <w:ind w:left="0"/>
        <w:jc w:val="both"/>
      </w:pPr>
      <w:r>
        <w:rPr>
          <w:rFonts w:ascii="Times New Roman"/>
          <w:b w:val="false"/>
          <w:i w:val="false"/>
          <w:color w:val="000000"/>
          <w:sz w:val="28"/>
        </w:rPr>
        <w:t xml:space="preserve">
      </w:t>
      </w:r>
    </w:p>
    <w:bookmarkEnd w:id="235"/>
    <w:p>
      <w:pPr>
        <w:spacing w:after="0"/>
        <w:ind w:left="0"/>
        <w:jc w:val="both"/>
      </w:pPr>
      <w:r>
        <w:drawing>
          <wp:inline distT="0" distB="0" distL="0" distR="0">
            <wp:extent cx="78105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19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учаскесінің нысаналы мақсатын</w:t>
            </w:r>
            <w:r>
              <w:br/>
            </w:r>
            <w:r>
              <w:rPr>
                <w:rFonts w:ascii="Times New Roman"/>
                <w:b w:val="false"/>
                <w:i w:val="false"/>
                <w:color w:val="000000"/>
                <w:sz w:val="20"/>
              </w:rPr>
              <w:t>өзгертуге шешім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3 қосымша</w:t>
            </w:r>
          </w:p>
        </w:tc>
      </w:tr>
    </w:tbl>
    <w:bookmarkStart w:name="z292" w:id="236"/>
    <w:p>
      <w:pPr>
        <w:spacing w:after="0"/>
        <w:ind w:left="0"/>
        <w:jc w:val="left"/>
      </w:pPr>
      <w:r>
        <w:rPr>
          <w:rFonts w:ascii="Times New Roman"/>
          <w:b/>
          <w:i w:val="false"/>
          <w:color w:val="000000"/>
        </w:rPr>
        <w:t xml:space="preserve"> Портал арқылы мемлекеттік қызмет көрсетуге тартылған</w:t>
      </w:r>
      <w:r>
        <w:br/>
      </w:r>
      <w:r>
        <w:rPr>
          <w:rFonts w:ascii="Times New Roman"/>
          <w:b/>
          <w:i w:val="false"/>
          <w:color w:val="000000"/>
        </w:rPr>
        <w:t>ақпараттық жүйелердің функционалдық өзара іс-қимылының № 3 диаграммасы</w:t>
      </w:r>
    </w:p>
    <w:bookmarkEnd w:id="236"/>
    <w:bookmarkStart w:name="z293" w:id="237"/>
    <w:p>
      <w:pPr>
        <w:spacing w:after="0"/>
        <w:ind w:left="0"/>
        <w:jc w:val="both"/>
      </w:pPr>
      <w:r>
        <w:rPr>
          <w:rFonts w:ascii="Times New Roman"/>
          <w:b w:val="false"/>
          <w:i w:val="false"/>
          <w:color w:val="000000"/>
          <w:sz w:val="28"/>
        </w:rPr>
        <w:t xml:space="preserve">
      </w:t>
      </w:r>
    </w:p>
    <w:bookmarkEnd w:id="237"/>
    <w:p>
      <w:pPr>
        <w:spacing w:after="0"/>
        <w:ind w:left="0"/>
        <w:jc w:val="both"/>
      </w:pPr>
      <w:r>
        <w:drawing>
          <wp:inline distT="0" distB="0" distL="0" distR="0">
            <wp:extent cx="78105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78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4" w:id="238"/>
    <w:p>
      <w:pPr>
        <w:spacing w:after="0"/>
        <w:ind w:left="0"/>
        <w:jc w:val="left"/>
      </w:pPr>
      <w:r>
        <w:rPr>
          <w:rFonts w:ascii="Times New Roman"/>
          <w:b/>
          <w:i w:val="false"/>
          <w:color w:val="000000"/>
        </w:rPr>
        <w:t xml:space="preserve"> Шартты белгілер:</w:t>
      </w:r>
    </w:p>
    <w:bookmarkEnd w:id="238"/>
    <w:bookmarkStart w:name="z295" w:id="239"/>
    <w:p>
      <w:pPr>
        <w:spacing w:after="0"/>
        <w:ind w:left="0"/>
        <w:jc w:val="both"/>
      </w:pPr>
      <w:r>
        <w:rPr>
          <w:rFonts w:ascii="Times New Roman"/>
          <w:b w:val="false"/>
          <w:i w:val="false"/>
          <w:color w:val="000000"/>
          <w:sz w:val="28"/>
        </w:rPr>
        <w:t xml:space="preserve">
      </w:t>
      </w:r>
    </w:p>
    <w:bookmarkEnd w:id="239"/>
    <w:p>
      <w:pPr>
        <w:spacing w:after="0"/>
        <w:ind w:left="0"/>
        <w:jc w:val="both"/>
      </w:pPr>
      <w:r>
        <w:drawing>
          <wp:inline distT="0" distB="0" distL="0" distR="0">
            <wp:extent cx="47625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4762500" cy="420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учаскесінің нысаналы мақсатын</w:t>
            </w:r>
            <w:r>
              <w:br/>
            </w:r>
            <w:r>
              <w:rPr>
                <w:rFonts w:ascii="Times New Roman"/>
                <w:b w:val="false"/>
                <w:i w:val="false"/>
                <w:color w:val="000000"/>
                <w:sz w:val="20"/>
              </w:rPr>
              <w:t>өзгертуге шешім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4 қосымша</w:t>
            </w:r>
          </w:p>
        </w:tc>
      </w:tr>
    </w:tbl>
    <w:bookmarkStart w:name="z297" w:id="240"/>
    <w:p>
      <w:pPr>
        <w:spacing w:after="0"/>
        <w:ind w:left="0"/>
        <w:jc w:val="left"/>
      </w:pPr>
      <w:r>
        <w:rPr>
          <w:rFonts w:ascii="Times New Roman"/>
          <w:b/>
          <w:i w:val="false"/>
          <w:color w:val="000000"/>
        </w:rPr>
        <w:t xml:space="preserve"> Мемлекеттік қызметін көрсетудің бизнес-процестерінің анықтамалығы</w:t>
      </w:r>
      <w:r>
        <w:br/>
      </w:r>
      <w:r>
        <w:rPr>
          <w:rFonts w:ascii="Times New Roman"/>
          <w:b/>
          <w:i w:val="false"/>
          <w:color w:val="000000"/>
        </w:rPr>
        <w:t xml:space="preserve">1. Көрсетілетін қызметті берушінің кеңсесі арқылы мемлекеттік </w:t>
      </w:r>
      <w:r>
        <w:br/>
      </w:r>
      <w:r>
        <w:rPr>
          <w:rFonts w:ascii="Times New Roman"/>
          <w:b/>
          <w:i w:val="false"/>
          <w:color w:val="000000"/>
        </w:rPr>
        <w:t xml:space="preserve">қызмет көрсету кезінде </w:t>
      </w:r>
    </w:p>
    <w:bookmarkEnd w:id="240"/>
    <w:bookmarkStart w:name="z298" w:id="241"/>
    <w:p>
      <w:pPr>
        <w:spacing w:after="0"/>
        <w:ind w:left="0"/>
        <w:jc w:val="both"/>
      </w:pPr>
      <w:r>
        <w:rPr>
          <w:rFonts w:ascii="Times New Roman"/>
          <w:b w:val="false"/>
          <w:i w:val="false"/>
          <w:color w:val="000000"/>
          <w:sz w:val="28"/>
        </w:rPr>
        <w:t xml:space="preserve">
      </w:t>
      </w:r>
    </w:p>
    <w:bookmarkEnd w:id="241"/>
    <w:p>
      <w:pPr>
        <w:spacing w:after="0"/>
        <w:ind w:left="0"/>
        <w:jc w:val="both"/>
      </w:pPr>
      <w:r>
        <w:drawing>
          <wp:inline distT="0" distB="0" distL="0" distR="0">
            <wp:extent cx="78105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41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9" w:id="242"/>
    <w:p>
      <w:pPr>
        <w:spacing w:after="0"/>
        <w:ind w:left="0"/>
        <w:jc w:val="left"/>
      </w:pPr>
      <w:r>
        <w:rPr>
          <w:rFonts w:ascii="Times New Roman"/>
          <w:b/>
          <w:i w:val="false"/>
          <w:color w:val="000000"/>
        </w:rPr>
        <w:t xml:space="preserve"> 2. Мемлекеттік корпорация арқылы мемлекеттік қызмет көрсету кезінде</w:t>
      </w:r>
    </w:p>
    <w:bookmarkEnd w:id="242"/>
    <w:bookmarkStart w:name="z300" w:id="243"/>
    <w:p>
      <w:pPr>
        <w:spacing w:after="0"/>
        <w:ind w:left="0"/>
        <w:jc w:val="both"/>
      </w:pPr>
      <w:r>
        <w:rPr>
          <w:rFonts w:ascii="Times New Roman"/>
          <w:b w:val="false"/>
          <w:i w:val="false"/>
          <w:color w:val="000000"/>
          <w:sz w:val="28"/>
        </w:rPr>
        <w:t xml:space="preserve">
      </w:t>
      </w:r>
    </w:p>
    <w:bookmarkEnd w:id="243"/>
    <w:p>
      <w:pPr>
        <w:spacing w:after="0"/>
        <w:ind w:left="0"/>
        <w:jc w:val="both"/>
      </w:pPr>
      <w:r>
        <w:drawing>
          <wp:inline distT="0" distB="0" distL="0" distR="0">
            <wp:extent cx="78105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50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1" w:id="244"/>
    <w:p>
      <w:pPr>
        <w:spacing w:after="0"/>
        <w:ind w:left="0"/>
        <w:jc w:val="left"/>
      </w:pPr>
      <w:r>
        <w:rPr>
          <w:rFonts w:ascii="Times New Roman"/>
          <w:b/>
          <w:i w:val="false"/>
          <w:color w:val="000000"/>
        </w:rPr>
        <w:t xml:space="preserve"> 3. Мемлекеттік корпорация арқылы мемлекеттік қызмет көрсету кезінде</w:t>
      </w:r>
    </w:p>
    <w:bookmarkEnd w:id="244"/>
    <w:bookmarkStart w:name="z302" w:id="245"/>
    <w:p>
      <w:pPr>
        <w:spacing w:after="0"/>
        <w:ind w:left="0"/>
        <w:jc w:val="both"/>
      </w:pPr>
      <w:r>
        <w:rPr>
          <w:rFonts w:ascii="Times New Roman"/>
          <w:b w:val="false"/>
          <w:i w:val="false"/>
          <w:color w:val="000000"/>
          <w:sz w:val="28"/>
        </w:rPr>
        <w:t xml:space="preserve">
      </w:t>
      </w:r>
    </w:p>
    <w:bookmarkEnd w:id="245"/>
    <w:p>
      <w:pPr>
        <w:spacing w:after="0"/>
        <w:ind w:left="0"/>
        <w:jc w:val="both"/>
      </w:pPr>
      <w:r>
        <w:drawing>
          <wp:inline distT="0" distB="0" distL="0" distR="0">
            <wp:extent cx="78105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86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3" w:id="246"/>
    <w:p>
      <w:pPr>
        <w:spacing w:after="0"/>
        <w:ind w:left="0"/>
        <w:jc w:val="left"/>
      </w:pPr>
      <w:r>
        <w:rPr>
          <w:rFonts w:ascii="Times New Roman"/>
          <w:b/>
          <w:i w:val="false"/>
          <w:color w:val="000000"/>
        </w:rPr>
        <w:t xml:space="preserve"> Шартты белгілер:</w:t>
      </w:r>
    </w:p>
    <w:bookmarkEnd w:id="246"/>
    <w:bookmarkStart w:name="z304" w:id="247"/>
    <w:p>
      <w:pPr>
        <w:spacing w:after="0"/>
        <w:ind w:left="0"/>
        <w:jc w:val="both"/>
      </w:pPr>
      <w:r>
        <w:rPr>
          <w:rFonts w:ascii="Times New Roman"/>
          <w:b w:val="false"/>
          <w:i w:val="false"/>
          <w:color w:val="000000"/>
          <w:sz w:val="28"/>
        </w:rPr>
        <w:t xml:space="preserve">
      </w:t>
      </w:r>
    </w:p>
    <w:bookmarkEnd w:id="247"/>
    <w:p>
      <w:pPr>
        <w:spacing w:after="0"/>
        <w:ind w:left="0"/>
        <w:jc w:val="both"/>
      </w:pPr>
      <w:r>
        <w:drawing>
          <wp:inline distT="0" distB="0" distL="0" distR="0">
            <wp:extent cx="5803900" cy="288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5803900" cy="288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2016 жылғы "04" наурыздағы</w:t>
            </w:r>
            <w:r>
              <w:br/>
            </w:r>
            <w:r>
              <w:rPr>
                <w:rFonts w:ascii="Times New Roman"/>
                <w:b w:val="false"/>
                <w:i w:val="false"/>
                <w:color w:val="000000"/>
                <w:sz w:val="20"/>
              </w:rPr>
              <w:t>№ 79 қаулысымен бекітілген</w:t>
            </w:r>
          </w:p>
        </w:tc>
      </w:tr>
    </w:tbl>
    <w:bookmarkStart w:name="z306" w:id="248"/>
    <w:p>
      <w:pPr>
        <w:spacing w:after="0"/>
        <w:ind w:left="0"/>
        <w:jc w:val="left"/>
      </w:pPr>
      <w:r>
        <w:rPr>
          <w:rFonts w:ascii="Times New Roman"/>
          <w:b/>
          <w:i w:val="false"/>
          <w:color w:val="000000"/>
        </w:rPr>
        <w:t xml:space="preserve"> "Іздестіру жұмыстарын жүргізу үшін жер учаскелерін пайдалануға</w:t>
      </w:r>
      <w:r>
        <w:br/>
      </w:r>
      <w:r>
        <w:rPr>
          <w:rFonts w:ascii="Times New Roman"/>
          <w:b/>
          <w:i w:val="false"/>
          <w:color w:val="000000"/>
        </w:rPr>
        <w:t>рұқсат беру" мемлекеттік көрсетілетін қызмет регламенті</w:t>
      </w:r>
    </w:p>
    <w:bookmarkEnd w:id="248"/>
    <w:bookmarkStart w:name="z307" w:id="249"/>
    <w:p>
      <w:pPr>
        <w:spacing w:after="0"/>
        <w:ind w:left="0"/>
        <w:jc w:val="left"/>
      </w:pPr>
      <w:r>
        <w:rPr>
          <w:rFonts w:ascii="Times New Roman"/>
          <w:b/>
          <w:i w:val="false"/>
          <w:color w:val="000000"/>
        </w:rPr>
        <w:t xml:space="preserve"> 1. Жалпы ережелер</w:t>
      </w:r>
    </w:p>
    <w:bookmarkEnd w:id="249"/>
    <w:bookmarkStart w:name="z308" w:id="250"/>
    <w:p>
      <w:pPr>
        <w:spacing w:after="0"/>
        <w:ind w:left="0"/>
        <w:jc w:val="both"/>
      </w:pPr>
      <w:r>
        <w:rPr>
          <w:rFonts w:ascii="Times New Roman"/>
          <w:b w:val="false"/>
          <w:i w:val="false"/>
          <w:color w:val="000000"/>
          <w:sz w:val="28"/>
        </w:rPr>
        <w:t xml:space="preserve">
      1. "Іздестіру жұмыстарын жүргізу үшін жер учаскелерін пайдалануға рұқсат беру" мемлекеттік көрсетілетін қызметті (бұдан әрі – мемлекеттік көрсетілетін қызмет) облыстың, ауданның, Тараз қаласының жергілікті атқарушы органы (бұдан әрі – көрсетілетін қызметті беруші) "Жер қатынастары, геодезия және картография саласындағы мемлекеттік көрсетілетін қызметтердің стандарттарын бекіту туралы" Қазақстан Республикасы Ұлттық экономика министрінің міндетін атқарушының 2015 жылғы 27 наурыздағы </w:t>
      </w:r>
      <w:r>
        <w:rPr>
          <w:rFonts w:ascii="Times New Roman"/>
          <w:b w:val="false"/>
          <w:i w:val="false"/>
          <w:color w:val="000000"/>
          <w:sz w:val="28"/>
        </w:rPr>
        <w:t>№ 272</w:t>
      </w:r>
      <w:r>
        <w:rPr>
          <w:rFonts w:ascii="Times New Roman"/>
          <w:b w:val="false"/>
          <w:i w:val="false"/>
          <w:color w:val="000000"/>
          <w:sz w:val="28"/>
        </w:rPr>
        <w:t xml:space="preserve"> бұйрығымен бекітілген "Іздестіру жұмыстарын жүргізу үшін жер учаскелерін пайдалануға рұқсат беру" мемлекеттік көрсетілетін қызмет стандартына (Нормативтік құқықтық актілердің мемлекеттік тіркеу тізілімінде </w:t>
      </w:r>
      <w:r>
        <w:rPr>
          <w:rFonts w:ascii="Times New Roman"/>
          <w:b w:val="false"/>
          <w:i w:val="false"/>
          <w:color w:val="000000"/>
          <w:sz w:val="28"/>
        </w:rPr>
        <w:t>№ 11050</w:t>
      </w:r>
      <w:r>
        <w:rPr>
          <w:rFonts w:ascii="Times New Roman"/>
          <w:b w:val="false"/>
          <w:i w:val="false"/>
          <w:color w:val="000000"/>
          <w:sz w:val="28"/>
        </w:rPr>
        <w:t xml:space="preserve"> тіркелген) (бұдан әрі - Стандарт) сәйкес көрсетеді. </w:t>
      </w:r>
    </w:p>
    <w:bookmarkEnd w:id="250"/>
    <w:bookmarkStart w:name="z309" w:id="251"/>
    <w:p>
      <w:pPr>
        <w:spacing w:after="0"/>
        <w:ind w:left="0"/>
        <w:jc w:val="both"/>
      </w:pPr>
      <w:r>
        <w:rPr>
          <w:rFonts w:ascii="Times New Roman"/>
          <w:b w:val="false"/>
          <w:i w:val="false"/>
          <w:color w:val="000000"/>
          <w:sz w:val="28"/>
        </w:rPr>
        <w:t xml:space="preserve">
      Құжаттарды қабылдау және мемлекеттік көрсетілетін қызмет нәтижелерін беру: </w:t>
      </w:r>
    </w:p>
    <w:bookmarkEnd w:id="2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 алынып тасталды – Жамбыл облысы әкімдігінің 03.06.2019 </w:t>
      </w:r>
      <w:r>
        <w:rPr>
          <w:rFonts w:ascii="Times New Roman"/>
          <w:b w:val="false"/>
          <w:i w:val="false"/>
          <w:color w:val="000000"/>
          <w:sz w:val="28"/>
        </w:rPr>
        <w:t>№ 125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311" w:id="252"/>
    <w:p>
      <w:pPr>
        <w:spacing w:after="0"/>
        <w:ind w:left="0"/>
        <w:jc w:val="both"/>
      </w:pPr>
      <w:r>
        <w:rPr>
          <w:rFonts w:ascii="Times New Roman"/>
          <w:b w:val="false"/>
          <w:i w:val="false"/>
          <w:color w:val="000000"/>
          <w:sz w:val="28"/>
        </w:rPr>
        <w:t>
      2) Азаматтарға арналған үкімет" мемлекеттік корпорациясы (бұдан әрі – Мемлекеттік корпорация);</w:t>
      </w:r>
    </w:p>
    <w:bookmarkEnd w:id="252"/>
    <w:bookmarkStart w:name="z312" w:id="253"/>
    <w:p>
      <w:pPr>
        <w:spacing w:after="0"/>
        <w:ind w:left="0"/>
        <w:jc w:val="both"/>
      </w:pPr>
      <w:r>
        <w:rPr>
          <w:rFonts w:ascii="Times New Roman"/>
          <w:b w:val="false"/>
          <w:i w:val="false"/>
          <w:color w:val="000000"/>
          <w:sz w:val="28"/>
        </w:rPr>
        <w:t>
      3) www.elicense.kz "Е-лицензиялау", www.egov.kz "электрондық үкімет" веб-порталы (бұдан әрі – портал) арқылы жүзеге асырылады.</w:t>
      </w:r>
    </w:p>
    <w:bookmarkEnd w:id="2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 –тармаққа өзгерістер енгізілді – Жамбыл облысы әкімдігінің 03.06.2019 </w:t>
      </w:r>
      <w:r>
        <w:rPr>
          <w:rFonts w:ascii="Times New Roman"/>
          <w:b w:val="false"/>
          <w:i w:val="false"/>
          <w:color w:val="000000"/>
          <w:sz w:val="28"/>
        </w:rPr>
        <w:t>№ 125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313" w:id="254"/>
    <w:p>
      <w:pPr>
        <w:spacing w:after="0"/>
        <w:ind w:left="0"/>
        <w:jc w:val="both"/>
      </w:pPr>
      <w:r>
        <w:rPr>
          <w:rFonts w:ascii="Times New Roman"/>
          <w:b w:val="false"/>
          <w:i w:val="false"/>
          <w:color w:val="000000"/>
          <w:sz w:val="28"/>
        </w:rPr>
        <w:t>
      2. Мемлекеттік қызметті көрсету нысаны: электрондық және (немесе) қағаз түрінде.</w:t>
      </w:r>
    </w:p>
    <w:bookmarkEnd w:id="2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 – тармақ жаңа редакцияда – Жамбыл облысы әкімдігінің 03.06.2019 </w:t>
      </w:r>
      <w:r>
        <w:rPr>
          <w:rFonts w:ascii="Times New Roman"/>
          <w:b w:val="false"/>
          <w:i w:val="false"/>
          <w:color w:val="000000"/>
          <w:sz w:val="28"/>
        </w:rPr>
        <w:t>№ 125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314" w:id="255"/>
    <w:p>
      <w:pPr>
        <w:spacing w:after="0"/>
        <w:ind w:left="0"/>
        <w:jc w:val="both"/>
      </w:pPr>
      <w:r>
        <w:rPr>
          <w:rFonts w:ascii="Times New Roman"/>
          <w:b w:val="false"/>
          <w:i w:val="false"/>
          <w:color w:val="000000"/>
          <w:sz w:val="28"/>
        </w:rPr>
        <w:t>
      3. Мемлекеттiк қызметті көрсету нәтижесі - іздестіру жұмыстарын жүргізу үшін жер учаскесін пайдалануға рұқсат беру туралы көрсетілетін қызметті берушінің шешімі немесе Стандарттың 10-тармағында көзделген негіздер бойынша мемлекеттік қызметті көрсетуден бас тарту туралы уәжді жауап.</w:t>
      </w:r>
    </w:p>
    <w:bookmarkEnd w:id="255"/>
    <w:p>
      <w:pPr>
        <w:spacing w:after="0"/>
        <w:ind w:left="0"/>
        <w:jc w:val="both"/>
      </w:pPr>
      <w:r>
        <w:rPr>
          <w:rFonts w:ascii="Times New Roman"/>
          <w:b w:val="false"/>
          <w:i w:val="false"/>
          <w:color w:val="000000"/>
          <w:sz w:val="28"/>
        </w:rPr>
        <w:t>
      Мемлекеттік қызметті көрсету нәтижесін беру нысаны: электрондық және (немесе) қағаз түрінде.</w:t>
      </w:r>
    </w:p>
    <w:p>
      <w:pPr>
        <w:spacing w:after="0"/>
        <w:ind w:left="0"/>
        <w:jc w:val="both"/>
      </w:pPr>
      <w:r>
        <w:rPr>
          <w:rFonts w:ascii="Times New Roman"/>
          <w:b w:val="false"/>
          <w:i w:val="false"/>
          <w:color w:val="000000"/>
          <w:sz w:val="28"/>
        </w:rPr>
        <w:t>
      Порталда мемлекеттік қызметті көрсету нәтижесі көрсетілетін қызметті берушінің уәкілетті адамының электрондық цифрлық қолтаңбасы қойылған электрондық құжат нысанында көрсетілетін қызметті алушының "жеке кабинетіне" жіберіледі.</w:t>
      </w:r>
    </w:p>
    <w:p>
      <w:pPr>
        <w:spacing w:after="0"/>
        <w:ind w:left="0"/>
        <w:jc w:val="both"/>
      </w:pPr>
      <w:r>
        <w:rPr>
          <w:rFonts w:ascii="Times New Roman"/>
          <w:b w:val="false"/>
          <w:i w:val="false"/>
          <w:color w:val="000000"/>
          <w:sz w:val="28"/>
        </w:rPr>
        <w:t>
      Көрсетілген қызметті алушы мемлекеттік қызметті көрсету нәтижесін қағаз тасығышта алу үшін жүгінген жағдайда, мемлекеттік қызметті көрсету нәтижесі электрондық нысанда ресімделеді, басып шығарылады және қажет болған жағдайда көрсетілген қызметті берушінің мөрімен және уәкілетті адамының қолымен расталады.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3 – тармақ жаңа редакцияда – Жамбыл облысы әкімдігінің 03.06.2019 </w:t>
      </w:r>
      <w:r>
        <w:rPr>
          <w:rFonts w:ascii="Times New Roman"/>
          <w:b w:val="false"/>
          <w:i w:val="false"/>
          <w:color w:val="000000"/>
          <w:sz w:val="28"/>
        </w:rPr>
        <w:t>№ 125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p>
      <w:pPr>
        <w:spacing w:after="0"/>
        <w:ind w:left="0"/>
        <w:jc w:val="left"/>
      </w:pPr>
      <w:r>
        <w:rPr>
          <w:rFonts w:ascii="Times New Roman"/>
          <w:b/>
          <w:i w:val="false"/>
          <w:color w:val="000000"/>
        </w:rPr>
        <w:t xml:space="preserve"> 2. Мемлекеттiк қызмет көрсету процесiнде көрсетiлетiн қызметтi берушiнiң құрылымдық бөлiмшелерiнiң (қызметкерлерiнiң) iс-қимыл тәртiбiн сипаттау </w:t>
      </w:r>
    </w:p>
    <w:bookmarkStart w:name="z319" w:id="256"/>
    <w:p>
      <w:pPr>
        <w:spacing w:after="0"/>
        <w:ind w:left="0"/>
        <w:jc w:val="both"/>
      </w:pPr>
      <w:r>
        <w:rPr>
          <w:rFonts w:ascii="Times New Roman"/>
          <w:b w:val="false"/>
          <w:i w:val="false"/>
          <w:color w:val="000000"/>
          <w:sz w:val="28"/>
        </w:rPr>
        <w:t xml:space="preserve">
      4. Мемлекеттік қызмет көрсету бойынша рәсiмдi (iс-қимылды) бастауға Стандарттың 1 – қосымшадағы нысан бойынша қызмет алушының (не сенімхат бойынша оның өкілінің) өтініші немесе көрсетілетін қызмет алушының электрондық сұранымының болуы негіз болып табылады. </w:t>
      </w:r>
    </w:p>
    <w:bookmarkEnd w:id="256"/>
    <w:bookmarkStart w:name="z320" w:id="257"/>
    <w:p>
      <w:pPr>
        <w:spacing w:after="0"/>
        <w:ind w:left="0"/>
        <w:jc w:val="both"/>
      </w:pPr>
      <w:r>
        <w:rPr>
          <w:rFonts w:ascii="Times New Roman"/>
          <w:b w:val="false"/>
          <w:i w:val="false"/>
          <w:color w:val="000000"/>
          <w:sz w:val="28"/>
        </w:rPr>
        <w:t>
      5. Мемлекеттік қызмет көрсету процесінің құрамына кіретін рәсiмнің (iс-қимылдың) мазмұны, орындалу ұзақтығы:</w:t>
      </w:r>
    </w:p>
    <w:bookmarkEnd w:id="257"/>
    <w:bookmarkStart w:name="z321" w:id="258"/>
    <w:p>
      <w:pPr>
        <w:spacing w:after="0"/>
        <w:ind w:left="0"/>
        <w:jc w:val="both"/>
      </w:pPr>
      <w:r>
        <w:rPr>
          <w:rFonts w:ascii="Times New Roman"/>
          <w:b w:val="false"/>
          <w:i w:val="false"/>
          <w:color w:val="000000"/>
          <w:sz w:val="28"/>
        </w:rPr>
        <w:t>
      1)</w:t>
      </w:r>
      <w:r>
        <w:rPr>
          <w:rFonts w:ascii="Times New Roman"/>
          <w:b w:val="false"/>
          <w:i w:val="false"/>
          <w:color w:val="000000"/>
          <w:sz w:val="28"/>
        </w:rPr>
        <w:t xml:space="preserve"> 1-іс-қимыл - Мемлекеттік корпорация ұсынған құжаттарды қабылдау және тіркеу. Көрсетілетін қызметті алушы (не сенімхат бойынша оның өкілі) Мемлекеттік корпорацияға Стандарттың 9-тармағына сәйкес құжаттарды ұсынады.</w:t>
      </w:r>
    </w:p>
    <w:bookmarkEnd w:id="258"/>
    <w:bookmarkStart w:name="z325" w:id="259"/>
    <w:p>
      <w:pPr>
        <w:spacing w:after="0"/>
        <w:ind w:left="0"/>
        <w:jc w:val="both"/>
      </w:pPr>
      <w:r>
        <w:rPr>
          <w:rFonts w:ascii="Times New Roman"/>
          <w:b w:val="false"/>
          <w:i w:val="false"/>
          <w:color w:val="000000"/>
          <w:sz w:val="28"/>
        </w:rPr>
        <w:t>
      2) 2-іс-қимыл – көрсетілетін қызметті беруші басшылығының көрсетілетін қызметті алушының құжаттарымен танысуы. Орындау үшін көрсетілетін қызмет берушінің құрылымдық бөлімшесін айқындау. Орындалу ұзақтығы – 2 (екі) сағат ішінде;</w:t>
      </w:r>
    </w:p>
    <w:bookmarkEnd w:id="259"/>
    <w:bookmarkStart w:name="z326" w:id="260"/>
    <w:p>
      <w:pPr>
        <w:spacing w:after="0"/>
        <w:ind w:left="0"/>
        <w:jc w:val="both"/>
      </w:pPr>
      <w:r>
        <w:rPr>
          <w:rFonts w:ascii="Times New Roman"/>
          <w:b w:val="false"/>
          <w:i w:val="false"/>
          <w:color w:val="000000"/>
          <w:sz w:val="28"/>
        </w:rPr>
        <w:t>
      3) 3-іс-қимыл – маман көрсетілетін қызметті алушының құжаттарын қарауы, көрсетілетін қызметті беруші рұқсаттың жобасын немесе мемлекеттік қызметті көрсетуден бас тарту туралы дәлелді жауапты жіберу. Орындалу ұзақтығы – 9 (тоғыз) жұмыс күн ішінде;</w:t>
      </w:r>
    </w:p>
    <w:bookmarkEnd w:id="260"/>
    <w:bookmarkStart w:name="z327" w:id="261"/>
    <w:p>
      <w:pPr>
        <w:spacing w:after="0"/>
        <w:ind w:left="0"/>
        <w:jc w:val="both"/>
      </w:pPr>
      <w:r>
        <w:rPr>
          <w:rFonts w:ascii="Times New Roman"/>
          <w:b w:val="false"/>
          <w:i w:val="false"/>
          <w:color w:val="000000"/>
          <w:sz w:val="28"/>
        </w:rPr>
        <w:t>
      4) 4-іс-қимыл - көрсетілетін қызметті берушінің рұқсатты қабылдауы. Орындалу ұзақтығы – 2 (екі) сағат ішінде;</w:t>
      </w:r>
    </w:p>
    <w:bookmarkEnd w:id="261"/>
    <w:bookmarkStart w:name="z328" w:id="262"/>
    <w:p>
      <w:pPr>
        <w:spacing w:after="0"/>
        <w:ind w:left="0"/>
        <w:jc w:val="both"/>
      </w:pPr>
      <w:r>
        <w:rPr>
          <w:rFonts w:ascii="Times New Roman"/>
          <w:b w:val="false"/>
          <w:i w:val="false"/>
          <w:color w:val="000000"/>
          <w:sz w:val="28"/>
        </w:rPr>
        <w:t>
      5) 5-іс-қимыл - мемлекеттiк қызметті көрсету нәтижесін Мемлекеттік корпорацияға жолдайды. Орындалу ұзақтығы – 1 (бір) жұмыс күн ішінде.</w:t>
      </w:r>
    </w:p>
    <w:bookmarkEnd w:id="2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 – тармаққа өзгерістер енгізілді – Жамбыл облысы әкімдігінің 03.06.2019 </w:t>
      </w:r>
      <w:r>
        <w:rPr>
          <w:rFonts w:ascii="Times New Roman"/>
          <w:b w:val="false"/>
          <w:i w:val="false"/>
          <w:color w:val="000000"/>
          <w:sz w:val="28"/>
        </w:rPr>
        <w:t>№ 125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329" w:id="263"/>
    <w:p>
      <w:pPr>
        <w:spacing w:after="0"/>
        <w:ind w:left="0"/>
        <w:jc w:val="both"/>
      </w:pPr>
      <w:r>
        <w:rPr>
          <w:rFonts w:ascii="Times New Roman"/>
          <w:b w:val="false"/>
          <w:i w:val="false"/>
          <w:color w:val="000000"/>
          <w:sz w:val="28"/>
        </w:rPr>
        <w:t xml:space="preserve">
      6. Осы Регламенттің 5-тармағында көрсетілген 1-ші іс-қимыл бойынша мемлекеттiк көрсетілетін қызмет рәсiмінің (iс-қимылының) нәтижесi көрсетілетін қызметті алушының тіркелген құжаттары болып табылады, ол осы Регламенттің 5-тармағында көрсетілген 2-ші іс-қимылды орындауды бастау үшiн негiз болады. 1-ші -қимылдың нәтижесі осы Регламенттің 5-тармағында көрсетілген 2-ші іс-қимылды орындау үшін көрсетілетін қызметті берушінің басшылығына тапсырылады. </w:t>
      </w:r>
    </w:p>
    <w:bookmarkEnd w:id="263"/>
    <w:bookmarkStart w:name="z330" w:id="264"/>
    <w:p>
      <w:pPr>
        <w:spacing w:after="0"/>
        <w:ind w:left="0"/>
        <w:jc w:val="both"/>
      </w:pPr>
      <w:r>
        <w:rPr>
          <w:rFonts w:ascii="Times New Roman"/>
          <w:b w:val="false"/>
          <w:i w:val="false"/>
          <w:color w:val="000000"/>
          <w:sz w:val="28"/>
        </w:rPr>
        <w:t>
      Осы Регламенттің 5-тармағында көрсетілген 2-ші іс-қимыл бойынша мемлекеттiк көрсетілетін қызмет рәсiмінің (iс-қимылының) нәтижесi</w:t>
      </w:r>
    </w:p>
    <w:bookmarkEnd w:id="264"/>
    <w:bookmarkStart w:name="z331" w:id="265"/>
    <w:p>
      <w:pPr>
        <w:spacing w:after="0"/>
        <w:ind w:left="0"/>
        <w:jc w:val="both"/>
      </w:pPr>
      <w:r>
        <w:rPr>
          <w:rFonts w:ascii="Times New Roman"/>
          <w:b w:val="false"/>
          <w:i w:val="false"/>
          <w:color w:val="000000"/>
          <w:sz w:val="28"/>
        </w:rPr>
        <w:t xml:space="preserve">
      бұрыштама қойылған құжаттар болып табылады, олар осы Регламенттің 5-тармағында көрсетілген 3-ші іс-қимылды орындауды бастау үшiн негiз болады. 2-ші іс-қимылдың нәтижесі осы Регламенттің 5-тармағында көрсетілген 3-ші іс-қимылды орындау үшін көрсетілетін қызметті берушінің маманына тапсырылады. </w:t>
      </w:r>
    </w:p>
    <w:bookmarkEnd w:id="265"/>
    <w:bookmarkStart w:name="z332" w:id="266"/>
    <w:p>
      <w:pPr>
        <w:spacing w:after="0"/>
        <w:ind w:left="0"/>
        <w:jc w:val="both"/>
      </w:pPr>
      <w:r>
        <w:rPr>
          <w:rFonts w:ascii="Times New Roman"/>
          <w:b w:val="false"/>
          <w:i w:val="false"/>
          <w:color w:val="000000"/>
          <w:sz w:val="28"/>
        </w:rPr>
        <w:t xml:space="preserve">
       Осы Регламенттің 5-тармағында көрсетілген 3-ші іс-қимыл бойынша мемлекеттiк көрсетілетін қызмет рәсiмінің (iс-қимылының) нәтижесi осы Регламенттің 5-тармағында көрсетілген 4-ші іс-қимылды орындауды бастау үшiн негiз болатын көрсетілетін қызметті берушіның әзірлеген рұқсат жобасы немесе мемлекеттік қызметті көрсетуден бас тарту туралы дәлелді жауап болып табылады. 3-ші іс-қимылдың нәтижесі осы Регламенттің 5-тармағында көрсетілген 4-ші іс-қимылды орындау үшін көрсетілетін қызметті берушіға тапсырылады. </w:t>
      </w:r>
    </w:p>
    <w:bookmarkEnd w:id="266"/>
    <w:bookmarkStart w:name="z333" w:id="267"/>
    <w:p>
      <w:pPr>
        <w:spacing w:after="0"/>
        <w:ind w:left="0"/>
        <w:jc w:val="both"/>
      </w:pPr>
      <w:r>
        <w:rPr>
          <w:rFonts w:ascii="Times New Roman"/>
          <w:b w:val="false"/>
          <w:i w:val="false"/>
          <w:color w:val="000000"/>
          <w:sz w:val="28"/>
        </w:rPr>
        <w:t xml:space="preserve">
      Осы Регламенттің 5-тармағында көрсетілген 4-ші іс-қимыл бойынша көрсетілетін мемлекеттiк қызмет рәсiмінің (iс-қимылының) нәтижесi көрсетілетін қызметті берушінің қабылдаған рұқсаты болып табылады, ол осы Регламенттің 5-тармағында көрсетілген 5-ші іс-қимылды орындауды бастау үшiн негiз болады. 4-ші іс-қимылдың нәтижесі осы Регламенттің 5-тармағында көрсетілген 5-ші іс-қимылды орындау үшін көрсетілетін қызметті берушінің кеңсесіне тапсырылады. </w:t>
      </w:r>
    </w:p>
    <w:bookmarkEnd w:id="267"/>
    <w:bookmarkStart w:name="z334" w:id="268"/>
    <w:p>
      <w:pPr>
        <w:spacing w:after="0"/>
        <w:ind w:left="0"/>
        <w:jc w:val="both"/>
      </w:pPr>
      <w:r>
        <w:rPr>
          <w:rFonts w:ascii="Times New Roman"/>
          <w:b w:val="false"/>
          <w:i w:val="false"/>
          <w:color w:val="000000"/>
          <w:sz w:val="28"/>
        </w:rPr>
        <w:t xml:space="preserve">
      Осы Регламенттің 5-тармағында көрсетілген 5-ші іс-қимыл бойынша мемлекеттiк көрсетілетін қызмет рәсiмінің (iс-қимылының) нәтижесi көрсетілетін қызмет алушының немесе Мемлекеттік корпорация курьерінің көрсетілетін қызметті берушіның рұқсатын немесе мемлекеттік қызметті көрсетуден бас тарту туралы дәлелді жауапты алу жөніндегі қолхаты болып табылады. </w:t>
      </w:r>
    </w:p>
    <w:bookmarkEnd w:id="268"/>
    <w:bookmarkStart w:name="z335" w:id="269"/>
    <w:p>
      <w:pPr>
        <w:spacing w:after="0"/>
        <w:ind w:left="0"/>
        <w:jc w:val="left"/>
      </w:pPr>
      <w:r>
        <w:rPr>
          <w:rFonts w:ascii="Times New Roman"/>
          <w:b/>
          <w:i w:val="false"/>
          <w:color w:val="000000"/>
        </w:rPr>
        <w:t xml:space="preserve"> 3. Мемлекеттiк қызметтерді көрсету процесiнде көрсетiлетiн қызметті берушiнiң құрылымдық бөлiмшелерiнiң (қызметкерлерiнiң) өзара iс-қимыл тәртiбiн сипаттау</w:t>
      </w:r>
    </w:p>
    <w:bookmarkEnd w:id="269"/>
    <w:bookmarkStart w:name="z336" w:id="270"/>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 берушінің құрылымдық бөлімшелерінің (қызметкерлерінің) тізбесі:</w:t>
      </w:r>
    </w:p>
    <w:bookmarkEnd w:id="270"/>
    <w:bookmarkStart w:name="z337" w:id="271"/>
    <w:p>
      <w:pPr>
        <w:spacing w:after="0"/>
        <w:ind w:left="0"/>
        <w:jc w:val="both"/>
      </w:pPr>
      <w:r>
        <w:rPr>
          <w:rFonts w:ascii="Times New Roman"/>
          <w:b w:val="false"/>
          <w:i w:val="false"/>
          <w:color w:val="000000"/>
          <w:sz w:val="28"/>
        </w:rPr>
        <w:t>
      1) көрсетілетін қызметті берушінің кеңсесі;</w:t>
      </w:r>
    </w:p>
    <w:bookmarkEnd w:id="271"/>
    <w:bookmarkStart w:name="z338" w:id="272"/>
    <w:p>
      <w:pPr>
        <w:spacing w:after="0"/>
        <w:ind w:left="0"/>
        <w:jc w:val="both"/>
      </w:pPr>
      <w:r>
        <w:rPr>
          <w:rFonts w:ascii="Times New Roman"/>
          <w:b w:val="false"/>
          <w:i w:val="false"/>
          <w:color w:val="000000"/>
          <w:sz w:val="28"/>
        </w:rPr>
        <w:t>
      2) көрсетілетін қызметті берушінің басшылығы;</w:t>
      </w:r>
    </w:p>
    <w:bookmarkEnd w:id="272"/>
    <w:bookmarkStart w:name="z339" w:id="273"/>
    <w:p>
      <w:pPr>
        <w:spacing w:after="0"/>
        <w:ind w:left="0"/>
        <w:jc w:val="both"/>
      </w:pPr>
      <w:r>
        <w:rPr>
          <w:rFonts w:ascii="Times New Roman"/>
          <w:b w:val="false"/>
          <w:i w:val="false"/>
          <w:color w:val="000000"/>
          <w:sz w:val="28"/>
        </w:rPr>
        <w:t>
      3) көрсетілетін қызметті берушінің маманы;</w:t>
      </w:r>
    </w:p>
    <w:bookmarkEnd w:id="273"/>
    <w:bookmarkStart w:name="z340" w:id="274"/>
    <w:p>
      <w:pPr>
        <w:spacing w:after="0"/>
        <w:ind w:left="0"/>
        <w:jc w:val="both"/>
      </w:pPr>
      <w:r>
        <w:rPr>
          <w:rFonts w:ascii="Times New Roman"/>
          <w:b w:val="false"/>
          <w:i w:val="false"/>
          <w:color w:val="000000"/>
          <w:sz w:val="28"/>
        </w:rPr>
        <w:t>
      4) Мемлекеттік корпорация қызметкері;</w:t>
      </w:r>
    </w:p>
    <w:bookmarkEnd w:id="274"/>
    <w:bookmarkStart w:name="z341" w:id="275"/>
    <w:p>
      <w:pPr>
        <w:spacing w:after="0"/>
        <w:ind w:left="0"/>
        <w:jc w:val="both"/>
      </w:pPr>
      <w:r>
        <w:rPr>
          <w:rFonts w:ascii="Times New Roman"/>
          <w:b w:val="false"/>
          <w:i w:val="false"/>
          <w:color w:val="000000"/>
          <w:sz w:val="28"/>
        </w:rPr>
        <w:t>
      5) көрсетілетін қызметті беруші.</w:t>
      </w:r>
    </w:p>
    <w:bookmarkEnd w:id="275"/>
    <w:bookmarkStart w:name="z342" w:id="276"/>
    <w:p>
      <w:pPr>
        <w:spacing w:after="0"/>
        <w:ind w:left="0"/>
        <w:jc w:val="both"/>
      </w:pPr>
      <w:r>
        <w:rPr>
          <w:rFonts w:ascii="Times New Roman"/>
          <w:b w:val="false"/>
          <w:i w:val="false"/>
          <w:color w:val="000000"/>
          <w:sz w:val="28"/>
        </w:rPr>
        <w:t>
      8. Мемлекеттік қызмет көрсетуге қажетті рәсімдерді (іс-қимылдарды) сипаттау:</w:t>
      </w:r>
    </w:p>
    <w:bookmarkEnd w:id="276"/>
    <w:bookmarkStart w:name="z343" w:id="277"/>
    <w:p>
      <w:pPr>
        <w:spacing w:after="0"/>
        <w:ind w:left="0"/>
        <w:jc w:val="both"/>
      </w:pPr>
      <w:r>
        <w:rPr>
          <w:rFonts w:ascii="Times New Roman"/>
          <w:b w:val="false"/>
          <w:i w:val="false"/>
          <w:color w:val="000000"/>
          <w:sz w:val="28"/>
        </w:rPr>
        <w:t xml:space="preserve">
      1) көрсетілетін қызметті берушінің кеңсесі Стандарттың 9 - тармағындағы тізбеге сәйкес көрсетiлетiн қызметті алушы немесе Мемлекеттік корпорация ұсынған құжаттарды қабылдайды және тіркейді. Құжаттарды қабылдау туралы талон немесе қабылдаудан бас тарту жөнінде қолхат береді. Көрсетілетін </w:t>
      </w:r>
    </w:p>
    <w:bookmarkEnd w:id="277"/>
    <w:bookmarkStart w:name="z344" w:id="278"/>
    <w:p>
      <w:pPr>
        <w:spacing w:after="0"/>
        <w:ind w:left="0"/>
        <w:jc w:val="both"/>
      </w:pPr>
      <w:r>
        <w:rPr>
          <w:rFonts w:ascii="Times New Roman"/>
          <w:b w:val="false"/>
          <w:i w:val="false"/>
          <w:color w:val="000000"/>
          <w:sz w:val="28"/>
        </w:rPr>
        <w:t>
      қызметті берушінің басшылығына қарауға тапсырады. Орындалу ұзақтығы – 15 (он бес) минут;</w:t>
      </w:r>
    </w:p>
    <w:bookmarkEnd w:id="278"/>
    <w:bookmarkStart w:name="z345" w:id="279"/>
    <w:p>
      <w:pPr>
        <w:spacing w:after="0"/>
        <w:ind w:left="0"/>
        <w:jc w:val="both"/>
      </w:pPr>
      <w:r>
        <w:rPr>
          <w:rFonts w:ascii="Times New Roman"/>
          <w:b w:val="false"/>
          <w:i w:val="false"/>
          <w:color w:val="000000"/>
          <w:sz w:val="28"/>
        </w:rPr>
        <w:t>
      2) көрсетілетін қызметті берушінің басшылығы көрсетілетін қызметті алушының құжаттарымен танысады және көрсетілетін қызметті берушінің жауапты маманына жолдайды. Орындалу ұзақтығы – 2 (екі) сағат ішінде;</w:t>
      </w:r>
    </w:p>
    <w:bookmarkEnd w:id="279"/>
    <w:bookmarkStart w:name="z346" w:id="280"/>
    <w:p>
      <w:pPr>
        <w:spacing w:after="0"/>
        <w:ind w:left="0"/>
        <w:jc w:val="both"/>
      </w:pPr>
      <w:r>
        <w:rPr>
          <w:rFonts w:ascii="Times New Roman"/>
          <w:b w:val="false"/>
          <w:i w:val="false"/>
          <w:color w:val="000000"/>
          <w:sz w:val="28"/>
        </w:rPr>
        <w:t>
      3) көрсетілетін қызметті берушінің маманы көрсетілетін қызметті алушының құжаттарын қарайды, көрсетілетін қызметті беруші рұқсатының жобасын немесе мемлекеттік қызметті көрсетуден бас тарту туралы дәлелді жауапты әзірлейді. Орындалу ұзақтығы – 9 (тоғыз) жұмыс күн ішінде;</w:t>
      </w:r>
    </w:p>
    <w:bookmarkEnd w:id="280"/>
    <w:bookmarkStart w:name="z347" w:id="281"/>
    <w:p>
      <w:pPr>
        <w:spacing w:after="0"/>
        <w:ind w:left="0"/>
        <w:jc w:val="both"/>
      </w:pPr>
      <w:r>
        <w:rPr>
          <w:rFonts w:ascii="Times New Roman"/>
          <w:b w:val="false"/>
          <w:i w:val="false"/>
          <w:color w:val="000000"/>
          <w:sz w:val="28"/>
        </w:rPr>
        <w:t>
      4) көрсетілетін қызметті беруші рұқсат қабылдайды. Орындалу ұзақтығы – 2 (екі) сағат ішінде;</w:t>
      </w:r>
    </w:p>
    <w:bookmarkEnd w:id="281"/>
    <w:bookmarkStart w:name="z348" w:id="282"/>
    <w:p>
      <w:pPr>
        <w:spacing w:after="0"/>
        <w:ind w:left="0"/>
        <w:jc w:val="both"/>
      </w:pPr>
      <w:r>
        <w:rPr>
          <w:rFonts w:ascii="Times New Roman"/>
          <w:b w:val="false"/>
          <w:i w:val="false"/>
          <w:color w:val="000000"/>
          <w:sz w:val="28"/>
        </w:rPr>
        <w:t>
      5) көрсетілетін қызметті берушінің кеңсесі рұқсаттың көшірмесін немесе мемлекеттік қызметті көрсетуден бас тарту туралы дәлелді жауапты көрсетілетін қызметті алушыға береді немесе Мемлекеттік корпорацияға жолдайды. Орындалу ұзақтығы – 1 (бір) жұмыс күн ішінде.</w:t>
      </w:r>
    </w:p>
    <w:bookmarkEnd w:id="282"/>
    <w:bookmarkStart w:name="z349" w:id="283"/>
    <w:p>
      <w:pPr>
        <w:spacing w:after="0"/>
        <w:ind w:left="0"/>
        <w:jc w:val="left"/>
      </w:pPr>
      <w:r>
        <w:rPr>
          <w:rFonts w:ascii="Times New Roman"/>
          <w:b/>
          <w:i w:val="false"/>
          <w:color w:val="000000"/>
        </w:rPr>
        <w:t xml:space="preserve"> 4. "Азаматтарға арналған үкімет" мемлекеттік корпорациясымен және</w:t>
      </w:r>
      <w:r>
        <w:br/>
      </w:r>
      <w:r>
        <w:rPr>
          <w:rFonts w:ascii="Times New Roman"/>
          <w:b/>
          <w:i w:val="false"/>
          <w:color w:val="000000"/>
        </w:rPr>
        <w:t>(немесе) өзге де көрсетілетін қызметті берушілермен өзара іс-қимыл тәртібін,</w:t>
      </w:r>
      <w:r>
        <w:br/>
      </w:r>
      <w:r>
        <w:rPr>
          <w:rFonts w:ascii="Times New Roman"/>
          <w:b/>
          <w:i w:val="false"/>
          <w:color w:val="000000"/>
        </w:rPr>
        <w:t>сондай-ақ мемлекеттік қызмет көрсету процесінде ақпараттық</w:t>
      </w:r>
      <w:r>
        <w:br/>
      </w:r>
      <w:r>
        <w:rPr>
          <w:rFonts w:ascii="Times New Roman"/>
          <w:b/>
          <w:i w:val="false"/>
          <w:color w:val="000000"/>
        </w:rPr>
        <w:t xml:space="preserve">жүйелерді пайдалану тәртібін сипаттау </w:t>
      </w:r>
    </w:p>
    <w:bookmarkEnd w:id="283"/>
    <w:bookmarkStart w:name="z350" w:id="284"/>
    <w:p>
      <w:pPr>
        <w:spacing w:after="0"/>
        <w:ind w:left="0"/>
        <w:jc w:val="both"/>
      </w:pPr>
      <w:r>
        <w:rPr>
          <w:rFonts w:ascii="Times New Roman"/>
          <w:b w:val="false"/>
          <w:i w:val="false"/>
          <w:color w:val="000000"/>
          <w:sz w:val="28"/>
        </w:rPr>
        <w:t xml:space="preserve">
      9. Көрсетілетін қызметті алушы (не сенімхат бойынша оның өкілі) мемлекеттік көрсетілетін қызметті алу үшін Мемлекеттік корпорацияға жүгінеді және Стандарттың 9 - тармағында аталған құжаттарды ұсынады. </w:t>
      </w:r>
    </w:p>
    <w:bookmarkEnd w:id="284"/>
    <w:bookmarkStart w:name="z351" w:id="285"/>
    <w:p>
      <w:pPr>
        <w:spacing w:after="0"/>
        <w:ind w:left="0"/>
        <w:jc w:val="both"/>
      </w:pPr>
      <w:r>
        <w:rPr>
          <w:rFonts w:ascii="Times New Roman"/>
          <w:b w:val="false"/>
          <w:i w:val="false"/>
          <w:color w:val="000000"/>
          <w:sz w:val="28"/>
        </w:rPr>
        <w:t xml:space="preserve">
      Көрсетілетін қызмет алушының сұранымын өңдеу ұзақтығы 15 (он бес) минутты құрайды. </w:t>
      </w:r>
    </w:p>
    <w:bookmarkEnd w:id="285"/>
    <w:bookmarkStart w:name="z352" w:id="286"/>
    <w:p>
      <w:pPr>
        <w:spacing w:after="0"/>
        <w:ind w:left="0"/>
        <w:jc w:val="both"/>
      </w:pPr>
      <w:r>
        <w:rPr>
          <w:rFonts w:ascii="Times New Roman"/>
          <w:b w:val="false"/>
          <w:i w:val="false"/>
          <w:color w:val="000000"/>
          <w:sz w:val="28"/>
        </w:rPr>
        <w:t>
      Мемлекеттік корпорацияға жүгінген кезде құжаттарды қабылдау күні мемлекеттік қызмет көрсету мерзіміне кірмейді.</w:t>
      </w:r>
    </w:p>
    <w:bookmarkEnd w:id="286"/>
    <w:bookmarkStart w:name="z353" w:id="287"/>
    <w:p>
      <w:pPr>
        <w:spacing w:after="0"/>
        <w:ind w:left="0"/>
        <w:jc w:val="both"/>
      </w:pPr>
      <w:r>
        <w:rPr>
          <w:rFonts w:ascii="Times New Roman"/>
          <w:b w:val="false"/>
          <w:i w:val="false"/>
          <w:color w:val="000000"/>
          <w:sz w:val="28"/>
        </w:rPr>
        <w:t>
      Көрсетілетін қызметті алушы Стандарттың 9 - тармағында көзделген тізбеге сәйкес толық құжаттар пакетін ұсынбаған жағдайда, Мемлекеттік корпорация қызметкері Стандартқа 2 - қосымшаға сәйкес нысан бойынша құжаттарды қабылдаудан бас тарту туралы қолхат береді.</w:t>
      </w:r>
    </w:p>
    <w:bookmarkEnd w:id="287"/>
    <w:bookmarkStart w:name="z354" w:id="288"/>
    <w:p>
      <w:pPr>
        <w:spacing w:after="0"/>
        <w:ind w:left="0"/>
        <w:jc w:val="both"/>
      </w:pPr>
      <w:r>
        <w:rPr>
          <w:rFonts w:ascii="Times New Roman"/>
          <w:b w:val="false"/>
          <w:i w:val="false"/>
          <w:color w:val="000000"/>
          <w:sz w:val="28"/>
        </w:rPr>
        <w:t>
      Көрсетілетін қызмет берушінің сұранымын жолдауға уәкілетті құрылымдық бөлімшелер немесе лауазымды тұлғалар: Мемлекеттік корпорация қызметкері.</w:t>
      </w:r>
    </w:p>
    <w:bookmarkEnd w:id="288"/>
    <w:bookmarkStart w:name="z355" w:id="289"/>
    <w:p>
      <w:pPr>
        <w:spacing w:after="0"/>
        <w:ind w:left="0"/>
        <w:jc w:val="both"/>
      </w:pPr>
      <w:r>
        <w:rPr>
          <w:rFonts w:ascii="Times New Roman"/>
          <w:b w:val="false"/>
          <w:i w:val="false"/>
          <w:color w:val="000000"/>
          <w:sz w:val="28"/>
        </w:rPr>
        <w:t xml:space="preserve">
      Мемлекеттік корпорация қызметкері көрсетілетін қызмет алушының сұранымын Мемлекеттік корпорация біріктірілген ақпараттық жүйесінде тіркеу және өңдеу кезіндегі іс-қимылдары осы Регламентке 1 қосымшаға сәйкес мемлекеттік қызмет көрсетуге тартылған ақпараттық жүйелердің функционалдық өзара іс-қимылдарының диаграммасында көрсетілген. </w:t>
      </w:r>
    </w:p>
    <w:bookmarkEnd w:id="289"/>
    <w:bookmarkStart w:name="z356" w:id="290"/>
    <w:p>
      <w:pPr>
        <w:spacing w:after="0"/>
        <w:ind w:left="0"/>
        <w:jc w:val="both"/>
      </w:pPr>
      <w:r>
        <w:rPr>
          <w:rFonts w:ascii="Times New Roman"/>
          <w:b w:val="false"/>
          <w:i w:val="false"/>
          <w:color w:val="000000"/>
          <w:sz w:val="28"/>
        </w:rPr>
        <w:t xml:space="preserve">
      Мемлекеттік корпорациямен өзара іс-қимылдардың, соның ішінде мемлекеттік қызмет көрсету мәселелері бойынша көрсетілетін қызмет берушілердің сұранымдарын қалыптастыру және жолдау рәсімінің (іс-қимылының) реттілігі және мерзімдері: </w:t>
      </w:r>
    </w:p>
    <w:bookmarkEnd w:id="290"/>
    <w:bookmarkStart w:name="z357" w:id="291"/>
    <w:p>
      <w:pPr>
        <w:spacing w:after="0"/>
        <w:ind w:left="0"/>
        <w:jc w:val="both"/>
      </w:pPr>
      <w:r>
        <w:rPr>
          <w:rFonts w:ascii="Times New Roman"/>
          <w:b w:val="false"/>
          <w:i w:val="false"/>
          <w:color w:val="000000"/>
          <w:sz w:val="28"/>
        </w:rPr>
        <w:t xml:space="preserve">
      1) 1 процесс - Мемлекеттік корпорация қызметкерінің қызмет көрсету үшін "Е-лицензиялау" мемлекеттік деректер қоры ақпараттық жүйесіне логин мен парольді енгізуі (авторландырылу процесі); </w:t>
      </w:r>
    </w:p>
    <w:bookmarkEnd w:id="291"/>
    <w:bookmarkStart w:name="z358" w:id="292"/>
    <w:p>
      <w:pPr>
        <w:spacing w:after="0"/>
        <w:ind w:left="0"/>
        <w:jc w:val="both"/>
      </w:pPr>
      <w:r>
        <w:rPr>
          <w:rFonts w:ascii="Times New Roman"/>
          <w:b w:val="false"/>
          <w:i w:val="false"/>
          <w:color w:val="000000"/>
          <w:sz w:val="28"/>
        </w:rPr>
        <w:t>
      2) 2 процесс – Мемлекеттік корпорация қызметкерінің осы Регламентте көрсетілген қызметті таңдауы, қызмет көрсету үшін сұраным нысанын экранға шығаруы және Мемлекеттік корпорация қызметкерінің көрсетілетін қызмет алушының деректерін енгізуі;</w:t>
      </w:r>
    </w:p>
    <w:bookmarkEnd w:id="292"/>
    <w:bookmarkStart w:name="z359" w:id="293"/>
    <w:p>
      <w:pPr>
        <w:spacing w:after="0"/>
        <w:ind w:left="0"/>
        <w:jc w:val="both"/>
      </w:pPr>
      <w:r>
        <w:rPr>
          <w:rFonts w:ascii="Times New Roman"/>
          <w:b w:val="false"/>
          <w:i w:val="false"/>
          <w:color w:val="000000"/>
          <w:sz w:val="28"/>
        </w:rPr>
        <w:t xml:space="preserve">
      3) 3 процесс – көрсетілетін қызметті алушының деректері туралы сұранымды "электрондық үкіметтің" шлюзі арқылы – жеке тұлғалар мемлекеттік деректер қорына/заңды тұлғалар мемлекеттік деректер қорына жолдау; </w:t>
      </w:r>
    </w:p>
    <w:bookmarkEnd w:id="293"/>
    <w:bookmarkStart w:name="z360" w:id="294"/>
    <w:p>
      <w:pPr>
        <w:spacing w:after="0"/>
        <w:ind w:left="0"/>
        <w:jc w:val="both"/>
      </w:pPr>
      <w:r>
        <w:rPr>
          <w:rFonts w:ascii="Times New Roman"/>
          <w:b w:val="false"/>
          <w:i w:val="false"/>
          <w:color w:val="000000"/>
          <w:sz w:val="28"/>
        </w:rPr>
        <w:t>
      4) 1 шарт – көрсетілетін қызметті алушы деректерінің жеке тұлғалар мемлекеттік деректер қорында/заңды тұлғалар мемлекеттік деректер қорында болуын тексеру;</w:t>
      </w:r>
    </w:p>
    <w:bookmarkEnd w:id="294"/>
    <w:bookmarkStart w:name="z361" w:id="295"/>
    <w:p>
      <w:pPr>
        <w:spacing w:after="0"/>
        <w:ind w:left="0"/>
        <w:jc w:val="both"/>
      </w:pPr>
      <w:r>
        <w:rPr>
          <w:rFonts w:ascii="Times New Roman"/>
          <w:b w:val="false"/>
          <w:i w:val="false"/>
          <w:color w:val="000000"/>
          <w:sz w:val="28"/>
        </w:rPr>
        <w:t xml:space="preserve">
      5) 4 процесс – көрсетілетін қызметті алушы деректерінің жеке тұлғалар мемлекеттік деректер қорында/заңды тұлғалар мемлекеттік деректер қорында болмауына байланысты деректерді алу мүмкіндігі жоқтығы туралы хабарлама қалыптастыру; </w:t>
      </w:r>
    </w:p>
    <w:bookmarkEnd w:id="295"/>
    <w:bookmarkStart w:name="z362" w:id="296"/>
    <w:p>
      <w:pPr>
        <w:spacing w:after="0"/>
        <w:ind w:left="0"/>
        <w:jc w:val="both"/>
      </w:pPr>
      <w:r>
        <w:rPr>
          <w:rFonts w:ascii="Times New Roman"/>
          <w:b w:val="false"/>
          <w:i w:val="false"/>
          <w:color w:val="000000"/>
          <w:sz w:val="28"/>
        </w:rPr>
        <w:t>
      6) 5 процесс – Мемлекеттік корпорация қызметкерінің сұраным нысанын құжаттардың қағаз түрінде бар болуы бөлігінде толтыруы және көрсетілетін қызметті алушы ұсынған құжаттарды сканерден өткізуі, оларды сұраным нысанына қоса тіркеуі және қызметті көрсетуге сұранымның толтырылған нысанын (енгізілген деректерді) электрондық цифрлық қолтаңба арқылы куәландыру;</w:t>
      </w:r>
    </w:p>
    <w:bookmarkEnd w:id="296"/>
    <w:bookmarkStart w:name="z363" w:id="297"/>
    <w:p>
      <w:pPr>
        <w:spacing w:after="0"/>
        <w:ind w:left="0"/>
        <w:jc w:val="both"/>
      </w:pPr>
      <w:r>
        <w:rPr>
          <w:rFonts w:ascii="Times New Roman"/>
          <w:b w:val="false"/>
          <w:i w:val="false"/>
          <w:color w:val="000000"/>
          <w:sz w:val="28"/>
        </w:rPr>
        <w:t xml:space="preserve">
      7) 6 процесс - Мемлекеттік корпорация қызметкерінің электрондық цифрлық қолтаңба куәландырылған (қол қойылған) электрондық құжатты (мемлекеттік көрсетілетін қызметті алушының сұранымын) "электрондық үкіметтің" шлюзі арқылы "Е-лицензиялау" мемлекеттік деректер қоры ақпараттық жүйесіне жіберу; </w:t>
      </w:r>
    </w:p>
    <w:bookmarkEnd w:id="297"/>
    <w:bookmarkStart w:name="z364" w:id="298"/>
    <w:p>
      <w:pPr>
        <w:spacing w:after="0"/>
        <w:ind w:left="0"/>
        <w:jc w:val="both"/>
      </w:pPr>
      <w:r>
        <w:rPr>
          <w:rFonts w:ascii="Times New Roman"/>
          <w:b w:val="false"/>
          <w:i w:val="false"/>
          <w:color w:val="000000"/>
          <w:sz w:val="28"/>
        </w:rPr>
        <w:t>
      8) 7 процесс – электрондық құжатты "Е-лицензиялау мемлекеттік деректер қоры ақпараттық жүйесіне тіркеу;</w:t>
      </w:r>
    </w:p>
    <w:bookmarkEnd w:id="298"/>
    <w:bookmarkStart w:name="z365" w:id="299"/>
    <w:p>
      <w:pPr>
        <w:spacing w:after="0"/>
        <w:ind w:left="0"/>
        <w:jc w:val="both"/>
      </w:pPr>
      <w:r>
        <w:rPr>
          <w:rFonts w:ascii="Times New Roman"/>
          <w:b w:val="false"/>
          <w:i w:val="false"/>
          <w:color w:val="000000"/>
          <w:sz w:val="28"/>
        </w:rPr>
        <w:t xml:space="preserve">
      9) 2 шарт – көрсетілетін қызметті беруші мамандарының көрсетілетін қызметті алушының қоса берген құжаттарының Стандарттың 9 - тармағында көрсетілгендерге және қызмет көрсету негіздеріне сәйкестігін тексеруі (өңдеуі); </w:t>
      </w:r>
    </w:p>
    <w:bookmarkEnd w:id="299"/>
    <w:bookmarkStart w:name="z366" w:id="300"/>
    <w:p>
      <w:pPr>
        <w:spacing w:after="0"/>
        <w:ind w:left="0"/>
        <w:jc w:val="both"/>
      </w:pPr>
      <w:r>
        <w:rPr>
          <w:rFonts w:ascii="Times New Roman"/>
          <w:b w:val="false"/>
          <w:i w:val="false"/>
          <w:color w:val="000000"/>
          <w:sz w:val="28"/>
        </w:rPr>
        <w:t xml:space="preserve">
      10) 8 процесс – "Е-лицензиялау" мемлекеттік деректер қоры ақпараттық жүйесіне көрсетілетін қызметті алушының құжаттарында бұзушылықтардың болуына байланысты сұратылған қызметтен бас тарту туралы хабарлама қалыптастыру; </w:t>
      </w:r>
    </w:p>
    <w:bookmarkEnd w:id="300"/>
    <w:bookmarkStart w:name="z367" w:id="301"/>
    <w:p>
      <w:pPr>
        <w:spacing w:after="0"/>
        <w:ind w:left="0"/>
        <w:jc w:val="both"/>
      </w:pPr>
      <w:r>
        <w:rPr>
          <w:rFonts w:ascii="Times New Roman"/>
          <w:b w:val="false"/>
          <w:i w:val="false"/>
          <w:color w:val="000000"/>
          <w:sz w:val="28"/>
        </w:rPr>
        <w:t>
      11) 9 процесс – көрсетілетін қызметті алушының "Е-лицензиялау" мемлекеттік деректер қоры ақпараттық жүйесіне қалыптастырылған қызмет нәтижесiн (рұқсаттың немесе мемлекеттік қызметті көрсетуден бас тарту туралы дәлелді жауаптың электрондық көшірмесі) Мемлекеттік корпорация қызметкері арқылы алуы.</w:t>
      </w:r>
    </w:p>
    <w:bookmarkEnd w:id="301"/>
    <w:bookmarkStart w:name="z368" w:id="302"/>
    <w:p>
      <w:pPr>
        <w:spacing w:after="0"/>
        <w:ind w:left="0"/>
        <w:jc w:val="both"/>
      </w:pPr>
      <w:r>
        <w:rPr>
          <w:rFonts w:ascii="Times New Roman"/>
          <w:b w:val="false"/>
          <w:i w:val="false"/>
          <w:color w:val="000000"/>
          <w:sz w:val="28"/>
        </w:rPr>
        <w:t xml:space="preserve">
      10. Портал арқылы мемлекеттік қызмет көрсету кезіндегі мемлекеттік көрсетілетін қызметті беруші мен көрсетілетін қызметті алушының жүгіну және рәсімдер (іс-қимылдар) реттілігінің тәртібі осы Регламентке 2, 3 қосымшаларға сәйкес мемлекеттік қызмет көрсетуге тартылған ақпараттық жүйелердің функционалдық өзара іс-қимылдарының диаграммаларында көрсетілген: </w:t>
      </w:r>
    </w:p>
    <w:bookmarkEnd w:id="302"/>
    <w:bookmarkStart w:name="z369" w:id="303"/>
    <w:p>
      <w:pPr>
        <w:spacing w:after="0"/>
        <w:ind w:left="0"/>
        <w:jc w:val="both"/>
      </w:pPr>
      <w:r>
        <w:rPr>
          <w:rFonts w:ascii="Times New Roman"/>
          <w:b w:val="false"/>
          <w:i w:val="false"/>
          <w:color w:val="000000"/>
          <w:sz w:val="28"/>
        </w:rPr>
        <w:t xml:space="preserve">
      1) 1 процесс – көрсетілетін қызметті беруші маманының мемлекеттік қызмет көрсету үшін "Е-лицензиялау" мемлекеттік деректер қоры ақпараттық жүйесіне логин және парольді енгізуі (авторландырылу процесі); </w:t>
      </w:r>
    </w:p>
    <w:bookmarkEnd w:id="303"/>
    <w:bookmarkStart w:name="z370" w:id="304"/>
    <w:p>
      <w:pPr>
        <w:spacing w:after="0"/>
        <w:ind w:left="0"/>
        <w:jc w:val="both"/>
      </w:pPr>
      <w:r>
        <w:rPr>
          <w:rFonts w:ascii="Times New Roman"/>
          <w:b w:val="false"/>
          <w:i w:val="false"/>
          <w:color w:val="000000"/>
          <w:sz w:val="28"/>
        </w:rPr>
        <w:t>
      2) 1 шарт – логин және пароль арқылы тіркелген көрсетілетін қызметті берушінің маманы туралы деректердің түпнұсқалығын "Е-лицензиялау" мемлекеттік деректер қоры ақпараттық жүйесін тексеру;</w:t>
      </w:r>
    </w:p>
    <w:bookmarkEnd w:id="304"/>
    <w:bookmarkStart w:name="z371" w:id="305"/>
    <w:p>
      <w:pPr>
        <w:spacing w:after="0"/>
        <w:ind w:left="0"/>
        <w:jc w:val="both"/>
      </w:pPr>
      <w:r>
        <w:rPr>
          <w:rFonts w:ascii="Times New Roman"/>
          <w:b w:val="false"/>
          <w:i w:val="false"/>
          <w:color w:val="000000"/>
          <w:sz w:val="28"/>
        </w:rPr>
        <w:t>
      3) 2 процесс – көрсетілетін қызметті беруші мамандарының деректерінде бұзушылықтардың болуына байланысты "Е-лицензиялау" мемлекеттік деректер қоры ақпараттық жүйесіне авторландырудан бас тарту туралы хабарламаны қалыптастыру;</w:t>
      </w:r>
    </w:p>
    <w:bookmarkEnd w:id="305"/>
    <w:bookmarkStart w:name="z372" w:id="306"/>
    <w:p>
      <w:pPr>
        <w:spacing w:after="0"/>
        <w:ind w:left="0"/>
        <w:jc w:val="both"/>
      </w:pPr>
      <w:r>
        <w:rPr>
          <w:rFonts w:ascii="Times New Roman"/>
          <w:b w:val="false"/>
          <w:i w:val="false"/>
          <w:color w:val="000000"/>
          <w:sz w:val="28"/>
        </w:rPr>
        <w:t>
      4) 3 процесс – көрсетілетін қызметті беруші маманының осы Регламентте көрсетілген қызметтi таңдауы, қызмет көрсету үшін сұраным нысанын экранға шығару және көрсетілетін қызметті беруші маманының көрсетілетін қызметті алушының деректерін енгізуі;</w:t>
      </w:r>
    </w:p>
    <w:bookmarkEnd w:id="306"/>
    <w:bookmarkStart w:name="z373" w:id="307"/>
    <w:p>
      <w:pPr>
        <w:spacing w:after="0"/>
        <w:ind w:left="0"/>
        <w:jc w:val="both"/>
      </w:pPr>
      <w:r>
        <w:rPr>
          <w:rFonts w:ascii="Times New Roman"/>
          <w:b w:val="false"/>
          <w:i w:val="false"/>
          <w:color w:val="000000"/>
          <w:sz w:val="28"/>
        </w:rPr>
        <w:t xml:space="preserve">
      5) 4 процесс – көрсетілетін қызметті алушының деректері туралы сұранымды "электрондық үкіметтің" шлюзі арқылы жеке тұлғалар мемлекеттік деректер қорына/заңды тұлғалар мемлекеттік деректер қорына жолдау; </w:t>
      </w:r>
    </w:p>
    <w:bookmarkEnd w:id="307"/>
    <w:bookmarkStart w:name="z374" w:id="308"/>
    <w:p>
      <w:pPr>
        <w:spacing w:after="0"/>
        <w:ind w:left="0"/>
        <w:jc w:val="both"/>
      </w:pPr>
      <w:r>
        <w:rPr>
          <w:rFonts w:ascii="Times New Roman"/>
          <w:b w:val="false"/>
          <w:i w:val="false"/>
          <w:color w:val="000000"/>
          <w:sz w:val="28"/>
        </w:rPr>
        <w:t>
      6) 2 шарт – көрсетілетін қызметті алушы деректерінің жеке тұлғалар мемлекеттік деректер қорында/заңды тұлғалар мемлекеттік деректер қорында болуын тексеру;</w:t>
      </w:r>
    </w:p>
    <w:bookmarkEnd w:id="308"/>
    <w:bookmarkStart w:name="z375" w:id="309"/>
    <w:p>
      <w:pPr>
        <w:spacing w:after="0"/>
        <w:ind w:left="0"/>
        <w:jc w:val="both"/>
      </w:pPr>
      <w:r>
        <w:rPr>
          <w:rFonts w:ascii="Times New Roman"/>
          <w:b w:val="false"/>
          <w:i w:val="false"/>
          <w:color w:val="000000"/>
          <w:sz w:val="28"/>
        </w:rPr>
        <w:t xml:space="preserve">
      7) 5 процесс – көрсетілетін қызметті алушы деректерінің жеке тұлғалар мемлекеттік деректер қорында/заңды тұлғалар мемлекеттік деректер қорында болмауына байланысты деректерді алу мүмкіндігі жоқтығы туралы хабарлама қалыптастыру; </w:t>
      </w:r>
    </w:p>
    <w:bookmarkEnd w:id="309"/>
    <w:bookmarkStart w:name="z376" w:id="310"/>
    <w:p>
      <w:pPr>
        <w:spacing w:after="0"/>
        <w:ind w:left="0"/>
        <w:jc w:val="both"/>
      </w:pPr>
      <w:r>
        <w:rPr>
          <w:rFonts w:ascii="Times New Roman"/>
          <w:b w:val="false"/>
          <w:i w:val="false"/>
          <w:color w:val="000000"/>
          <w:sz w:val="28"/>
        </w:rPr>
        <w:t>
      8) 6 процесс – көрсетілетін қызметті беруші маманының сұраным нысанын құжаттардың қағаз түрінде бар болуы туралы толтыруы және мемлекеттік көрсетілетін қызметті алушы ұсынған қажетті құжаттарды сканерден өткізуі, оларды сұраным нысанына қоса тіркеуі;</w:t>
      </w:r>
    </w:p>
    <w:bookmarkEnd w:id="310"/>
    <w:bookmarkStart w:name="z377" w:id="311"/>
    <w:p>
      <w:pPr>
        <w:spacing w:after="0"/>
        <w:ind w:left="0"/>
        <w:jc w:val="both"/>
      </w:pPr>
      <w:r>
        <w:rPr>
          <w:rFonts w:ascii="Times New Roman"/>
          <w:b w:val="false"/>
          <w:i w:val="false"/>
          <w:color w:val="000000"/>
          <w:sz w:val="28"/>
        </w:rPr>
        <w:t>
      9) 7 процесс – сұранымды "Е-лицензиялау" мемлекеттік деректер қоры ақпараттық жүйесіне тіркеу және "Е-лицензиялау" мемлекеттік деректер қоры ақпараттық жүйесіне қызметті өңдеу;</w:t>
      </w:r>
    </w:p>
    <w:bookmarkEnd w:id="311"/>
    <w:bookmarkStart w:name="z378" w:id="312"/>
    <w:p>
      <w:pPr>
        <w:spacing w:after="0"/>
        <w:ind w:left="0"/>
        <w:jc w:val="both"/>
      </w:pPr>
      <w:r>
        <w:rPr>
          <w:rFonts w:ascii="Times New Roman"/>
          <w:b w:val="false"/>
          <w:i w:val="false"/>
          <w:color w:val="000000"/>
          <w:sz w:val="28"/>
        </w:rPr>
        <w:t xml:space="preserve">
      10) 3 шарт - көрсетілетін қызметті беруші маманының көрсетілетін қызметті алушының қоса берген құжаттарының Стандарттың 9 - тармағында көрсетілгендерге және қызмет көрсету негіздеріне сәйкестігін тексеруі (өңдеуі); </w:t>
      </w:r>
    </w:p>
    <w:bookmarkEnd w:id="312"/>
    <w:bookmarkStart w:name="z379" w:id="313"/>
    <w:p>
      <w:pPr>
        <w:spacing w:after="0"/>
        <w:ind w:left="0"/>
        <w:jc w:val="both"/>
      </w:pPr>
      <w:r>
        <w:rPr>
          <w:rFonts w:ascii="Times New Roman"/>
          <w:b w:val="false"/>
          <w:i w:val="false"/>
          <w:color w:val="000000"/>
          <w:sz w:val="28"/>
        </w:rPr>
        <w:t xml:space="preserve">
      11) 8 процесс - "Е-лицензиялау" мемлекеттік деректер қоры ақпараттық жүйесіне көрсетілетін қызметті алушының құжаттарында бұзушылықтардың болуына байланысты сұратылған қызметтен бас тарту туралы хабарлама қалыптастыру; </w:t>
      </w:r>
    </w:p>
    <w:bookmarkEnd w:id="313"/>
    <w:bookmarkStart w:name="z380" w:id="314"/>
    <w:p>
      <w:pPr>
        <w:spacing w:after="0"/>
        <w:ind w:left="0"/>
        <w:jc w:val="both"/>
      </w:pPr>
      <w:r>
        <w:rPr>
          <w:rFonts w:ascii="Times New Roman"/>
          <w:b w:val="false"/>
          <w:i w:val="false"/>
          <w:color w:val="000000"/>
          <w:sz w:val="28"/>
        </w:rPr>
        <w:t xml:space="preserve">
      12) 9 процесс - көрсетілетін қызметті алушының "Е-лицензиялау" мемлекеттік деректер қоры ақпараттық жүйесіне қалыптастырылған қызмет нәтижесiн (шешімнің немесе мемлекеттік қызметті көрсетуден бас тарту туралы дәлелді жауаптың электрондық көшірмесі) алуы. Электрондық құжат көрсетілетін қызметті берушінің жауапты маманының электрондық цифрлық қолтаңба қолданумен қалыптастырылады. </w:t>
      </w:r>
    </w:p>
    <w:bookmarkEnd w:id="314"/>
    <w:bookmarkStart w:name="z381" w:id="315"/>
    <w:p>
      <w:pPr>
        <w:spacing w:after="0"/>
        <w:ind w:left="0"/>
        <w:jc w:val="both"/>
      </w:pPr>
      <w:r>
        <w:rPr>
          <w:rFonts w:ascii="Times New Roman"/>
          <w:b w:val="false"/>
          <w:i w:val="false"/>
          <w:color w:val="000000"/>
          <w:sz w:val="28"/>
        </w:rPr>
        <w:t xml:space="preserve">
      Портал арқылы: </w:t>
      </w:r>
    </w:p>
    <w:bookmarkEnd w:id="315"/>
    <w:bookmarkStart w:name="z382" w:id="316"/>
    <w:p>
      <w:pPr>
        <w:spacing w:after="0"/>
        <w:ind w:left="0"/>
        <w:jc w:val="both"/>
      </w:pPr>
      <w:r>
        <w:rPr>
          <w:rFonts w:ascii="Times New Roman"/>
          <w:b w:val="false"/>
          <w:i w:val="false"/>
          <w:color w:val="000000"/>
          <w:sz w:val="28"/>
        </w:rPr>
        <w:t xml:space="preserve">
      1) көрсетілетін қызметті алушы порталда тіркелуді көрсетілетін қызметті алушының компьютерінің интернет-браузерінде сақталатын өзінің электрондық цифрлық қолтаңба тіркеу куәлігінің көмегімен жүзеге асырады (порталда тіркелмеген көрсетілетін қызмет алушылар үшін жүзеге асырылады); </w:t>
      </w:r>
    </w:p>
    <w:bookmarkEnd w:id="316"/>
    <w:bookmarkStart w:name="z383" w:id="317"/>
    <w:p>
      <w:pPr>
        <w:spacing w:after="0"/>
        <w:ind w:left="0"/>
        <w:jc w:val="both"/>
      </w:pPr>
      <w:r>
        <w:rPr>
          <w:rFonts w:ascii="Times New Roman"/>
          <w:b w:val="false"/>
          <w:i w:val="false"/>
          <w:color w:val="000000"/>
          <w:sz w:val="28"/>
        </w:rPr>
        <w:t>
      2) 1 процесс – көрсетілетін қызметті алушының компьютерінің интернет-браузеріне электрондық цифрлық қолтаңба тіркеу куәлігін бекіту, мемлекеттік көрсетілетін қызметті алу үшін көрсетілетін қызметті алушының парольді порталға енгізу процесі (авторландырылу процесі);</w:t>
      </w:r>
    </w:p>
    <w:bookmarkEnd w:id="317"/>
    <w:bookmarkStart w:name="z384" w:id="318"/>
    <w:p>
      <w:pPr>
        <w:spacing w:after="0"/>
        <w:ind w:left="0"/>
        <w:jc w:val="both"/>
      </w:pPr>
      <w:r>
        <w:rPr>
          <w:rFonts w:ascii="Times New Roman"/>
          <w:b w:val="false"/>
          <w:i w:val="false"/>
          <w:color w:val="000000"/>
          <w:sz w:val="28"/>
        </w:rPr>
        <w:t>
      3) 1 шарт – логин (жеке сәйкестендіру нөмірі/бизнес-сәйкестендіру нөмірі) мен пароль арқылы тіркелген көрсетілетін қызметті алушы туралы деректердің дұрыстығын порталда тексеру;</w:t>
      </w:r>
    </w:p>
    <w:bookmarkEnd w:id="318"/>
    <w:bookmarkStart w:name="z385" w:id="319"/>
    <w:p>
      <w:pPr>
        <w:spacing w:after="0"/>
        <w:ind w:left="0"/>
        <w:jc w:val="both"/>
      </w:pPr>
      <w:r>
        <w:rPr>
          <w:rFonts w:ascii="Times New Roman"/>
          <w:b w:val="false"/>
          <w:i w:val="false"/>
          <w:color w:val="000000"/>
          <w:sz w:val="28"/>
        </w:rPr>
        <w:t>
      4) 2 процесс – көрсетілетін қызметті алушының деректерінде бұзушылықтар болуына байланысты авторландырылудан бас тарту туралы порталда хабарлама қалыптастыру;</w:t>
      </w:r>
    </w:p>
    <w:bookmarkEnd w:id="319"/>
    <w:bookmarkStart w:name="z386" w:id="320"/>
    <w:p>
      <w:pPr>
        <w:spacing w:after="0"/>
        <w:ind w:left="0"/>
        <w:jc w:val="both"/>
      </w:pPr>
      <w:r>
        <w:rPr>
          <w:rFonts w:ascii="Times New Roman"/>
          <w:b w:val="false"/>
          <w:i w:val="false"/>
          <w:color w:val="000000"/>
          <w:sz w:val="28"/>
        </w:rPr>
        <w:t>
      5) 3 процесс – көрсетілетін қызметті алушының осы Регламентте көрсетілген қызметті таңдауы, қызмет көрсету үшін сұраным нысанын экранға шығаруы және оның құрылымы мен форматтық талаптарын ескере отырып, сұраным нысанына қажетті құжаттарды электронды түрде қоса тіркеумен нысанды толтыруы (деректерді енгізуі);</w:t>
      </w:r>
    </w:p>
    <w:bookmarkEnd w:id="320"/>
    <w:bookmarkStart w:name="z387" w:id="321"/>
    <w:p>
      <w:pPr>
        <w:spacing w:after="0"/>
        <w:ind w:left="0"/>
        <w:jc w:val="both"/>
      </w:pPr>
      <w:r>
        <w:rPr>
          <w:rFonts w:ascii="Times New Roman"/>
          <w:b w:val="false"/>
          <w:i w:val="false"/>
          <w:color w:val="000000"/>
          <w:sz w:val="28"/>
        </w:rPr>
        <w:t>
      6) 4 процесс – сұранымды куәландыру (қол қою) үшін көрсетілетін қызметті алушының электрондық цифрлық қолтаңба тіркеу куәлігін таңдауы;</w:t>
      </w:r>
    </w:p>
    <w:bookmarkEnd w:id="321"/>
    <w:bookmarkStart w:name="z388" w:id="322"/>
    <w:p>
      <w:pPr>
        <w:spacing w:after="0"/>
        <w:ind w:left="0"/>
        <w:jc w:val="both"/>
      </w:pPr>
      <w:r>
        <w:rPr>
          <w:rFonts w:ascii="Times New Roman"/>
          <w:b w:val="false"/>
          <w:i w:val="false"/>
          <w:color w:val="000000"/>
          <w:sz w:val="28"/>
        </w:rPr>
        <w:t xml:space="preserve">
      7) 2 шарт – порталда электрондық цифрлық қолтаңба тіркеу куәлігінің қолданылу мерзімін және кері қайтарылған (күші жойылған) тіркеу куәліктерінің тізімінде болмауын, сондай-ақ сұранымда көрсетілген жеке сәйкестендіру нөмірі/бизнес-сәйкестендіру нөмірі мен электрондық цифрлық қолтаңба тіркеу куәлігінде көрсетілген жеке сәйкестендіру нөмірі/бизнес-сәйкестендіру нөмірі арасындағы сәйкестендіру деректерінің сәйкестігін тексеру; </w:t>
      </w:r>
    </w:p>
    <w:bookmarkEnd w:id="322"/>
    <w:bookmarkStart w:name="z389" w:id="323"/>
    <w:p>
      <w:pPr>
        <w:spacing w:after="0"/>
        <w:ind w:left="0"/>
        <w:jc w:val="both"/>
      </w:pPr>
      <w:r>
        <w:rPr>
          <w:rFonts w:ascii="Times New Roman"/>
          <w:b w:val="false"/>
          <w:i w:val="false"/>
          <w:color w:val="000000"/>
          <w:sz w:val="28"/>
        </w:rPr>
        <w:t>
      8) 5 процесс – көрсетілетін қызметті алушының электрондық цифрлық қолтаңба түпнұсқалығының расталмауына байланысты сұратылатын қызметтен бас тарту туралы хабарламаны қалыптастыру;</w:t>
      </w:r>
    </w:p>
    <w:bookmarkEnd w:id="323"/>
    <w:bookmarkStart w:name="z390" w:id="324"/>
    <w:p>
      <w:pPr>
        <w:spacing w:after="0"/>
        <w:ind w:left="0"/>
        <w:jc w:val="both"/>
      </w:pPr>
      <w:r>
        <w:rPr>
          <w:rFonts w:ascii="Times New Roman"/>
          <w:b w:val="false"/>
          <w:i w:val="false"/>
          <w:color w:val="000000"/>
          <w:sz w:val="28"/>
        </w:rPr>
        <w:t>
      9) 6 процесс – қызмет көрсетуге сұранымның толтырылған нысанын (енгізілген деректерді) көрсетілетін қызмет алушының электрондық цифрлық қолтаңба арқылы куәландыру (қол қою);</w:t>
      </w:r>
    </w:p>
    <w:bookmarkEnd w:id="324"/>
    <w:bookmarkStart w:name="z391" w:id="325"/>
    <w:p>
      <w:pPr>
        <w:spacing w:after="0"/>
        <w:ind w:left="0"/>
        <w:jc w:val="both"/>
      </w:pPr>
      <w:r>
        <w:rPr>
          <w:rFonts w:ascii="Times New Roman"/>
          <w:b w:val="false"/>
          <w:i w:val="false"/>
          <w:color w:val="000000"/>
          <w:sz w:val="28"/>
        </w:rPr>
        <w:t>
      10) 7 процесс – электрондық құжатты (көрсетілетін қызметті алушының сұранымын) "Е-лицензиялау" мемлекеттік деректер қоры ақпараттық жүйесіне тіркеу және сұранымды "Е-лицензиялау" мемлекеттік деректер қоры ақпараттық жүйесіне өңдеу;</w:t>
      </w:r>
    </w:p>
    <w:bookmarkEnd w:id="325"/>
    <w:bookmarkStart w:name="z392" w:id="326"/>
    <w:p>
      <w:pPr>
        <w:spacing w:after="0"/>
        <w:ind w:left="0"/>
        <w:jc w:val="both"/>
      </w:pPr>
      <w:r>
        <w:rPr>
          <w:rFonts w:ascii="Times New Roman"/>
          <w:b w:val="false"/>
          <w:i w:val="false"/>
          <w:color w:val="000000"/>
          <w:sz w:val="28"/>
        </w:rPr>
        <w:t xml:space="preserve">
      11) 3 шарт – көрсетілетін қызметті беруші маманының көрсетілетін қызметті алушының қоса берген құжаттарынның Стандарттың 9 - тармағында көрсетілгендерге және қызмет көрсету негіздеріне сәйкестігін тексеруі (өңдеуі); </w:t>
      </w:r>
    </w:p>
    <w:bookmarkEnd w:id="326"/>
    <w:bookmarkStart w:name="z393" w:id="327"/>
    <w:p>
      <w:pPr>
        <w:spacing w:after="0"/>
        <w:ind w:left="0"/>
        <w:jc w:val="both"/>
      </w:pPr>
      <w:r>
        <w:rPr>
          <w:rFonts w:ascii="Times New Roman"/>
          <w:b w:val="false"/>
          <w:i w:val="false"/>
          <w:color w:val="000000"/>
          <w:sz w:val="28"/>
        </w:rPr>
        <w:t>
      12) 8 процесс – "Е-лицензиялау" мемлекеттік деректер қоры ақпараттық жүйесіне көрсетілетін қызметті алушының деректерінде бұзушылықтардың болуына байланысты сұратылған қызметтен бас тарту туралы хабарламаны қалыптастыру;</w:t>
      </w:r>
    </w:p>
    <w:bookmarkEnd w:id="327"/>
    <w:bookmarkStart w:name="z394" w:id="328"/>
    <w:p>
      <w:pPr>
        <w:spacing w:after="0"/>
        <w:ind w:left="0"/>
        <w:jc w:val="both"/>
      </w:pPr>
      <w:r>
        <w:rPr>
          <w:rFonts w:ascii="Times New Roman"/>
          <w:b w:val="false"/>
          <w:i w:val="false"/>
          <w:color w:val="000000"/>
          <w:sz w:val="28"/>
        </w:rPr>
        <w:t xml:space="preserve">
      13) 9 процесс - көрсетілетін қызметті алушының порталда қалыптастырылған қызмет нәтижесiн (шешімнің немесе мемлекеттік қызметті көрсетуден бас тарту туралы дәлелді жауаптың электрондық көшірмесі) алуы. Электрондық құжат көрсетілетін қызметті берушінің жауапты маманының электрондық цифрлық қолтаңба қолданумен қалыптастырылады. </w:t>
      </w:r>
    </w:p>
    <w:bookmarkEnd w:id="328"/>
    <w:bookmarkStart w:name="z395" w:id="329"/>
    <w:p>
      <w:pPr>
        <w:spacing w:after="0"/>
        <w:ind w:left="0"/>
        <w:jc w:val="both"/>
      </w:pPr>
      <w:r>
        <w:rPr>
          <w:rFonts w:ascii="Times New Roman"/>
          <w:b w:val="false"/>
          <w:i w:val="false"/>
          <w:color w:val="000000"/>
          <w:sz w:val="28"/>
        </w:rPr>
        <w:t>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көрсетілген қызметті берушілер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Регламенттің 4 қосымшасына сәйкес мемлекеттік қызмет көрсетудің бизнес-процестерінің анықтамалығында көрсетіледі. Мемлекеттік көрсетілетін қызметінің бизнес-процесс анықтамалығы Жамбыл облысы әкімдігінің интернет-ресурсында (http//www.zhambyl.gov.kz) орналастырылады.</w:t>
      </w:r>
    </w:p>
    <w:bookmarkEnd w:id="329"/>
    <w:bookmarkStart w:name="z396" w:id="330"/>
    <w:p>
      <w:pPr>
        <w:spacing w:after="0"/>
        <w:ind w:left="0"/>
        <w:jc w:val="both"/>
      </w:pPr>
      <w:r>
        <w:rPr>
          <w:rFonts w:ascii="Times New Roman"/>
          <w:b w:val="false"/>
          <w:i w:val="false"/>
          <w:color w:val="000000"/>
          <w:sz w:val="28"/>
        </w:rPr>
        <w:t xml:space="preserve">
      "Іздестіру жұмыстарын жүргізу үшін </w:t>
      </w:r>
      <w:r>
        <w:br/>
      </w:r>
      <w:r>
        <w:rPr>
          <w:rFonts w:ascii="Times New Roman"/>
          <w:b w:val="false"/>
          <w:i w:val="false"/>
          <w:color w:val="000000"/>
          <w:sz w:val="28"/>
        </w:rPr>
        <w:t xml:space="preserve">жер учаскелерін пайдалануға рұқсат </w:t>
      </w:r>
      <w:r>
        <w:br/>
      </w:r>
      <w:r>
        <w:rPr>
          <w:rFonts w:ascii="Times New Roman"/>
          <w:b w:val="false"/>
          <w:i w:val="false"/>
          <w:color w:val="000000"/>
          <w:sz w:val="28"/>
        </w:rPr>
        <w:t xml:space="preserve">беру" мемлекеттік көрсетілетін </w:t>
      </w:r>
      <w:r>
        <w:br/>
      </w:r>
      <w:r>
        <w:rPr>
          <w:rFonts w:ascii="Times New Roman"/>
          <w:b w:val="false"/>
          <w:i w:val="false"/>
          <w:color w:val="000000"/>
          <w:sz w:val="28"/>
        </w:rPr>
        <w:t xml:space="preserve">қызмет регламентіне 1 қосымша </w:t>
      </w:r>
    </w:p>
    <w:bookmarkEnd w:id="330"/>
    <w:bookmarkStart w:name="z397" w:id="331"/>
    <w:p>
      <w:pPr>
        <w:spacing w:after="0"/>
        <w:ind w:left="0"/>
        <w:jc w:val="left"/>
      </w:pPr>
      <w:r>
        <w:rPr>
          <w:rFonts w:ascii="Times New Roman"/>
          <w:b/>
          <w:i w:val="false"/>
          <w:color w:val="000000"/>
        </w:rPr>
        <w:t xml:space="preserve"> Мемлекеттік корпорация арқылы мемлекеттік қызмет көрсетуге</w:t>
      </w:r>
      <w:r>
        <w:br/>
      </w:r>
      <w:r>
        <w:rPr>
          <w:rFonts w:ascii="Times New Roman"/>
          <w:b/>
          <w:i w:val="false"/>
          <w:color w:val="000000"/>
        </w:rPr>
        <w:t>тартылған ақпараттық жүйелердің функционалдық өзара іс-қимылдарының</w:t>
      </w:r>
      <w:r>
        <w:br/>
      </w:r>
      <w:r>
        <w:rPr>
          <w:rFonts w:ascii="Times New Roman"/>
          <w:b/>
          <w:i w:val="false"/>
          <w:color w:val="000000"/>
        </w:rPr>
        <w:t>№ 1 диаграммасы</w:t>
      </w:r>
    </w:p>
    <w:bookmarkEnd w:id="331"/>
    <w:bookmarkStart w:name="z398" w:id="332"/>
    <w:p>
      <w:pPr>
        <w:spacing w:after="0"/>
        <w:ind w:left="0"/>
        <w:jc w:val="both"/>
      </w:pPr>
      <w:r>
        <w:rPr>
          <w:rFonts w:ascii="Times New Roman"/>
          <w:b w:val="false"/>
          <w:i w:val="false"/>
          <w:color w:val="000000"/>
          <w:sz w:val="28"/>
        </w:rPr>
        <w:t xml:space="preserve">
      </w:t>
      </w:r>
    </w:p>
    <w:bookmarkEnd w:id="332"/>
    <w:p>
      <w:pPr>
        <w:spacing w:after="0"/>
        <w:ind w:left="0"/>
        <w:jc w:val="both"/>
      </w:pPr>
      <w:r>
        <w:drawing>
          <wp:inline distT="0" distB="0" distL="0" distR="0">
            <wp:extent cx="7810500" cy="351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51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"Іздестіру жұмыстарын жүргізу үшін </w:t>
            </w:r>
            <w:r>
              <w:br/>
            </w:r>
            <w:r>
              <w:rPr>
                <w:rFonts w:ascii="Times New Roman"/>
                <w:b w:val="false"/>
                <w:i w:val="false"/>
                <w:color w:val="000000"/>
                <w:sz w:val="20"/>
              </w:rPr>
              <w:t xml:space="preserve">жер учаскелерін пайдалануға рұқсат </w:t>
            </w:r>
            <w:r>
              <w:br/>
            </w:r>
            <w:r>
              <w:rPr>
                <w:rFonts w:ascii="Times New Roman"/>
                <w:b w:val="false"/>
                <w:i w:val="false"/>
                <w:color w:val="000000"/>
                <w:sz w:val="20"/>
              </w:rPr>
              <w:t xml:space="preserve">беру" мемлекеттік көрсетілетін </w:t>
            </w:r>
            <w:r>
              <w:br/>
            </w:r>
            <w:r>
              <w:rPr>
                <w:rFonts w:ascii="Times New Roman"/>
                <w:b w:val="false"/>
                <w:i w:val="false"/>
                <w:color w:val="000000"/>
                <w:sz w:val="20"/>
              </w:rPr>
              <w:t>қызмет регламентіне 2 қосымша</w:t>
            </w:r>
          </w:p>
        </w:tc>
      </w:tr>
    </w:tbl>
    <w:bookmarkStart w:name="z400" w:id="333"/>
    <w:p>
      <w:pPr>
        <w:spacing w:after="0"/>
        <w:ind w:left="0"/>
        <w:jc w:val="left"/>
      </w:pPr>
      <w:r>
        <w:rPr>
          <w:rFonts w:ascii="Times New Roman"/>
          <w:b/>
          <w:i w:val="false"/>
          <w:color w:val="000000"/>
        </w:rPr>
        <w:t xml:space="preserve"> Көрсетілетін қызмет беруші арқылы мемлекеттік қызмет көрсетуге тартылған </w:t>
      </w:r>
      <w:r>
        <w:br/>
      </w:r>
      <w:r>
        <w:rPr>
          <w:rFonts w:ascii="Times New Roman"/>
          <w:b/>
          <w:i w:val="false"/>
          <w:color w:val="000000"/>
        </w:rPr>
        <w:t>ақпараттық жүйелердің функционалдық өзара іс-қимылының № 2 диаграммасы</w:t>
      </w:r>
    </w:p>
    <w:bookmarkEnd w:id="333"/>
    <w:bookmarkStart w:name="z401" w:id="334"/>
    <w:p>
      <w:pPr>
        <w:spacing w:after="0"/>
        <w:ind w:left="0"/>
        <w:jc w:val="both"/>
      </w:pPr>
      <w:r>
        <w:rPr>
          <w:rFonts w:ascii="Times New Roman"/>
          <w:b w:val="false"/>
          <w:i w:val="false"/>
          <w:color w:val="ff0000"/>
          <w:sz w:val="28"/>
        </w:rPr>
        <w:t xml:space="preserve">
      Ескерту. 2 – қосымша алынып тасталды – Жамбыл облысы әкімдігінің 03.06.2019 </w:t>
      </w:r>
      <w:r>
        <w:rPr>
          <w:rFonts w:ascii="Times New Roman"/>
          <w:b w:val="false"/>
          <w:i w:val="false"/>
          <w:color w:val="ff0000"/>
          <w:sz w:val="28"/>
        </w:rPr>
        <w:t>№ 125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End w:id="3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"Іздестіру жұмыстарын жүргізу үшін</w:t>
            </w:r>
            <w:r>
              <w:br/>
            </w:r>
            <w:r>
              <w:rPr>
                <w:rFonts w:ascii="Times New Roman"/>
                <w:b w:val="false"/>
                <w:i w:val="false"/>
                <w:color w:val="000000"/>
                <w:sz w:val="20"/>
              </w:rPr>
              <w:t>жер учаскелерін пайдалануға рұқсат</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 3 қосымша</w:t>
            </w:r>
          </w:p>
        </w:tc>
      </w:tr>
    </w:tbl>
    <w:bookmarkStart w:name="z403" w:id="335"/>
    <w:p>
      <w:pPr>
        <w:spacing w:after="0"/>
        <w:ind w:left="0"/>
        <w:jc w:val="left"/>
      </w:pPr>
      <w:r>
        <w:rPr>
          <w:rFonts w:ascii="Times New Roman"/>
          <w:b/>
          <w:i w:val="false"/>
          <w:color w:val="000000"/>
        </w:rPr>
        <w:t xml:space="preserve"> Портал арқылы мемлекеттік қызмет көрсетуге тартылған </w:t>
      </w:r>
      <w:r>
        <w:br/>
      </w:r>
      <w:r>
        <w:rPr>
          <w:rFonts w:ascii="Times New Roman"/>
          <w:b/>
          <w:i w:val="false"/>
          <w:color w:val="000000"/>
        </w:rPr>
        <w:t>ақпараттық жүйелердің функционалдық өзара іс-қимылының</w:t>
      </w:r>
      <w:r>
        <w:br/>
      </w:r>
      <w:r>
        <w:rPr>
          <w:rFonts w:ascii="Times New Roman"/>
          <w:b/>
          <w:i w:val="false"/>
          <w:color w:val="000000"/>
        </w:rPr>
        <w:t>№ 3 диаграммасы</w:t>
      </w:r>
    </w:p>
    <w:bookmarkEnd w:id="335"/>
    <w:bookmarkStart w:name="z404" w:id="336"/>
    <w:p>
      <w:pPr>
        <w:spacing w:after="0"/>
        <w:ind w:left="0"/>
        <w:jc w:val="both"/>
      </w:pPr>
      <w:r>
        <w:rPr>
          <w:rFonts w:ascii="Times New Roman"/>
          <w:b w:val="false"/>
          <w:i w:val="false"/>
          <w:color w:val="000000"/>
          <w:sz w:val="28"/>
        </w:rPr>
        <w:t xml:space="preserve">
      </w:t>
      </w:r>
    </w:p>
    <w:bookmarkEnd w:id="336"/>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5" w:id="337"/>
    <w:p>
      <w:pPr>
        <w:spacing w:after="0"/>
        <w:ind w:left="0"/>
        <w:jc w:val="left"/>
      </w:pPr>
      <w:r>
        <w:rPr>
          <w:rFonts w:ascii="Times New Roman"/>
          <w:b/>
          <w:i w:val="false"/>
          <w:color w:val="000000"/>
        </w:rPr>
        <w:t xml:space="preserve"> Шартты белгілер:</w:t>
      </w:r>
    </w:p>
    <w:bookmarkEnd w:id="337"/>
    <w:bookmarkStart w:name="z406" w:id="338"/>
    <w:p>
      <w:pPr>
        <w:spacing w:after="0"/>
        <w:ind w:left="0"/>
        <w:jc w:val="both"/>
      </w:pPr>
      <w:r>
        <w:rPr>
          <w:rFonts w:ascii="Times New Roman"/>
          <w:b w:val="false"/>
          <w:i w:val="false"/>
          <w:color w:val="000000"/>
          <w:sz w:val="28"/>
        </w:rPr>
        <w:t xml:space="preserve">
      </w:t>
      </w:r>
    </w:p>
    <w:bookmarkEnd w:id="338"/>
    <w:p>
      <w:pPr>
        <w:spacing w:after="0"/>
        <w:ind w:left="0"/>
        <w:jc w:val="both"/>
      </w:pPr>
      <w:r>
        <w:drawing>
          <wp:inline distT="0" distB="0" distL="0" distR="0">
            <wp:extent cx="47625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4762500" cy="420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"Іздестіру жұмыстарын жүргізу үшін жер</w:t>
            </w:r>
            <w:r>
              <w:br/>
            </w:r>
            <w:r>
              <w:rPr>
                <w:rFonts w:ascii="Times New Roman"/>
                <w:b w:val="false"/>
                <w:i w:val="false"/>
                <w:color w:val="000000"/>
                <w:sz w:val="20"/>
              </w:rPr>
              <w:t>учаскелерін пайдалануға рұқсат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4-қосымша</w:t>
            </w:r>
          </w:p>
        </w:tc>
      </w:tr>
    </w:tbl>
    <w:p>
      <w:pPr>
        <w:spacing w:after="0"/>
        <w:ind w:left="0"/>
        <w:jc w:val="left"/>
      </w:pPr>
      <w:r>
        <w:rPr>
          <w:rFonts w:ascii="Times New Roman"/>
          <w:b/>
          <w:i w:val="false"/>
          <w:color w:val="000000"/>
        </w:rPr>
        <w:t xml:space="preserve"> Мемлекеттік қызметін көрсетудің бизнес-процестерінің анықтамалығы</w:t>
      </w:r>
    </w:p>
    <w:p>
      <w:pPr>
        <w:spacing w:after="0"/>
        <w:ind w:left="0"/>
        <w:jc w:val="both"/>
      </w:pPr>
      <w:r>
        <w:rPr>
          <w:rFonts w:ascii="Times New Roman"/>
          <w:b w:val="false"/>
          <w:i w:val="false"/>
          <w:color w:val="ff0000"/>
          <w:sz w:val="28"/>
        </w:rPr>
        <w:t xml:space="preserve">
      Ескерту. 4 – қосымша жаңа редакцияда – Жамбыл облысы әкімдігінің 03.06.2019 </w:t>
      </w:r>
      <w:r>
        <w:rPr>
          <w:rFonts w:ascii="Times New Roman"/>
          <w:b w:val="false"/>
          <w:i w:val="false"/>
          <w:color w:val="ff0000"/>
          <w:sz w:val="28"/>
        </w:rPr>
        <w:t>№ 125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p>
      <w:pPr>
        <w:spacing w:after="0"/>
        <w:ind w:left="0"/>
        <w:jc w:val="both"/>
      </w:pPr>
      <w:r>
        <w:rPr>
          <w:rFonts w:ascii="Times New Roman"/>
          <w:b w:val="false"/>
          <w:i w:val="false"/>
          <w:color w:val="000000"/>
          <w:sz w:val="28"/>
        </w:rPr>
        <w:t>
      1. Мемлекеттік корпорация арқылы мемлекеттік қызмет көрсету кезінде</w:t>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Электронды үкімет портал арқылы мемлекеттік қызмет көрсету кезінде</w:t>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485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85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67691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769100" cy="215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2016 жылғы "04" наурыздағы</w:t>
            </w:r>
            <w:r>
              <w:br/>
            </w:r>
            <w:r>
              <w:rPr>
                <w:rFonts w:ascii="Times New Roman"/>
                <w:b w:val="false"/>
                <w:i w:val="false"/>
                <w:color w:val="000000"/>
                <w:sz w:val="20"/>
              </w:rPr>
              <w:t>№ 79 қаулысымен бекітілген</w:t>
            </w:r>
          </w:p>
        </w:tc>
      </w:tr>
    </w:tbl>
    <w:bookmarkStart w:name="z418" w:id="339"/>
    <w:p>
      <w:pPr>
        <w:spacing w:after="0"/>
        <w:ind w:left="0"/>
        <w:jc w:val="left"/>
      </w:pPr>
      <w:r>
        <w:rPr>
          <w:rFonts w:ascii="Times New Roman"/>
          <w:b/>
          <w:i w:val="false"/>
          <w:color w:val="000000"/>
        </w:rPr>
        <w:t xml:space="preserve"> "Суармалы егістікті алқаптардың суарылмайтын түріне ауыстыруға</w:t>
      </w:r>
      <w:r>
        <w:br/>
      </w:r>
      <w:r>
        <w:rPr>
          <w:rFonts w:ascii="Times New Roman"/>
          <w:b/>
          <w:i w:val="false"/>
          <w:color w:val="000000"/>
        </w:rPr>
        <w:t xml:space="preserve"> рұқсат беру" мемлекеттік көрсетілетін қызмет регламенті</w:t>
      </w:r>
    </w:p>
    <w:bookmarkEnd w:id="339"/>
    <w:bookmarkStart w:name="z419" w:id="340"/>
    <w:p>
      <w:pPr>
        <w:spacing w:after="0"/>
        <w:ind w:left="0"/>
        <w:jc w:val="both"/>
      </w:pPr>
      <w:r>
        <w:rPr>
          <w:rFonts w:ascii="Times New Roman"/>
          <w:b w:val="false"/>
          <w:i w:val="false"/>
          <w:color w:val="ff0000"/>
          <w:sz w:val="28"/>
        </w:rPr>
        <w:t xml:space="preserve">
      Ескерту. Регламент алынып тасталды - Жамбыл облысы әкімдігінің 13.11.2019 </w:t>
      </w:r>
      <w:r>
        <w:rPr>
          <w:rFonts w:ascii="Times New Roman"/>
          <w:b w:val="false"/>
          <w:i w:val="false"/>
          <w:color w:val="ff0000"/>
          <w:sz w:val="28"/>
        </w:rPr>
        <w:t>№ 256</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End w:id="3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2016 жылғы "04" наурыздағы</w:t>
            </w:r>
            <w:r>
              <w:br/>
            </w:r>
            <w:r>
              <w:rPr>
                <w:rFonts w:ascii="Times New Roman"/>
                <w:b w:val="false"/>
                <w:i w:val="false"/>
                <w:color w:val="000000"/>
                <w:sz w:val="20"/>
              </w:rPr>
              <w:t>№ 79 қаулысымен бекітілген</w:t>
            </w:r>
          </w:p>
        </w:tc>
      </w:tr>
    </w:tbl>
    <w:bookmarkStart w:name="z532" w:id="341"/>
    <w:p>
      <w:pPr>
        <w:spacing w:after="0"/>
        <w:ind w:left="0"/>
        <w:jc w:val="left"/>
      </w:pPr>
      <w:r>
        <w:rPr>
          <w:rFonts w:ascii="Times New Roman"/>
          <w:b/>
          <w:i w:val="false"/>
          <w:color w:val="000000"/>
        </w:rPr>
        <w:t xml:space="preserve"> "Ауыл шаруашылығы алқаптарын бір түрден екінші түрге ауыстыруға түпкілікті шешім беру" мемлекеттік көрсетілетін қызмет регламенті" мемлекеттік көрсетілетін қызмет регламенті</w:t>
      </w:r>
    </w:p>
    <w:bookmarkEnd w:id="341"/>
    <w:bookmarkStart w:name="z533" w:id="342"/>
    <w:p>
      <w:pPr>
        <w:spacing w:after="0"/>
        <w:ind w:left="0"/>
        <w:jc w:val="both"/>
      </w:pPr>
      <w:r>
        <w:rPr>
          <w:rFonts w:ascii="Times New Roman"/>
          <w:b w:val="false"/>
          <w:i w:val="false"/>
          <w:color w:val="ff0000"/>
          <w:sz w:val="28"/>
        </w:rPr>
        <w:t xml:space="preserve">
      Ескерту. Регламент тақырыбы жаңа редакцияда - Жамбыл облысы әкімдігінің 13.11.2019 </w:t>
      </w:r>
      <w:r>
        <w:rPr>
          <w:rFonts w:ascii="Times New Roman"/>
          <w:b w:val="false"/>
          <w:i w:val="false"/>
          <w:color w:val="ff0000"/>
          <w:sz w:val="28"/>
        </w:rPr>
        <w:t>№ 256</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End w:id="342"/>
    <w:p>
      <w:pPr>
        <w:spacing w:after="0"/>
        <w:ind w:left="0"/>
        <w:jc w:val="left"/>
      </w:pPr>
      <w:r>
        <w:rPr>
          <w:rFonts w:ascii="Times New Roman"/>
          <w:b/>
          <w:i w:val="false"/>
          <w:color w:val="000000"/>
        </w:rPr>
        <w:t xml:space="preserve"> 1. Жалпы ережелер</w:t>
      </w:r>
    </w:p>
    <w:bookmarkStart w:name="z534" w:id="343"/>
    <w:p>
      <w:pPr>
        <w:spacing w:after="0"/>
        <w:ind w:left="0"/>
        <w:jc w:val="both"/>
      </w:pPr>
      <w:r>
        <w:rPr>
          <w:rFonts w:ascii="Times New Roman"/>
          <w:b w:val="false"/>
          <w:i w:val="false"/>
          <w:color w:val="000000"/>
          <w:sz w:val="28"/>
        </w:rPr>
        <w:t xml:space="preserve">
      1. "Ауыл шаруашылығы алқаптарын бір түрден екінші түрге ауыстыруға рұқсат беру" мемлекеттік көрсетілетін қызметті (бұдан әрі – мемлекеттік көрсетілетін қызмет) ауданның жергілікті атқарушы органы (бұдан әрі – көрсетілетін қызметті беруші) "Жер қатынастары саласында мемлекеттік көрсетілетін қызметтер стандарттарын бекіту туралы" Қазақстан Республикасы Ұлттық экономика министрінің міндетін атқарушының 2015 жылғы 27 наурыздағы </w:t>
      </w:r>
      <w:r>
        <w:rPr>
          <w:rFonts w:ascii="Times New Roman"/>
          <w:b w:val="false"/>
          <w:i w:val="false"/>
          <w:color w:val="000000"/>
          <w:sz w:val="28"/>
        </w:rPr>
        <w:t>№ 271</w:t>
      </w:r>
      <w:r>
        <w:rPr>
          <w:rFonts w:ascii="Times New Roman"/>
          <w:b w:val="false"/>
          <w:i w:val="false"/>
          <w:color w:val="000000"/>
          <w:sz w:val="28"/>
        </w:rPr>
        <w:t xml:space="preserve"> бұйрығымен бекітілген "Ауыл шаруашылығы алқаптарын бір түрден екінші түрге ауыстыруға түпкілікті шешім беру" мемлекеттік көрсетілетін қызмет стандартына (Нормативтік құқықтық актілердің мемлекеттік тіркеу тізілімінде </w:t>
      </w:r>
      <w:r>
        <w:rPr>
          <w:rFonts w:ascii="Times New Roman"/>
          <w:b w:val="false"/>
          <w:i w:val="false"/>
          <w:color w:val="000000"/>
          <w:sz w:val="28"/>
        </w:rPr>
        <w:t>№ 11052</w:t>
      </w:r>
      <w:r>
        <w:rPr>
          <w:rFonts w:ascii="Times New Roman"/>
          <w:b w:val="false"/>
          <w:i w:val="false"/>
          <w:color w:val="000000"/>
          <w:sz w:val="28"/>
        </w:rPr>
        <w:t xml:space="preserve"> тіркелген) (бұдан әрі - Стандарт) сәйкес көрсетеді. </w:t>
      </w:r>
    </w:p>
    <w:bookmarkEnd w:id="343"/>
    <w:bookmarkStart w:name="z536" w:id="344"/>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 "Азаматтарға арналған үкімет" мемлекеттік корпорациясы (бұдан әрі – Мемлекеттік корпорация) арқылы жүзеге асырылады.</w:t>
      </w:r>
    </w:p>
    <w:bookmarkEnd w:id="3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 – тармаққа өзгерістер енгізілді – Жамбыл облысы әкімдігінің 03.06.2019 </w:t>
      </w:r>
      <w:r>
        <w:rPr>
          <w:rFonts w:ascii="Times New Roman"/>
          <w:b w:val="false"/>
          <w:i w:val="false"/>
          <w:color w:val="000000"/>
          <w:sz w:val="28"/>
        </w:rPr>
        <w:t>№ 125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13.11.2019 </w:t>
      </w:r>
      <w:r>
        <w:rPr>
          <w:rFonts w:ascii="Times New Roman"/>
          <w:b w:val="false"/>
          <w:i w:val="false"/>
          <w:color w:val="000000"/>
          <w:sz w:val="28"/>
        </w:rPr>
        <w:t>№ 256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Мемлекеттік қызметті көрсету нысаны: қағаз түрінде.</w:t>
      </w:r>
    </w:p>
    <w:bookmarkStart w:name="z537" w:id="345"/>
    <w:p>
      <w:pPr>
        <w:spacing w:after="0"/>
        <w:ind w:left="0"/>
        <w:jc w:val="both"/>
      </w:pPr>
      <w:r>
        <w:rPr>
          <w:rFonts w:ascii="Times New Roman"/>
          <w:b w:val="false"/>
          <w:i w:val="false"/>
          <w:color w:val="000000"/>
          <w:sz w:val="28"/>
        </w:rPr>
        <w:t>
      3. Мемлекеттiк қызметті көрсету нәтижесі – көрсетілетін қызметті берушінің ауыл шаруашылығы алқаптарын бір түрден екінші түрге ауыстыру туралы рұқсаты немесе Стандарттың 10-тармағында көзделген негіздер бойынша мемлекеттік қызметті көрсетуден бас тарту туралы уәжді жауап.</w:t>
      </w:r>
    </w:p>
    <w:bookmarkEnd w:id="345"/>
    <w:bookmarkStart w:name="z538" w:id="346"/>
    <w:p>
      <w:pPr>
        <w:spacing w:after="0"/>
        <w:ind w:left="0"/>
        <w:jc w:val="both"/>
      </w:pPr>
      <w:r>
        <w:rPr>
          <w:rFonts w:ascii="Times New Roman"/>
          <w:b w:val="false"/>
          <w:i w:val="false"/>
          <w:color w:val="000000"/>
          <w:sz w:val="28"/>
        </w:rPr>
        <w:t>
      Мемлекеттік қызметті көрсету нәтижесін беру нысаны: қағаз түрінде.</w:t>
      </w:r>
    </w:p>
    <w:bookmarkEnd w:id="3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 – тармаққа өзгерістер енгізілді – Жамбыл облысы әкімдігінің 03.06.2019 </w:t>
      </w:r>
      <w:r>
        <w:rPr>
          <w:rFonts w:ascii="Times New Roman"/>
          <w:b w:val="false"/>
          <w:i w:val="false"/>
          <w:color w:val="000000"/>
          <w:sz w:val="28"/>
        </w:rPr>
        <w:t>№ 125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539" w:id="347"/>
    <w:p>
      <w:pPr>
        <w:spacing w:after="0"/>
        <w:ind w:left="0"/>
        <w:jc w:val="left"/>
      </w:pPr>
      <w:r>
        <w:rPr>
          <w:rFonts w:ascii="Times New Roman"/>
          <w:b/>
          <w:i w:val="false"/>
          <w:color w:val="000000"/>
        </w:rPr>
        <w:t xml:space="preserve"> 2. Мемлекеттiк қызмет көрсету процесiнде көрсетiлетiн қызметтi берушiнiң құрылымдық бөлiмшелерiнiң (қызметкерлерiнiң) iс-қимыл тәртiбiн сипаттау </w:t>
      </w:r>
    </w:p>
    <w:bookmarkEnd w:id="347"/>
    <w:bookmarkStart w:name="z540" w:id="348"/>
    <w:p>
      <w:pPr>
        <w:spacing w:after="0"/>
        <w:ind w:left="0"/>
        <w:jc w:val="both"/>
      </w:pPr>
      <w:r>
        <w:rPr>
          <w:rFonts w:ascii="Times New Roman"/>
          <w:b w:val="false"/>
          <w:i w:val="false"/>
          <w:color w:val="000000"/>
          <w:sz w:val="28"/>
        </w:rPr>
        <w:t xml:space="preserve">
      4. Мемлекеттік қызмет көрсету бойынша рәсiмдi (iс-қимылды) бастауға Стандарттың 1 – қосымшадағы нысан бойынша қызмет алушының (не сенімхат бойынша оның өкілінің) өтініші негіз болып табылады. </w:t>
      </w:r>
    </w:p>
    <w:bookmarkEnd w:id="348"/>
    <w:bookmarkStart w:name="z541" w:id="349"/>
    <w:p>
      <w:pPr>
        <w:spacing w:after="0"/>
        <w:ind w:left="0"/>
        <w:jc w:val="both"/>
      </w:pPr>
      <w:r>
        <w:rPr>
          <w:rFonts w:ascii="Times New Roman"/>
          <w:b w:val="false"/>
          <w:i w:val="false"/>
          <w:color w:val="000000"/>
          <w:sz w:val="28"/>
        </w:rPr>
        <w:t>
      5. Мемлекеттік қызмет көрсету процесінің құрамына кіретін рәсiмнің (iс-қимылдың) мазмұны, орындалу ұзақтығы:</w:t>
      </w:r>
    </w:p>
    <w:bookmarkEnd w:id="349"/>
    <w:bookmarkStart w:name="z542" w:id="350"/>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1-іс-қимыл - Мемлекеттік корпорация ұсынған құжаттарды қабылдау және тіркеу. Көрсетілетін қызметті алушы (не сенімхат бойынша оның өкілі) Мемлекеттік корпорацияға Стандарттың 9-тармағына сәйкес құжаттарды ұсынады.</w:t>
      </w:r>
    </w:p>
    <w:bookmarkEnd w:id="350"/>
    <w:bookmarkStart w:name="z546" w:id="351"/>
    <w:p>
      <w:pPr>
        <w:spacing w:after="0"/>
        <w:ind w:left="0"/>
        <w:jc w:val="both"/>
      </w:pPr>
      <w:r>
        <w:rPr>
          <w:rFonts w:ascii="Times New Roman"/>
          <w:b w:val="false"/>
          <w:i w:val="false"/>
          <w:color w:val="000000"/>
          <w:sz w:val="28"/>
        </w:rPr>
        <w:t>
      2) 2-іс-қимыл – көрсетілетін қызметті беруші басшылығының көрсетілетін қызметті алушының ұсынған құжаттарымен танысуы және маманды айқындауы. Орындалу ұзақтығы – 2 (екі) сағат ішінде;</w:t>
      </w:r>
    </w:p>
    <w:bookmarkEnd w:id="351"/>
    <w:bookmarkStart w:name="z547" w:id="352"/>
    <w:p>
      <w:pPr>
        <w:spacing w:after="0"/>
        <w:ind w:left="0"/>
        <w:jc w:val="both"/>
      </w:pPr>
      <w:r>
        <w:rPr>
          <w:rFonts w:ascii="Times New Roman"/>
          <w:b w:val="false"/>
          <w:i w:val="false"/>
          <w:color w:val="000000"/>
          <w:sz w:val="28"/>
        </w:rPr>
        <w:t>
      3) 3-іс-қимыл - көрсетілетін қызметті беруші маманының көрсетілетін қызметті алушының ұсынған құжаттарды тексеруі. Орындалу ұзақтығы – күнтізбелік 2 (екі) күн ішінде;</w:t>
      </w:r>
    </w:p>
    <w:bookmarkEnd w:id="352"/>
    <w:bookmarkStart w:name="z548" w:id="353"/>
    <w:p>
      <w:pPr>
        <w:spacing w:after="0"/>
        <w:ind w:left="0"/>
        <w:jc w:val="both"/>
      </w:pPr>
      <w:r>
        <w:rPr>
          <w:rFonts w:ascii="Times New Roman"/>
          <w:b w:val="false"/>
          <w:i w:val="false"/>
          <w:color w:val="000000"/>
          <w:sz w:val="28"/>
        </w:rPr>
        <w:t>
      4) 4-іс-қимыл - көрсетілетін қызметті беруші маманының көрсетілетін қызметті алушы ұсынған құжаттарды аудандық ауыл және су шаруашылығы органдарымен келісімдеуі. Орындалу ұзақтығы – күнтізбелік 4 (төрт) күн ішінде;</w:t>
      </w:r>
    </w:p>
    <w:bookmarkEnd w:id="353"/>
    <w:bookmarkStart w:name="z549" w:id="354"/>
    <w:p>
      <w:pPr>
        <w:spacing w:after="0"/>
        <w:ind w:left="0"/>
        <w:jc w:val="both"/>
      </w:pPr>
      <w:r>
        <w:rPr>
          <w:rFonts w:ascii="Times New Roman"/>
          <w:b w:val="false"/>
          <w:i w:val="false"/>
          <w:color w:val="000000"/>
          <w:sz w:val="28"/>
        </w:rPr>
        <w:t xml:space="preserve">
      5) 5-іс-қимыл - көрсетілетін қызметті беруші маманының көрсетілетін қызметті алушының құжаттарын жинақтауы, оларды ауыл және су шаруашылығы органдарының ұсыныстарын есепке алып құрастырған өзінің қорытындысымен облыстың көрсетілетін қызметті берушіге жолдауы. Орындалу ұзақтығы – күнтізбелік 3 (үш) күн ішінде; </w:t>
      </w:r>
    </w:p>
    <w:bookmarkEnd w:id="354"/>
    <w:bookmarkStart w:name="z550" w:id="355"/>
    <w:p>
      <w:pPr>
        <w:spacing w:after="0"/>
        <w:ind w:left="0"/>
        <w:jc w:val="both"/>
      </w:pPr>
      <w:r>
        <w:rPr>
          <w:rFonts w:ascii="Times New Roman"/>
          <w:b w:val="false"/>
          <w:i w:val="false"/>
          <w:color w:val="000000"/>
          <w:sz w:val="28"/>
        </w:rPr>
        <w:t xml:space="preserve">
      6) 6-іс-қимыл - көрсетілетін қызметті беруші маманының ауыл шаруашылығы алқаптарын бір түрден екінші түрге ауыстыру бойынша ұсынылған материалдарды (бұдан әрі - материалдар) облыстық ауыл, су және қоршаған ортаны қорғау органдарымен келісімдеуі. Орындалу ұзақтығы – күнтізбелік 3 (үш) күн ішінде; </w:t>
      </w:r>
    </w:p>
    <w:bookmarkEnd w:id="355"/>
    <w:bookmarkStart w:name="z551" w:id="356"/>
    <w:p>
      <w:pPr>
        <w:spacing w:after="0"/>
        <w:ind w:left="0"/>
        <w:jc w:val="both"/>
      </w:pPr>
      <w:r>
        <w:rPr>
          <w:rFonts w:ascii="Times New Roman"/>
          <w:b w:val="false"/>
          <w:i w:val="false"/>
          <w:color w:val="000000"/>
          <w:sz w:val="28"/>
        </w:rPr>
        <w:t xml:space="preserve">
      7) 7-іс-қимыл – көрсетілетін қызметті беруші маманының материалдарды жинақтауы, қорытынды дайындауы және материалдарды ауданға түпкілікті шешім қабылдау үшін жолдайды. Орындалу ұзақтығы – күнтізбелік 3 (үш) күн ішінде; </w:t>
      </w:r>
    </w:p>
    <w:bookmarkEnd w:id="356"/>
    <w:bookmarkStart w:name="z552" w:id="357"/>
    <w:p>
      <w:pPr>
        <w:spacing w:after="0"/>
        <w:ind w:left="0"/>
        <w:jc w:val="both"/>
      </w:pPr>
      <w:r>
        <w:rPr>
          <w:rFonts w:ascii="Times New Roman"/>
          <w:b w:val="false"/>
          <w:i w:val="false"/>
          <w:color w:val="000000"/>
          <w:sz w:val="28"/>
        </w:rPr>
        <w:t>
      8) 8-іс-қимыл – көрсетілетін қызметті беруші маманы шешім жобасын дайындайды. Орындалу ұзақтығы - күнтізбелік 7 (жеті) күн ішінде;</w:t>
      </w:r>
    </w:p>
    <w:bookmarkEnd w:id="357"/>
    <w:bookmarkStart w:name="z553" w:id="358"/>
    <w:p>
      <w:pPr>
        <w:spacing w:after="0"/>
        <w:ind w:left="0"/>
        <w:jc w:val="both"/>
      </w:pPr>
      <w:r>
        <w:rPr>
          <w:rFonts w:ascii="Times New Roman"/>
          <w:b w:val="false"/>
          <w:i w:val="false"/>
          <w:color w:val="000000"/>
          <w:sz w:val="28"/>
        </w:rPr>
        <w:t>
      9) 9-іс-қимыл - көрсетілетін қызметті беруші маманы шешімді бекітуге ұсынады. Орындалу ұзақтығы - күнтізбелік 7 (жеті) күн ішінде;</w:t>
      </w:r>
    </w:p>
    <w:bookmarkEnd w:id="358"/>
    <w:bookmarkStart w:name="z554" w:id="359"/>
    <w:p>
      <w:pPr>
        <w:spacing w:after="0"/>
        <w:ind w:left="0"/>
        <w:jc w:val="both"/>
      </w:pPr>
      <w:r>
        <w:rPr>
          <w:rFonts w:ascii="Times New Roman"/>
          <w:b w:val="false"/>
          <w:i w:val="false"/>
          <w:color w:val="000000"/>
          <w:sz w:val="28"/>
        </w:rPr>
        <w:t>
      10) 10-іс-қимыл – көрсетілетін қызметті беруші кеңсесі көрсетілетін қызметті алушыға шешімі немесе мемлекеттік көрсетілетін қызметті беруден бас тарту туралы дәлелді жауапты береді. Орындалу ұзақтығы – күнтізбелік 1 (бір) күн ішінде.</w:t>
      </w:r>
    </w:p>
    <w:bookmarkEnd w:id="3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 – тармаққа өзгерістер енгізілді – Жамбыл облысы әкімдігінің 03.06.2019 </w:t>
      </w:r>
      <w:r>
        <w:rPr>
          <w:rFonts w:ascii="Times New Roman"/>
          <w:b w:val="false"/>
          <w:i w:val="false"/>
          <w:color w:val="000000"/>
          <w:sz w:val="28"/>
        </w:rPr>
        <w:t>№ 125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555" w:id="360"/>
    <w:p>
      <w:pPr>
        <w:spacing w:after="0"/>
        <w:ind w:left="0"/>
        <w:jc w:val="both"/>
      </w:pPr>
      <w:r>
        <w:rPr>
          <w:rFonts w:ascii="Times New Roman"/>
          <w:b w:val="false"/>
          <w:i w:val="false"/>
          <w:color w:val="000000"/>
          <w:sz w:val="28"/>
        </w:rPr>
        <w:t xml:space="preserve">
      6. Осы Регламенттің 5-тармағында көрсетілген 1-ші іс-қимыл бойынша көрсетілетін мемлекеттiк қызмет рәсiмінің (iс-қимылының) нәтижесi тіркелген құжаттар болып табылады, олар осы Регламенттің 5-тармағында көрсетілген 2-ші іс-қимылды орындауды бастау үшiн негiз болады. </w:t>
      </w:r>
    </w:p>
    <w:bookmarkEnd w:id="360"/>
    <w:bookmarkStart w:name="z556" w:id="361"/>
    <w:p>
      <w:pPr>
        <w:spacing w:after="0"/>
        <w:ind w:left="0"/>
        <w:jc w:val="both"/>
      </w:pPr>
      <w:r>
        <w:rPr>
          <w:rFonts w:ascii="Times New Roman"/>
          <w:b w:val="false"/>
          <w:i w:val="false"/>
          <w:color w:val="000000"/>
          <w:sz w:val="28"/>
        </w:rPr>
        <w:t>
      Осы Регламенттің 5-тармағында көрсетілген 2-ші іс-қимыл бойынша көрсетілетін мемлекеттiк қызмет рәсiмінің (iс-қимылының) нәтижесi маманды</w:t>
      </w:r>
    </w:p>
    <w:bookmarkEnd w:id="361"/>
    <w:bookmarkStart w:name="z557" w:id="362"/>
    <w:p>
      <w:pPr>
        <w:spacing w:after="0"/>
        <w:ind w:left="0"/>
        <w:jc w:val="both"/>
      </w:pPr>
      <w:r>
        <w:rPr>
          <w:rFonts w:ascii="Times New Roman"/>
          <w:b w:val="false"/>
          <w:i w:val="false"/>
          <w:color w:val="000000"/>
          <w:sz w:val="28"/>
        </w:rPr>
        <w:t>
      айқындау туралы бұрыштама болып табылады, ол осы Регламенттің 5-тармағында көрсетілген 3-ші іс-қимылды орындауды бастау үшiн негiз болады.</w:t>
      </w:r>
    </w:p>
    <w:bookmarkEnd w:id="362"/>
    <w:bookmarkStart w:name="z558" w:id="363"/>
    <w:p>
      <w:pPr>
        <w:spacing w:after="0"/>
        <w:ind w:left="0"/>
        <w:jc w:val="both"/>
      </w:pPr>
      <w:r>
        <w:rPr>
          <w:rFonts w:ascii="Times New Roman"/>
          <w:b w:val="false"/>
          <w:i w:val="false"/>
          <w:color w:val="000000"/>
          <w:sz w:val="28"/>
        </w:rPr>
        <w:t xml:space="preserve">
      Осы Регламенттің 5-тармағында көрсетілген 3-ші іс-қимыл бойынша мемлекеттiк көрсетілетін қызмет рәсiмінің (iс-қимылының) нәтижесi көрсетілетін қызметті алушының құжаттарын келісімдеу бойынша дайындалған сұраным немесе мемлекеттік қызметті көрсетуден бас тарту туралы дәлелді жауап болып табылады, ол осы Регламенттің 5-тармағында көрсетілген 4-ші іс-қимылды орындауды бастау үшiн негiз болады. </w:t>
      </w:r>
    </w:p>
    <w:bookmarkEnd w:id="363"/>
    <w:bookmarkStart w:name="z559" w:id="364"/>
    <w:p>
      <w:pPr>
        <w:spacing w:after="0"/>
        <w:ind w:left="0"/>
        <w:jc w:val="both"/>
      </w:pPr>
      <w:r>
        <w:rPr>
          <w:rFonts w:ascii="Times New Roman"/>
          <w:b w:val="false"/>
          <w:i w:val="false"/>
          <w:color w:val="000000"/>
          <w:sz w:val="28"/>
        </w:rPr>
        <w:t xml:space="preserve">
      Осы Регламенттің 5-тармағында көрсетілген 4-ші іс-қимыл бойынша мемлекеттiк көрсетілетін қызмет рәсiмінің (iс-қимылының) нәтижесi көрсетілетін қызметті алушының құжаттарын келісімдеу бойынша немесе мемлекеттік қызметті көрсетуден бас тарту туралы дәлелді жауап болып табылады, ол осы Регламенттің 5-тармағында көрсетілген 5-ші іс-қимылды орындауды бастау үшiн негiз болады. </w:t>
      </w:r>
    </w:p>
    <w:bookmarkEnd w:id="364"/>
    <w:bookmarkStart w:name="z560" w:id="365"/>
    <w:p>
      <w:pPr>
        <w:spacing w:after="0"/>
        <w:ind w:left="0"/>
        <w:jc w:val="both"/>
      </w:pPr>
      <w:r>
        <w:rPr>
          <w:rFonts w:ascii="Times New Roman"/>
          <w:b w:val="false"/>
          <w:i w:val="false"/>
          <w:color w:val="000000"/>
          <w:sz w:val="28"/>
        </w:rPr>
        <w:t xml:space="preserve">
      Осы Регламенттің 5-тармағында көрсетілген 5-ші іс-қимыл бойынша мемлекеттiк көрсетілетін қызмет рәсiмінің (iс-қимылының) нәтижесi көрсетілетін қызметті берушіның қорытындысы болып табылады, ол осы Регламенттің 5-тармағында көрсетілген 6-шы іс-қимылды орындауды бастау үшiн негiз болады. </w:t>
      </w:r>
    </w:p>
    <w:bookmarkEnd w:id="365"/>
    <w:bookmarkStart w:name="z561" w:id="366"/>
    <w:p>
      <w:pPr>
        <w:spacing w:after="0"/>
        <w:ind w:left="0"/>
        <w:jc w:val="both"/>
      </w:pPr>
      <w:r>
        <w:rPr>
          <w:rFonts w:ascii="Times New Roman"/>
          <w:b w:val="false"/>
          <w:i w:val="false"/>
          <w:color w:val="000000"/>
          <w:sz w:val="28"/>
        </w:rPr>
        <w:t xml:space="preserve">
      Осы Регламенттің 5-тармағында көрсетілген 6-шы іс-қимыл бойынша мемлекеттiк көрсетілетін қызмет рәсiмінің (iс-қимылының) нәтижесi келісімдеу туралы немесе облыстық ауыл, су шаруашылығы және қоршаған ортаны қорғау органдарының келісуден бас тарту туралы жауабы болып табылады, ол осы Регламенттің 5-тармағында көрсетілген 7-ші іс-қимылды орындауды бастау үшiн негiз болады. </w:t>
      </w:r>
    </w:p>
    <w:bookmarkEnd w:id="366"/>
    <w:bookmarkStart w:name="z562" w:id="367"/>
    <w:p>
      <w:pPr>
        <w:spacing w:after="0"/>
        <w:ind w:left="0"/>
        <w:jc w:val="both"/>
      </w:pPr>
      <w:r>
        <w:rPr>
          <w:rFonts w:ascii="Times New Roman"/>
          <w:b w:val="false"/>
          <w:i w:val="false"/>
          <w:color w:val="000000"/>
          <w:sz w:val="28"/>
        </w:rPr>
        <w:t xml:space="preserve">
      Осы Регламенттің 5-тармағында көрсетілген 7-ші іс-қимыл бойынша мемлекеттiк көрсетілетін қызмет рәсiмінің (iс-қимылының) нәтижесi көрсетілетін қызметті берушіның қорытындысы болып табылады, ол осы Регламенттің 5-тармағында көрсетілген 8-ші іс-қимылды орындауды бастау үшiн негiз болады. </w:t>
      </w:r>
    </w:p>
    <w:bookmarkEnd w:id="367"/>
    <w:bookmarkStart w:name="z563" w:id="368"/>
    <w:p>
      <w:pPr>
        <w:spacing w:after="0"/>
        <w:ind w:left="0"/>
        <w:jc w:val="both"/>
      </w:pPr>
      <w:r>
        <w:rPr>
          <w:rFonts w:ascii="Times New Roman"/>
          <w:b w:val="false"/>
          <w:i w:val="false"/>
          <w:color w:val="000000"/>
          <w:sz w:val="28"/>
        </w:rPr>
        <w:t xml:space="preserve">
      Осы Регламенттің 5-тармағында көрсетілген 8-ші іс-қимыл бойынша мемлекеттiк көрсетілетін қызмет рәсiмінің (iс-қимылының) нәтижесi ауданның (облыстық маңызы бар қаланың) маманы шешім жобасын дайындау болып табылады, ол осы Регламенттің 5-тармағында көрсетілген 9-шы іс-қимылды орындауды бастау үшiн негiз болады. </w:t>
      </w:r>
    </w:p>
    <w:bookmarkEnd w:id="368"/>
    <w:bookmarkStart w:name="z564" w:id="369"/>
    <w:p>
      <w:pPr>
        <w:spacing w:after="0"/>
        <w:ind w:left="0"/>
        <w:jc w:val="both"/>
      </w:pPr>
      <w:r>
        <w:rPr>
          <w:rFonts w:ascii="Times New Roman"/>
          <w:b w:val="false"/>
          <w:i w:val="false"/>
          <w:color w:val="000000"/>
          <w:sz w:val="28"/>
        </w:rPr>
        <w:t xml:space="preserve">
      Осы Регламенттің 5-тармағында көрсетілген 9-шы іс-қимыл бойынша мемлекеттiк көрсетілетін қызмет рәсiмінің (iс-қимылының) нәтижесi шешім бекітуге ұсынатын болып табылады, ол осы Регламенттің 5-тармағында көрсетілген 10-шы іс-қимылды орындауды бастау үшiн негiз болады. </w:t>
      </w:r>
    </w:p>
    <w:bookmarkEnd w:id="369"/>
    <w:bookmarkStart w:name="z565" w:id="370"/>
    <w:p>
      <w:pPr>
        <w:spacing w:after="0"/>
        <w:ind w:left="0"/>
        <w:jc w:val="both"/>
      </w:pPr>
      <w:r>
        <w:rPr>
          <w:rFonts w:ascii="Times New Roman"/>
          <w:b w:val="false"/>
          <w:i w:val="false"/>
          <w:color w:val="000000"/>
          <w:sz w:val="28"/>
        </w:rPr>
        <w:t xml:space="preserve">
      Осы Регламенттің 5-тармағында көрсетілген 10-шы іс-қимыл бойынша мемлекеттiк көрсетілетін қызмет рәсiмінің (iс-қимылының) нәтижесi шешім немесе мемлекеттік қызметті көрсетуден бас тарту туралы дәлелді жауапты беру болып табылады. </w:t>
      </w:r>
    </w:p>
    <w:bookmarkEnd w:id="370"/>
    <w:bookmarkStart w:name="z566" w:id="371"/>
    <w:p>
      <w:pPr>
        <w:spacing w:after="0"/>
        <w:ind w:left="0"/>
        <w:jc w:val="left"/>
      </w:pPr>
      <w:r>
        <w:rPr>
          <w:rFonts w:ascii="Times New Roman"/>
          <w:b/>
          <w:i w:val="false"/>
          <w:color w:val="000000"/>
        </w:rPr>
        <w:t xml:space="preserve"> 3. Мемлекеттiк қызметтерді көрсету процесiнде көрсетiлетiн қызметті</w:t>
      </w:r>
      <w:r>
        <w:br/>
      </w:r>
      <w:r>
        <w:rPr>
          <w:rFonts w:ascii="Times New Roman"/>
          <w:b/>
          <w:i w:val="false"/>
          <w:color w:val="000000"/>
        </w:rPr>
        <w:t xml:space="preserve">берушiнiң құрылымдық бөлiмшелерiнiң (қызметкерлерiнiң) </w:t>
      </w:r>
      <w:r>
        <w:br/>
      </w:r>
      <w:r>
        <w:rPr>
          <w:rFonts w:ascii="Times New Roman"/>
          <w:b/>
          <w:i w:val="false"/>
          <w:color w:val="000000"/>
        </w:rPr>
        <w:t>өзара iс-қимыл тәртiбiн сипаттау</w:t>
      </w:r>
    </w:p>
    <w:bookmarkEnd w:id="371"/>
    <w:bookmarkStart w:name="z567" w:id="372"/>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 берушінің құрылымдық бөлімшелерінің (қызметкерлерінің) тізбесі:</w:t>
      </w:r>
    </w:p>
    <w:bookmarkEnd w:id="372"/>
    <w:bookmarkStart w:name="z568" w:id="373"/>
    <w:p>
      <w:pPr>
        <w:spacing w:after="0"/>
        <w:ind w:left="0"/>
        <w:jc w:val="both"/>
      </w:pPr>
      <w:r>
        <w:rPr>
          <w:rFonts w:ascii="Times New Roman"/>
          <w:b w:val="false"/>
          <w:i w:val="false"/>
          <w:color w:val="000000"/>
          <w:sz w:val="28"/>
        </w:rPr>
        <w:t>
      1) көрсетілетін қызметті беруші;</w:t>
      </w:r>
    </w:p>
    <w:bookmarkEnd w:id="373"/>
    <w:bookmarkStart w:name="z569" w:id="374"/>
    <w:p>
      <w:pPr>
        <w:spacing w:after="0"/>
        <w:ind w:left="0"/>
        <w:jc w:val="both"/>
      </w:pPr>
      <w:r>
        <w:rPr>
          <w:rFonts w:ascii="Times New Roman"/>
          <w:b w:val="false"/>
          <w:i w:val="false"/>
          <w:color w:val="000000"/>
          <w:sz w:val="28"/>
        </w:rPr>
        <w:t>
      2) көрсетілетін қызметті берушінің кеңсесі;</w:t>
      </w:r>
    </w:p>
    <w:bookmarkEnd w:id="374"/>
    <w:bookmarkStart w:name="z570" w:id="375"/>
    <w:p>
      <w:pPr>
        <w:spacing w:after="0"/>
        <w:ind w:left="0"/>
        <w:jc w:val="both"/>
      </w:pPr>
      <w:r>
        <w:rPr>
          <w:rFonts w:ascii="Times New Roman"/>
          <w:b w:val="false"/>
          <w:i w:val="false"/>
          <w:color w:val="000000"/>
          <w:sz w:val="28"/>
        </w:rPr>
        <w:t>
      3) көрсетілетін қызметті берушінің басшылығы;</w:t>
      </w:r>
    </w:p>
    <w:bookmarkEnd w:id="375"/>
    <w:bookmarkStart w:name="z571" w:id="376"/>
    <w:p>
      <w:pPr>
        <w:spacing w:after="0"/>
        <w:ind w:left="0"/>
        <w:jc w:val="both"/>
      </w:pPr>
      <w:r>
        <w:rPr>
          <w:rFonts w:ascii="Times New Roman"/>
          <w:b w:val="false"/>
          <w:i w:val="false"/>
          <w:color w:val="000000"/>
          <w:sz w:val="28"/>
        </w:rPr>
        <w:t>
      4) көрсетілетін қызметті берушінің маманы;</w:t>
      </w:r>
    </w:p>
    <w:bookmarkEnd w:id="376"/>
    <w:bookmarkStart w:name="z572" w:id="377"/>
    <w:p>
      <w:pPr>
        <w:spacing w:after="0"/>
        <w:ind w:left="0"/>
        <w:jc w:val="both"/>
      </w:pPr>
      <w:r>
        <w:rPr>
          <w:rFonts w:ascii="Times New Roman"/>
          <w:b w:val="false"/>
          <w:i w:val="false"/>
          <w:color w:val="000000"/>
          <w:sz w:val="28"/>
        </w:rPr>
        <w:t>
      5) аудандық ауыл және су шаруашылығы органдары;</w:t>
      </w:r>
    </w:p>
    <w:bookmarkEnd w:id="377"/>
    <w:bookmarkStart w:name="z573" w:id="378"/>
    <w:p>
      <w:pPr>
        <w:spacing w:after="0"/>
        <w:ind w:left="0"/>
        <w:jc w:val="both"/>
      </w:pPr>
      <w:r>
        <w:rPr>
          <w:rFonts w:ascii="Times New Roman"/>
          <w:b w:val="false"/>
          <w:i w:val="false"/>
          <w:color w:val="000000"/>
          <w:sz w:val="28"/>
        </w:rPr>
        <w:t>
      6) облыстық ауыл, су шаруашылығы және қоршаған ортаны қорғау органдары.</w:t>
      </w:r>
    </w:p>
    <w:bookmarkEnd w:id="378"/>
    <w:bookmarkStart w:name="z574" w:id="379"/>
    <w:p>
      <w:pPr>
        <w:spacing w:after="0"/>
        <w:ind w:left="0"/>
        <w:jc w:val="both"/>
      </w:pPr>
      <w:r>
        <w:rPr>
          <w:rFonts w:ascii="Times New Roman"/>
          <w:b w:val="false"/>
          <w:i w:val="false"/>
          <w:color w:val="000000"/>
          <w:sz w:val="28"/>
        </w:rPr>
        <w:t>
      8. Мемлекеттік қызмет көрсетуге қажетті рәсімдерді (іс-қимылдарды) сипаттау:</w:t>
      </w:r>
    </w:p>
    <w:bookmarkEnd w:id="379"/>
    <w:bookmarkStart w:name="z575" w:id="380"/>
    <w:p>
      <w:pPr>
        <w:spacing w:after="0"/>
        <w:ind w:left="0"/>
        <w:jc w:val="both"/>
      </w:pPr>
      <w:r>
        <w:rPr>
          <w:rFonts w:ascii="Times New Roman"/>
          <w:b w:val="false"/>
          <w:i w:val="false"/>
          <w:color w:val="000000"/>
          <w:sz w:val="28"/>
        </w:rPr>
        <w:t>
      1) көрсетілетін қызметті берушіның кеңсесі Стандарттың 9-тармағындағы тізбеге сәйкес Мемлекеттік корпорацияға ұсынған құжаттарды қабылдайды және тіркейді. Көрсетілетін қызметті берушінің басшылығына қарауға тапсырады. Орындалу ұзақтығы – 15 (он бес) минут;</w:t>
      </w:r>
    </w:p>
    <w:bookmarkEnd w:id="380"/>
    <w:bookmarkStart w:name="z576" w:id="381"/>
    <w:p>
      <w:pPr>
        <w:spacing w:after="0"/>
        <w:ind w:left="0"/>
        <w:jc w:val="both"/>
      </w:pPr>
      <w:r>
        <w:rPr>
          <w:rFonts w:ascii="Times New Roman"/>
          <w:b w:val="false"/>
          <w:i w:val="false"/>
          <w:color w:val="000000"/>
          <w:sz w:val="28"/>
        </w:rPr>
        <w:t>
      2) көрсетілетін қызметті берушінің басшылығы көрсетілетін қызметті алушы ұсынған құжаттармен танысады және көрсетілетін қызметті берушінің жауапты маманына жолдайды. Орындалу ұзақтығы – 2 (екі) сағат ішінде;</w:t>
      </w:r>
    </w:p>
    <w:bookmarkEnd w:id="381"/>
    <w:bookmarkStart w:name="z577" w:id="382"/>
    <w:p>
      <w:pPr>
        <w:spacing w:after="0"/>
        <w:ind w:left="0"/>
        <w:jc w:val="both"/>
      </w:pPr>
      <w:r>
        <w:rPr>
          <w:rFonts w:ascii="Times New Roman"/>
          <w:b w:val="false"/>
          <w:i w:val="false"/>
          <w:color w:val="000000"/>
          <w:sz w:val="28"/>
        </w:rPr>
        <w:t>
      3) көрсетілетін қызметті берушінің маманы ұсынылған материалдардың дұрыстығына тексеру жүргізеді. Орындалу ұзақтығы – күнтізбелік 2 (екі) күн ішінде;</w:t>
      </w:r>
    </w:p>
    <w:bookmarkEnd w:id="382"/>
    <w:bookmarkStart w:name="z578" w:id="383"/>
    <w:p>
      <w:pPr>
        <w:spacing w:after="0"/>
        <w:ind w:left="0"/>
        <w:jc w:val="both"/>
      </w:pPr>
      <w:r>
        <w:rPr>
          <w:rFonts w:ascii="Times New Roman"/>
          <w:b w:val="false"/>
          <w:i w:val="false"/>
          <w:color w:val="000000"/>
          <w:sz w:val="28"/>
        </w:rPr>
        <w:t>
      4) көрсетілетін қызметті берушінің маманы көрсетілетін қызметті алушы ұсынған құжаттарды аудандық ауыл және су шаруашылығы органдарымен келісімдейді. Орындалу ұзақтығы – күнтізбелік 4 (төрт) күн ішінде;</w:t>
      </w:r>
    </w:p>
    <w:bookmarkEnd w:id="383"/>
    <w:bookmarkStart w:name="z579" w:id="384"/>
    <w:p>
      <w:pPr>
        <w:spacing w:after="0"/>
        <w:ind w:left="0"/>
        <w:jc w:val="both"/>
      </w:pPr>
      <w:r>
        <w:rPr>
          <w:rFonts w:ascii="Times New Roman"/>
          <w:b w:val="false"/>
          <w:i w:val="false"/>
          <w:color w:val="000000"/>
          <w:sz w:val="28"/>
        </w:rPr>
        <w:t>
      5) көрсетілетін қызметті берушінің маманы көрсетілетін қызметті алушының құжаттарын жинақтайды және оларды ауданның ауыл және су шаруашылығы органдарының ұсыныстарын есепке алып құрастырған өзінің қорытындысымен көрсетілетін қызметті берушіге жолдайды. Орындалу ұзақтығы – күнтізбелік 3 (үш) күн ішінде;</w:t>
      </w:r>
    </w:p>
    <w:bookmarkEnd w:id="384"/>
    <w:bookmarkStart w:name="z580" w:id="385"/>
    <w:p>
      <w:pPr>
        <w:spacing w:after="0"/>
        <w:ind w:left="0"/>
        <w:jc w:val="both"/>
      </w:pPr>
      <w:r>
        <w:rPr>
          <w:rFonts w:ascii="Times New Roman"/>
          <w:b w:val="false"/>
          <w:i w:val="false"/>
          <w:color w:val="000000"/>
          <w:sz w:val="28"/>
        </w:rPr>
        <w:t>
      6) көрсетілетін қызметті берушінің маманы ұсынылған материалдарды облыстық ауыл және су, қоршаған ортаны қорғау органдарымен келісімдейді. Орындалу ұзақтығы – күнтізбелік 3 (үш) күн ішінде;</w:t>
      </w:r>
    </w:p>
    <w:bookmarkEnd w:id="385"/>
    <w:bookmarkStart w:name="z581" w:id="386"/>
    <w:p>
      <w:pPr>
        <w:spacing w:after="0"/>
        <w:ind w:left="0"/>
        <w:jc w:val="both"/>
      </w:pPr>
      <w:r>
        <w:rPr>
          <w:rFonts w:ascii="Times New Roman"/>
          <w:b w:val="false"/>
          <w:i w:val="false"/>
          <w:color w:val="000000"/>
          <w:sz w:val="28"/>
        </w:rPr>
        <w:t>
      7) облыстың көрсетілетін қызметті берушінің маманы материалдарды жинақтайды және қорытынды дайындайды, материалдарды аудандарға түпкілікті шешім қабылдау үшін жолдайды. Орындалу ұзақтығы – күнтізбелік 3 (үш) күн ішінде;</w:t>
      </w:r>
    </w:p>
    <w:bookmarkEnd w:id="386"/>
    <w:bookmarkStart w:name="z582" w:id="387"/>
    <w:p>
      <w:pPr>
        <w:spacing w:after="0"/>
        <w:ind w:left="0"/>
        <w:jc w:val="both"/>
      </w:pPr>
      <w:r>
        <w:rPr>
          <w:rFonts w:ascii="Times New Roman"/>
          <w:b w:val="false"/>
          <w:i w:val="false"/>
          <w:color w:val="000000"/>
          <w:sz w:val="28"/>
        </w:rPr>
        <w:t>
      8) көрсетілетін қызметті берушінің маманы шешім жобасын дайындайды. Орындалу ұзақтығы - күнтізбелік 7 (жеті) күн ішінде;</w:t>
      </w:r>
    </w:p>
    <w:bookmarkEnd w:id="387"/>
    <w:bookmarkStart w:name="z583" w:id="388"/>
    <w:p>
      <w:pPr>
        <w:spacing w:after="0"/>
        <w:ind w:left="0"/>
        <w:jc w:val="both"/>
      </w:pPr>
      <w:r>
        <w:rPr>
          <w:rFonts w:ascii="Times New Roman"/>
          <w:b w:val="false"/>
          <w:i w:val="false"/>
          <w:color w:val="000000"/>
          <w:sz w:val="28"/>
        </w:rPr>
        <w:t>
      9) көрсетілетін қызметті берушінің маманы шешім бекітуге ұсынады. Орындалу ұзақтығы - күнтізбелік 7 (жеті) күн ішінде;</w:t>
      </w:r>
    </w:p>
    <w:bookmarkEnd w:id="388"/>
    <w:bookmarkStart w:name="z584" w:id="389"/>
    <w:p>
      <w:pPr>
        <w:spacing w:after="0"/>
        <w:ind w:left="0"/>
        <w:jc w:val="both"/>
      </w:pPr>
      <w:r>
        <w:rPr>
          <w:rFonts w:ascii="Times New Roman"/>
          <w:b w:val="false"/>
          <w:i w:val="false"/>
          <w:color w:val="000000"/>
          <w:sz w:val="28"/>
        </w:rPr>
        <w:t xml:space="preserve">
      10) </w:t>
      </w:r>
      <w:r>
        <w:rPr>
          <w:rFonts w:ascii="Times New Roman"/>
          <w:b w:val="false"/>
          <w:i w:val="false"/>
          <w:color w:val="000000"/>
          <w:sz w:val="28"/>
        </w:rPr>
        <w:t>көрсетілетін қызметті берушінің кеңсесі мемлекеттiк қызметті көрсету нәтижесін Мемлекеттік корпорацияға жолдайды. Орындалу ұзақтығы – күнтізбелік 1 (бір) күн ішінде.</w:t>
      </w:r>
    </w:p>
    <w:bookmarkEnd w:id="389"/>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көрсетілген қызметті берушілер өзара іс-қимыл тәртібінің және мемлекеттік қызмет көрсету процесінде ақпараттық жүйелерді қолдану тәртібінің сипаттамасы осы Регламенттің 2-қосымшасына сәйкес мемлекеттік қызмет көрсетудің бизнес-процестерінің анықтамалығында көрсетіледі. </w:t>
      </w:r>
    </w:p>
    <w:p>
      <w:pPr>
        <w:spacing w:after="0"/>
        <w:ind w:left="0"/>
        <w:jc w:val="both"/>
      </w:pPr>
      <w:r>
        <w:rPr>
          <w:rFonts w:ascii="Times New Roman"/>
          <w:b w:val="false"/>
          <w:i w:val="false"/>
          <w:color w:val="000000"/>
          <w:sz w:val="28"/>
        </w:rPr>
        <w:t>
      Мемлекеттік көрсетілетін қызметінің бизнес-процесс анықтамалығы Жамбыл облысы әкімдігінің интернет-ресурсында (http//www.zhambyl.gov.kz) орналастырылады.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 – тармаққа өзгерістер енгізілді – Жамбыл облысы әкімдігінің 03.06.2019 </w:t>
      </w:r>
      <w:r>
        <w:rPr>
          <w:rFonts w:ascii="Times New Roman"/>
          <w:b w:val="false"/>
          <w:i w:val="false"/>
          <w:color w:val="000000"/>
          <w:sz w:val="28"/>
        </w:rPr>
        <w:t>№ 125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587" w:id="390"/>
    <w:p>
      <w:pPr>
        <w:spacing w:after="0"/>
        <w:ind w:left="0"/>
        <w:jc w:val="both"/>
      </w:pPr>
      <w:r>
        <w:rPr>
          <w:rFonts w:ascii="Times New Roman"/>
          <w:b w:val="false"/>
          <w:i w:val="false"/>
          <w:color w:val="000000"/>
          <w:sz w:val="28"/>
        </w:rPr>
        <w:t xml:space="preserve">
      9. Көрсетілетін қызмет алушылар мемлекеттік көрсетілетін қызметті алу үшін Мемлекеттік корпорацияға жүгінеді және Стандарттың 9-тармағында аталған құжаттарды ұсынады. Көрсетілетін қызмет алушының сұранымын өңдеу ұзақтығы 15 (он бес) минутты құрайды. </w:t>
      </w:r>
    </w:p>
    <w:bookmarkEnd w:id="390"/>
    <w:p>
      <w:pPr>
        <w:spacing w:after="0"/>
        <w:ind w:left="0"/>
        <w:jc w:val="both"/>
      </w:pPr>
      <w:r>
        <w:rPr>
          <w:rFonts w:ascii="Times New Roman"/>
          <w:b w:val="false"/>
          <w:i w:val="false"/>
          <w:color w:val="000000"/>
          <w:sz w:val="28"/>
        </w:rPr>
        <w:t>
      Мемлекеттік корпорацияға жүгінген кезде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Көрсетілетін қызметті алушы Стандарттың 9-тармағында көзделген тізбеге сәйкес толық құжаттар пакетін ұсынбаған жағдайда, Мемлекеттік корпорация қызметкері Стандартқа 2-қосымшаға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Мемлекеттік корпорация қызметкері көрсетілетін қызмет алушының сұранымын Мемлекеттік корпорацияға біріктірілген ақпараттық жүйесінде тіркеу және өңдеу кезіндегі іс-қимылдары осы Регламентке 3-қосымшаға сәйкес мемлекеттік қызмет көрсетуге тартылған ақпараттық жүйелердің функционалдық өзара іс-қимылдарының диаграммасында көрсетілген.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 – тармақ жаңа редакцияда – Жамбыл облысы әкімдігінің 03.06.2019 </w:t>
      </w:r>
      <w:r>
        <w:rPr>
          <w:rFonts w:ascii="Times New Roman"/>
          <w:b w:val="false"/>
          <w:i w:val="false"/>
          <w:color w:val="000000"/>
          <w:sz w:val="28"/>
        </w:rPr>
        <w:t>№ 125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588" w:id="391"/>
    <w:p>
      <w:pPr>
        <w:spacing w:after="0"/>
        <w:ind w:left="0"/>
        <w:jc w:val="both"/>
      </w:pPr>
      <w:r>
        <w:rPr>
          <w:rFonts w:ascii="Times New Roman"/>
          <w:b w:val="false"/>
          <w:i w:val="false"/>
          <w:color w:val="000000"/>
          <w:sz w:val="28"/>
        </w:rPr>
        <w:t>
      10. Стандартқа сәйкес мемлекеттік көрсетілетін қызмет қағаз нысанда көрсетілуіне байланысты мемлекеттік қызмет көрсету процесіне ақпараттық жүйелер пайдаланылмайды.</w:t>
      </w:r>
    </w:p>
    <w:bookmarkEnd w:id="3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алқаптарын бір</w:t>
            </w:r>
            <w:r>
              <w:br/>
            </w:r>
            <w:r>
              <w:rPr>
                <w:rFonts w:ascii="Times New Roman"/>
                <w:b w:val="false"/>
                <w:i w:val="false"/>
                <w:color w:val="000000"/>
                <w:sz w:val="20"/>
              </w:rPr>
              <w:t>түрден екінші түрге ауыстыруға рұқсат беру"</w:t>
            </w:r>
            <w:r>
              <w:br/>
            </w:r>
            <w:r>
              <w:rPr>
                <w:rFonts w:ascii="Times New Roman"/>
                <w:b w:val="false"/>
                <w:i w:val="false"/>
                <w:color w:val="000000"/>
                <w:sz w:val="20"/>
              </w:rPr>
              <w:t>мемлекеттік көрсетілетін қызмет регламентіне</w:t>
            </w:r>
          </w:p>
        </w:tc>
      </w:tr>
    </w:tbl>
    <w:bookmarkStart w:name="z590" w:id="392"/>
    <w:p>
      <w:pPr>
        <w:spacing w:after="0"/>
        <w:ind w:left="0"/>
        <w:jc w:val="left"/>
      </w:pPr>
      <w:r>
        <w:rPr>
          <w:rFonts w:ascii="Times New Roman"/>
          <w:b/>
          <w:i w:val="false"/>
          <w:color w:val="000000"/>
        </w:rPr>
        <w:t xml:space="preserve"> Мемлекеттік қызметін көрсетудің бизнес-процестерінің анықтамалығы</w:t>
      </w:r>
      <w:r>
        <w:br/>
      </w:r>
      <w:r>
        <w:rPr>
          <w:rFonts w:ascii="Times New Roman"/>
          <w:b/>
          <w:i w:val="false"/>
          <w:color w:val="000000"/>
        </w:rPr>
        <w:t xml:space="preserve">Көрсетілетін қызметті берушінің кеңсесі арқылы мемлекеттік қызмет көрсету кезінде </w:t>
      </w:r>
    </w:p>
    <w:bookmarkEnd w:id="392"/>
    <w:bookmarkStart w:name="z591" w:id="393"/>
    <w:p>
      <w:pPr>
        <w:spacing w:after="0"/>
        <w:ind w:left="0"/>
        <w:jc w:val="both"/>
      </w:pPr>
      <w:r>
        <w:rPr>
          <w:rFonts w:ascii="Times New Roman"/>
          <w:b w:val="false"/>
          <w:i w:val="false"/>
          <w:color w:val="ff0000"/>
          <w:sz w:val="28"/>
        </w:rPr>
        <w:t xml:space="preserve">
      Ескерту. 1 – қосымша алынып тасталды – Жамбыл облысы әкімдігінің 03.06.2019 </w:t>
      </w:r>
      <w:r>
        <w:rPr>
          <w:rFonts w:ascii="Times New Roman"/>
          <w:b w:val="false"/>
          <w:i w:val="false"/>
          <w:color w:val="ff0000"/>
          <w:sz w:val="28"/>
        </w:rPr>
        <w:t>№ 125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End w:id="3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алқаптарын бір түрден</w:t>
            </w:r>
            <w:r>
              <w:br/>
            </w:r>
            <w:r>
              <w:rPr>
                <w:rFonts w:ascii="Times New Roman"/>
                <w:b w:val="false"/>
                <w:i w:val="false"/>
                <w:color w:val="000000"/>
                <w:sz w:val="20"/>
              </w:rPr>
              <w:t xml:space="preserve">екінші түрге ауыстыруға түпкілікті шешім </w:t>
            </w:r>
            <w:r>
              <w:br/>
            </w:r>
            <w:r>
              <w:rPr>
                <w:rFonts w:ascii="Times New Roman"/>
                <w:b w:val="false"/>
                <w:i w:val="false"/>
                <w:color w:val="000000"/>
                <w:sz w:val="20"/>
              </w:rPr>
              <w:t xml:space="preserve">беру" мемлекеттік көрсетілетін қызмет </w:t>
            </w:r>
            <w:r>
              <w:br/>
            </w:r>
            <w:r>
              <w:rPr>
                <w:rFonts w:ascii="Times New Roman"/>
                <w:b w:val="false"/>
                <w:i w:val="false"/>
                <w:color w:val="000000"/>
                <w:sz w:val="20"/>
              </w:rPr>
              <w:t>регламентіне 2-қосымша</w:t>
            </w:r>
          </w:p>
        </w:tc>
      </w:tr>
    </w:tbl>
    <w:p>
      <w:pPr>
        <w:spacing w:after="0"/>
        <w:ind w:left="0"/>
        <w:jc w:val="both"/>
      </w:pPr>
      <w:r>
        <w:rPr>
          <w:rFonts w:ascii="Times New Roman"/>
          <w:b w:val="false"/>
          <w:i w:val="false"/>
          <w:color w:val="ff0000"/>
          <w:sz w:val="28"/>
        </w:rPr>
        <w:t xml:space="preserve">
      Ескерту. 2 - қосымшасының оң жақтағы жоғарғы бұрышы жаңа редакцияда – Жамбыл облысы әкімдігінің 13.11.2019 </w:t>
      </w:r>
      <w:r>
        <w:rPr>
          <w:rFonts w:ascii="Times New Roman"/>
          <w:b w:val="false"/>
          <w:i w:val="false"/>
          <w:color w:val="ff0000"/>
          <w:sz w:val="28"/>
        </w:rPr>
        <w:t>№256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p>
      <w:pPr>
        <w:spacing w:after="0"/>
        <w:ind w:left="0"/>
        <w:jc w:val="left"/>
      </w:pPr>
      <w:r>
        <w:rPr>
          <w:rFonts w:ascii="Times New Roman"/>
          <w:b/>
          <w:i w:val="false"/>
          <w:color w:val="000000"/>
        </w:rPr>
        <w:t xml:space="preserve"> Мемлекеттік корпорация арқылы мемлекеттік қызмет көрсету кезіндегі бизнес-процесінің анықтамалығы</w:t>
      </w:r>
    </w:p>
    <w:p>
      <w:pPr>
        <w:spacing w:after="0"/>
        <w:ind w:left="0"/>
        <w:jc w:val="both"/>
      </w:pPr>
      <w:r>
        <w:rPr>
          <w:rFonts w:ascii="Times New Roman"/>
          <w:b w:val="false"/>
          <w:i w:val="false"/>
          <w:color w:val="ff0000"/>
          <w:sz w:val="28"/>
        </w:rPr>
        <w:t xml:space="preserve">
      Ескерту. Регламент 2 - қосымшамен толықтырылды – Жамбыл облысы әкімдігінің 03.06.2019 </w:t>
      </w:r>
      <w:r>
        <w:rPr>
          <w:rFonts w:ascii="Times New Roman"/>
          <w:b w:val="false"/>
          <w:i w:val="false"/>
          <w:color w:val="ff0000"/>
          <w:sz w:val="28"/>
        </w:rPr>
        <w:t>№ 125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0104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010400" cy="218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w:t>
            </w:r>
            <w:r>
              <w:rPr>
                <w:rFonts w:ascii="Times New Roman"/>
                <w:b w:val="false"/>
                <w:i w:val="false"/>
                <w:color w:val="000000"/>
                <w:sz w:val="20"/>
              </w:rPr>
              <w:t>Ауыл шаруашылығы алқаптарын бір</w:t>
            </w:r>
            <w:r>
              <w:br/>
            </w:r>
            <w:r>
              <w:rPr>
                <w:rFonts w:ascii="Times New Roman"/>
                <w:b w:val="false"/>
                <w:i w:val="false"/>
                <w:color w:val="000000"/>
                <w:sz w:val="20"/>
              </w:rPr>
              <w:t xml:space="preserve">түрден екінші түрге ауыстыруға түпкілікті </w:t>
            </w:r>
            <w:r>
              <w:br/>
            </w:r>
            <w:r>
              <w:rPr>
                <w:rFonts w:ascii="Times New Roman"/>
                <w:b w:val="false"/>
                <w:i w:val="false"/>
                <w:color w:val="000000"/>
                <w:sz w:val="20"/>
              </w:rPr>
              <w:t xml:space="preserve">шешім беру" мемлекеттік көрсетілетін </w:t>
            </w:r>
            <w:r>
              <w:br/>
            </w:r>
            <w:r>
              <w:rPr>
                <w:rFonts w:ascii="Times New Roman"/>
                <w:b w:val="false"/>
                <w:i w:val="false"/>
                <w:color w:val="000000"/>
                <w:sz w:val="20"/>
              </w:rPr>
              <w:t>қызмет регламентіне 3-қосымша</w:t>
            </w:r>
          </w:p>
        </w:tc>
      </w:tr>
    </w:tbl>
    <w:p>
      <w:pPr>
        <w:spacing w:after="0"/>
        <w:ind w:left="0"/>
        <w:jc w:val="both"/>
      </w:pPr>
      <w:r>
        <w:rPr>
          <w:rFonts w:ascii="Times New Roman"/>
          <w:b w:val="false"/>
          <w:i w:val="false"/>
          <w:color w:val="ff0000"/>
          <w:sz w:val="28"/>
        </w:rPr>
        <w:t xml:space="preserve">
      Ескерту. 3 - қосымшасының оң жақтағы жоғарғы бұрышы жаңа редакцияда – Жамбыл облысы әкімдігінің 13.11.2019 </w:t>
      </w:r>
      <w:r>
        <w:rPr>
          <w:rFonts w:ascii="Times New Roman"/>
          <w:b w:val="false"/>
          <w:i w:val="false"/>
          <w:color w:val="ff0000"/>
          <w:sz w:val="28"/>
        </w:rPr>
        <w:t>№256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186" w:id="394"/>
    <w:p>
      <w:pPr>
        <w:spacing w:after="0"/>
        <w:ind w:left="0"/>
        <w:jc w:val="left"/>
      </w:pPr>
      <w:r>
        <w:rPr>
          <w:rFonts w:ascii="Times New Roman"/>
          <w:b/>
          <w:i w:val="false"/>
          <w:color w:val="000000"/>
        </w:rPr>
        <w:t xml:space="preserve"> Мемлекеттік корпорация арқылы мемлекеттік қызмет көрсету кезіндегі функционалдық өзара іс - қимылдың диаграммасы</w:t>
      </w:r>
    </w:p>
    <w:bookmarkEnd w:id="394"/>
    <w:p>
      <w:pPr>
        <w:spacing w:after="0"/>
        <w:ind w:left="0"/>
        <w:jc w:val="both"/>
      </w:pPr>
      <w:r>
        <w:rPr>
          <w:rFonts w:ascii="Times New Roman"/>
          <w:b w:val="false"/>
          <w:i w:val="false"/>
          <w:color w:val="ff0000"/>
          <w:sz w:val="28"/>
        </w:rPr>
        <w:t xml:space="preserve">
      Ескерту. Регламент 3 - қосымшамен толықтырылды – Жамбыл облысы әкімдігінің 03.06.2019 </w:t>
      </w:r>
      <w:r>
        <w:rPr>
          <w:rFonts w:ascii="Times New Roman"/>
          <w:b w:val="false"/>
          <w:i w:val="false"/>
          <w:color w:val="ff0000"/>
          <w:sz w:val="28"/>
        </w:rPr>
        <w:t>№ 125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374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8" w:id="395"/>
    <w:p>
      <w:pPr>
        <w:spacing w:after="0"/>
        <w:ind w:left="0"/>
        <w:jc w:val="left"/>
      </w:pPr>
      <w:r>
        <w:rPr>
          <w:rFonts w:ascii="Times New Roman"/>
          <w:b/>
          <w:i w:val="false"/>
          <w:color w:val="000000"/>
        </w:rPr>
        <w:t xml:space="preserve"> Шартты белгілер:</w:t>
      </w:r>
    </w:p>
    <w:bookmarkEnd w:id="395"/>
    <w:p>
      <w:pPr>
        <w:spacing w:after="0"/>
        <w:ind w:left="0"/>
        <w:jc w:val="left"/>
      </w:pPr>
      <w:r>
        <w:br/>
      </w:r>
    </w:p>
    <w:p>
      <w:pPr>
        <w:spacing w:after="0"/>
        <w:ind w:left="0"/>
        <w:jc w:val="both"/>
      </w:pPr>
      <w:r>
        <w:drawing>
          <wp:inline distT="0" distB="0" distL="0" distR="0">
            <wp:extent cx="7480300" cy="624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480300" cy="624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2016 жылғы "04" наурыздағы</w:t>
            </w:r>
            <w:r>
              <w:br/>
            </w:r>
            <w:r>
              <w:rPr>
                <w:rFonts w:ascii="Times New Roman"/>
                <w:b w:val="false"/>
                <w:i w:val="false"/>
                <w:color w:val="000000"/>
                <w:sz w:val="20"/>
              </w:rPr>
              <w:t>№ 79 қаулысымен бекітілген</w:t>
            </w:r>
          </w:p>
        </w:tc>
      </w:tr>
    </w:tbl>
    <w:bookmarkStart w:name="z596" w:id="396"/>
    <w:p>
      <w:pPr>
        <w:spacing w:after="0"/>
        <w:ind w:left="0"/>
        <w:jc w:val="left"/>
      </w:pPr>
      <w:r>
        <w:rPr>
          <w:rFonts w:ascii="Times New Roman"/>
          <w:b/>
          <w:i w:val="false"/>
          <w:color w:val="000000"/>
        </w:rPr>
        <w:t xml:space="preserve"> Елді мекен шегінде объект салу үшін жер учаскесін беру" мемлекеттік көрсетілетін қызмет регламенті</w:t>
      </w:r>
    </w:p>
    <w:bookmarkEnd w:id="396"/>
    <w:bookmarkStart w:name="z597" w:id="397"/>
    <w:p>
      <w:pPr>
        <w:spacing w:after="0"/>
        <w:ind w:left="0"/>
        <w:jc w:val="both"/>
      </w:pPr>
      <w:r>
        <w:rPr>
          <w:rFonts w:ascii="Times New Roman"/>
          <w:b w:val="false"/>
          <w:i w:val="false"/>
          <w:color w:val="ff0000"/>
          <w:sz w:val="28"/>
        </w:rPr>
        <w:t xml:space="preserve">
      Ескерту. Тақырып жаңа редақцияда – Жамбыл облысы әкімдігінің 03.06.2019 </w:t>
      </w:r>
      <w:r>
        <w:rPr>
          <w:rFonts w:ascii="Times New Roman"/>
          <w:b w:val="false"/>
          <w:i w:val="false"/>
          <w:color w:val="ff0000"/>
          <w:sz w:val="28"/>
        </w:rPr>
        <w:t>№ 125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End w:id="397"/>
    <w:p>
      <w:pPr>
        <w:spacing w:after="0"/>
        <w:ind w:left="0"/>
        <w:jc w:val="left"/>
      </w:pPr>
      <w:r>
        <w:rPr>
          <w:rFonts w:ascii="Times New Roman"/>
          <w:b/>
          <w:i w:val="false"/>
          <w:color w:val="000000"/>
        </w:rPr>
        <w:t xml:space="preserve"> 1. Жалпы ережелер</w:t>
      </w:r>
    </w:p>
    <w:bookmarkStart w:name="z598" w:id="398"/>
    <w:p>
      <w:pPr>
        <w:spacing w:after="0"/>
        <w:ind w:left="0"/>
        <w:jc w:val="both"/>
      </w:pPr>
      <w:r>
        <w:rPr>
          <w:rFonts w:ascii="Times New Roman"/>
          <w:b w:val="false"/>
          <w:i w:val="false"/>
          <w:color w:val="000000"/>
          <w:sz w:val="28"/>
        </w:rPr>
        <w:t xml:space="preserve">
      1. "Елді мекендер шегінде объектілер салу үшін жер учаскелерін беру" мемлекеттік көрсетілетін қызметті (бұдан әрі – мемлекеттік көрсетілетін қызмет) облыстың, ауданның, Тараз қаласының жергiлiктi атқарушы органы, аудандық маңызы бар қала, кент, ауыл, ауылдық округ әкімі (бұдан әрі – көрсетілетін қызметті беруші) "Елді мекендер шегінде объектілер салу үшін жер учаскелерін беру" мемлекеттік көрсетілетін қызмет стандартын бекіту туралы" Қазақстан Республикасы Ұлттық экономика министрінің міндетін атқарушының 2015 жылғы 27 наурыздағы </w:t>
      </w:r>
      <w:r>
        <w:rPr>
          <w:rFonts w:ascii="Times New Roman"/>
          <w:b w:val="false"/>
          <w:i w:val="false"/>
          <w:color w:val="000000"/>
          <w:sz w:val="28"/>
        </w:rPr>
        <w:t>№ 270</w:t>
      </w:r>
      <w:r>
        <w:rPr>
          <w:rFonts w:ascii="Times New Roman"/>
          <w:b w:val="false"/>
          <w:i w:val="false"/>
          <w:color w:val="000000"/>
          <w:sz w:val="28"/>
        </w:rPr>
        <w:t xml:space="preserve"> бұйрығымен бекітілген "Елді мекендер шегінде объектілер салу үшін жер учаскесін беру" мемлекеттік көрсетілетін қызмет стандартына (Нормативтік құқықтық актілердің мемлекеттік тіркеу тізілімінде </w:t>
      </w:r>
      <w:r>
        <w:rPr>
          <w:rFonts w:ascii="Times New Roman"/>
          <w:b w:val="false"/>
          <w:i w:val="false"/>
          <w:color w:val="000000"/>
          <w:sz w:val="28"/>
        </w:rPr>
        <w:t>№ 11051</w:t>
      </w:r>
      <w:r>
        <w:rPr>
          <w:rFonts w:ascii="Times New Roman"/>
          <w:b w:val="false"/>
          <w:i w:val="false"/>
          <w:color w:val="000000"/>
          <w:sz w:val="28"/>
        </w:rPr>
        <w:t xml:space="preserve"> тіркелген) (бұдан әрі - Стандарт) сәйкес көрсетеді. </w:t>
      </w:r>
    </w:p>
    <w:bookmarkEnd w:id="398"/>
    <w:bookmarkStart w:name="z599" w:id="399"/>
    <w:p>
      <w:pPr>
        <w:spacing w:after="0"/>
        <w:ind w:left="0"/>
        <w:jc w:val="both"/>
      </w:pPr>
      <w:r>
        <w:rPr>
          <w:rFonts w:ascii="Times New Roman"/>
          <w:b w:val="false"/>
          <w:i w:val="false"/>
          <w:color w:val="000000"/>
          <w:sz w:val="28"/>
        </w:rPr>
        <w:t xml:space="preserve">
      Құжаттарды қабылдау және мемлекеттік көрсетілетін қызмет нәтижелерін беру: </w:t>
      </w:r>
    </w:p>
    <w:bookmarkEnd w:id="399"/>
    <w:bookmarkStart w:name="z600" w:id="400"/>
    <w:p>
      <w:pPr>
        <w:spacing w:after="0"/>
        <w:ind w:left="0"/>
        <w:jc w:val="both"/>
      </w:pPr>
      <w:r>
        <w:rPr>
          <w:rFonts w:ascii="Times New Roman"/>
          <w:b w:val="false"/>
          <w:i w:val="false"/>
          <w:color w:val="000000"/>
          <w:sz w:val="28"/>
        </w:rPr>
        <w:t>
      1) Азаматтарға арналған үкімет" мемлекеттік корпорациясы (бұдан әрі – Мемлекеттік корпорация);</w:t>
      </w:r>
    </w:p>
    <w:bookmarkEnd w:id="400"/>
    <w:bookmarkStart w:name="z601" w:id="401"/>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асырылады.</w:t>
      </w:r>
    </w:p>
    <w:bookmarkEnd w:id="4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 – тармаққа өзгерістер енгізілді – Жамбыл облысы әкімдігінің 03.06.2019 </w:t>
      </w:r>
      <w:r>
        <w:rPr>
          <w:rFonts w:ascii="Times New Roman"/>
          <w:b w:val="false"/>
          <w:i w:val="false"/>
          <w:color w:val="000000"/>
          <w:sz w:val="28"/>
        </w:rPr>
        <w:t>№ 125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602" w:id="402"/>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Мемлекеттік қызметті көрсету нысаны: электрондық және (немесе) қағаз түрінде.</w:t>
      </w:r>
    </w:p>
    <w:bookmarkEnd w:id="4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 – тармақ жаңа редакцияда – Жамбыл облысы әкімдігінің 03.06.2019 </w:t>
      </w:r>
      <w:r>
        <w:rPr>
          <w:rFonts w:ascii="Times New Roman"/>
          <w:b w:val="false"/>
          <w:i w:val="false"/>
          <w:color w:val="000000"/>
          <w:sz w:val="28"/>
        </w:rPr>
        <w:t>№ 125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606" w:id="403"/>
    <w:p>
      <w:pPr>
        <w:spacing w:after="0"/>
        <w:ind w:left="0"/>
        <w:jc w:val="both"/>
      </w:pPr>
      <w:r>
        <w:rPr>
          <w:rFonts w:ascii="Times New Roman"/>
          <w:b w:val="false"/>
          <w:i w:val="false"/>
          <w:color w:val="000000"/>
          <w:sz w:val="28"/>
        </w:rPr>
        <w:t>
      3. Мемлекеттік қызметті көрсету нәтижесі - жер-кадастр жоспарын қоса бере отырып, жер учаскесіне жер пайдалану құқығын беру туралы көрсетілетін қызметті берушінің шешімі немесе Стандарттың 10-тармағында көзделген негіздер бойынша мемлекеттік қызметті көрсетуден бас тарту туралы уәжді жауап.</w:t>
      </w:r>
    </w:p>
    <w:bookmarkEnd w:id="403"/>
    <w:p>
      <w:pPr>
        <w:spacing w:after="0"/>
        <w:ind w:left="0"/>
        <w:jc w:val="both"/>
      </w:pPr>
      <w:r>
        <w:rPr>
          <w:rFonts w:ascii="Times New Roman"/>
          <w:b w:val="false"/>
          <w:i w:val="false"/>
          <w:color w:val="000000"/>
          <w:sz w:val="28"/>
        </w:rPr>
        <w:t>
      Мемлекеттік қызметті көрсету нәтижесін беру нысаны: электрондық және (немесе) қағаз түрінде.</w:t>
      </w:r>
    </w:p>
    <w:p>
      <w:pPr>
        <w:spacing w:after="0"/>
        <w:ind w:left="0"/>
        <w:jc w:val="both"/>
      </w:pPr>
      <w:r>
        <w:rPr>
          <w:rFonts w:ascii="Times New Roman"/>
          <w:b w:val="false"/>
          <w:i w:val="false"/>
          <w:color w:val="000000"/>
          <w:sz w:val="28"/>
        </w:rPr>
        <w:t xml:space="preserve">
      Порталда мемлекеттік қызметті көрсету нәтижесі көрсетілетін қызметті берушінің уәкілетті адамының электрондық цифрлық қолтаңбасы қойылған электрондық құжат нысанында көрсетілетін қызметті алушының "жеке кабинетіне" жіберіледі. </w:t>
      </w:r>
    </w:p>
    <w:p>
      <w:pPr>
        <w:spacing w:after="0"/>
        <w:ind w:left="0"/>
        <w:jc w:val="both"/>
      </w:pPr>
      <w:r>
        <w:rPr>
          <w:rFonts w:ascii="Times New Roman"/>
          <w:b w:val="false"/>
          <w:i w:val="false"/>
          <w:color w:val="000000"/>
          <w:sz w:val="28"/>
        </w:rPr>
        <w:t>
      Көрсетілген қызметті алушы мемлекеттік қызметті көрсету нәтижесін қағаз тасығышта алу үшін жүгінген жағдайда, мемлекеттік қызметті көрсету нәтижесі электрондық нысанда ресімделеді, басып шығарылады және қажет болған жағдайда көрсетілген қызметті берушінің мөрімен және уәкілетті адамының қолымен расталады.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 – тармақ жаңа редакцияда – Жамбыл облысы әкімдігінің 03.06.2019 </w:t>
      </w:r>
      <w:r>
        <w:rPr>
          <w:rFonts w:ascii="Times New Roman"/>
          <w:b w:val="false"/>
          <w:i w:val="false"/>
          <w:color w:val="000000"/>
          <w:sz w:val="28"/>
        </w:rPr>
        <w:t>№ 125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607" w:id="404"/>
    <w:p>
      <w:pPr>
        <w:spacing w:after="0"/>
        <w:ind w:left="0"/>
        <w:jc w:val="left"/>
      </w:pPr>
      <w:r>
        <w:rPr>
          <w:rFonts w:ascii="Times New Roman"/>
          <w:b/>
          <w:i w:val="false"/>
          <w:color w:val="000000"/>
        </w:rPr>
        <w:t xml:space="preserve"> 2. Мемлекеттiк қызмет көрсету процесiнде көрсетiлетiн қызметтi берушiнiң құрылымдық бөлiмшелерiнiң (қызметкерлерiнiң) iс-қимыл тәртiбiн сипаттау </w:t>
      </w:r>
    </w:p>
    <w:bookmarkEnd w:id="404"/>
    <w:bookmarkStart w:name="z608" w:id="405"/>
    <w:p>
      <w:pPr>
        <w:spacing w:after="0"/>
        <w:ind w:left="0"/>
        <w:jc w:val="both"/>
      </w:pPr>
      <w:r>
        <w:rPr>
          <w:rFonts w:ascii="Times New Roman"/>
          <w:b w:val="false"/>
          <w:i w:val="false"/>
          <w:color w:val="000000"/>
          <w:sz w:val="28"/>
        </w:rPr>
        <w:t>
      4. Мемлекеттік қызмет көрсету бойынша рәсiмдi (iс-қимылды) бастауға Стандарттың 4 – қосымшадағы нысан бойынша қызмет алушының (не сенімхат бойынша оның өкілінің) өтініші немесе көрсетілетін қызмет алушының электрондық сұранымының болуы негіз болып табылады. Өтінішке электрондық форматтағы жер учаскесінің орналасу схемасы қоса беріледі.</w:t>
      </w:r>
    </w:p>
    <w:bookmarkEnd w:id="405"/>
    <w:bookmarkStart w:name="z609" w:id="406"/>
    <w:p>
      <w:pPr>
        <w:spacing w:after="0"/>
        <w:ind w:left="0"/>
        <w:jc w:val="both"/>
      </w:pPr>
      <w:r>
        <w:rPr>
          <w:rFonts w:ascii="Times New Roman"/>
          <w:b w:val="false"/>
          <w:i w:val="false"/>
          <w:color w:val="000000"/>
          <w:sz w:val="28"/>
        </w:rPr>
        <w:t>
      5. Мемлекеттік қызмет көрсету процесінің құрамына кіретін рәсiмнің (iс-қимылдың) мазмұны, орындалу ұзақтығы:</w:t>
      </w:r>
    </w:p>
    <w:bookmarkEnd w:id="406"/>
    <w:bookmarkStart w:name="z610" w:id="407"/>
    <w:p>
      <w:pPr>
        <w:spacing w:after="0"/>
        <w:ind w:left="0"/>
        <w:jc w:val="both"/>
      </w:pPr>
      <w:r>
        <w:rPr>
          <w:rFonts w:ascii="Times New Roman"/>
          <w:b w:val="false"/>
          <w:i w:val="false"/>
          <w:color w:val="000000"/>
          <w:sz w:val="28"/>
        </w:rPr>
        <w:t>
      1) 1-іс-қимыл - жер учаскелерiне жер пайдалану құқығының өздеріне берілуіне мүдделi жеке және заңды тұлғалар жер учаскесi орналасқан жер бойынша көрсетілетін қызметті беруші "электрондық үкімет" веб-порталы немесе Мемлекеттік корпорация арқылы өтiнiшті бередi. Бұл ретте өтінішке міндетті түрде өтініштің қабылданған күні бойынша тіркеу нөмірі беріледі. Өтініш берушіге өтініштің берілгенін растайтын хабарлама беріледі, онда келісу үшін жер учаскесін таңдау актісі алынған күн көрсетіледі. Орындалу ұзақтығы – 15 (он бес) минут.</w:t>
      </w:r>
    </w:p>
    <w:bookmarkEnd w:id="407"/>
    <w:bookmarkStart w:name="z611" w:id="408"/>
    <w:p>
      <w:pPr>
        <w:spacing w:after="0"/>
        <w:ind w:left="0"/>
        <w:jc w:val="both"/>
      </w:pPr>
      <w:r>
        <w:rPr>
          <w:rFonts w:ascii="Times New Roman"/>
          <w:b w:val="false"/>
          <w:i w:val="false"/>
          <w:color w:val="000000"/>
          <w:sz w:val="28"/>
        </w:rPr>
        <w:t xml:space="preserve">
      Көрсетiлетiн қызметті алушы Мемлекеттік корпорацияға немесе порталға ұсынған құжаттарды қабылдау және тіркеу. Көрсетілетін қызметті алушының құжаттарын Стандарттың 9 - тармағындағы тізбеге сәйкестігін тексеру. </w:t>
      </w:r>
    </w:p>
    <w:bookmarkEnd w:id="408"/>
    <w:bookmarkStart w:name="z612" w:id="409"/>
    <w:p>
      <w:pPr>
        <w:spacing w:after="0"/>
        <w:ind w:left="0"/>
        <w:jc w:val="both"/>
      </w:pPr>
      <w:r>
        <w:rPr>
          <w:rFonts w:ascii="Times New Roman"/>
          <w:b w:val="false"/>
          <w:i w:val="false"/>
          <w:color w:val="000000"/>
          <w:sz w:val="28"/>
        </w:rPr>
        <w:t>
      Ұсынылған құжаттардың толық еместігі анықталған жағдайда көрсетілген қызметті беруші көрсетілген мерзімде өтінішті одан әрі қарастырудан жазбаша дәлелді бас тартады;</w:t>
      </w:r>
    </w:p>
    <w:bookmarkEnd w:id="409"/>
    <w:bookmarkStart w:name="z613" w:id="410"/>
    <w:p>
      <w:pPr>
        <w:spacing w:after="0"/>
        <w:ind w:left="0"/>
        <w:jc w:val="both"/>
      </w:pPr>
      <w:r>
        <w:rPr>
          <w:rFonts w:ascii="Times New Roman"/>
          <w:b w:val="false"/>
          <w:i w:val="false"/>
          <w:color w:val="000000"/>
          <w:sz w:val="28"/>
        </w:rPr>
        <w:t>
      2) 2-іс-қимыл – көрсетілетін қызметті беруші жер учаскесіне құқық беру туралы келіп түскен өтінішті жер учаскесі орналасқан жердегі тиісті жергілікті атқарушы органның сәулет және қала құрылысы саласындағы функцияларды жүзеге асыратын құрылымдық бөлімшесіне жібереді. Орындалу ұзақтығы – 1 (бір) жұмыс күн ішінде;</w:t>
      </w:r>
    </w:p>
    <w:bookmarkEnd w:id="410"/>
    <w:bookmarkStart w:name="z614" w:id="411"/>
    <w:p>
      <w:pPr>
        <w:spacing w:after="0"/>
        <w:ind w:left="0"/>
        <w:jc w:val="both"/>
      </w:pPr>
      <w:r>
        <w:rPr>
          <w:rFonts w:ascii="Times New Roman"/>
          <w:b w:val="false"/>
          <w:i w:val="false"/>
          <w:color w:val="000000"/>
          <w:sz w:val="28"/>
        </w:rPr>
        <w:t>
      3) 3-іс-қимыл – жергілікті атқарушы органның сәулет және қала құрылысы саласындағы функцияларды жүзеге асыратын құрылымдық бөлімшесі бекітілген қала құрылысы құжаттарына сәйкес жер учаскесін таңдау актісін оның ахуалдық схемасымен қоса дайындайды және оны бір мезгілде барлық мүдделі мемлекеттік органдарға, тиісті қызметтерге және Мемлекеттік корпорацияға ақпараттық жүйелер арқылы не келісу органдарында осы жүйелер болмаған ретте қағаз жеткізгіштерде жібереді. Орындалу ұзақтығы – 7 (жеті) жұмыс күн ішінде;</w:t>
      </w:r>
    </w:p>
    <w:bookmarkEnd w:id="411"/>
    <w:bookmarkStart w:name="z615" w:id="412"/>
    <w:p>
      <w:pPr>
        <w:spacing w:after="0"/>
        <w:ind w:left="0"/>
        <w:jc w:val="both"/>
      </w:pPr>
      <w:r>
        <w:rPr>
          <w:rFonts w:ascii="Times New Roman"/>
          <w:b w:val="false"/>
          <w:i w:val="false"/>
          <w:color w:val="000000"/>
          <w:sz w:val="28"/>
        </w:rPr>
        <w:t>
      4) 4-іс-қимыл - келісу органдары мәлімделген нысаналы мақсаты бойынша жер учаскесін беру мүмкіндігі туралы тиісті қорытындыны ұсынады. Мемлекеттік корпорацияның қорытындысына сұралып отырған учаске жөніндегі мәліметтер және жер-кадастрлық жұмыстарға смета қоса беріледі. Орындалу ұзақтығы – 12 (он екі) жұмыс күн ішінде;</w:t>
      </w:r>
    </w:p>
    <w:bookmarkEnd w:id="412"/>
    <w:bookmarkStart w:name="z616" w:id="413"/>
    <w:p>
      <w:pPr>
        <w:spacing w:after="0"/>
        <w:ind w:left="0"/>
        <w:jc w:val="both"/>
      </w:pPr>
      <w:r>
        <w:rPr>
          <w:rFonts w:ascii="Times New Roman"/>
          <w:b w:val="false"/>
          <w:i w:val="false"/>
          <w:color w:val="000000"/>
          <w:sz w:val="28"/>
        </w:rPr>
        <w:t>
      (Сұралып отырған жер учаскесі бос емес болған жағдайда, Мемлекеттік корпорация жергілікті атқарушы органның сәулет және қала құрылысы саласындағы функцияларды жүзеге асыратын құрылымдық бөлімшесіне жер учаскесіне құқық беруден бас тартуға негіз болатын тиісті ақпаратты 3 (үш) жұмыс күні ішінде жібереді.</w:t>
      </w:r>
    </w:p>
    <w:bookmarkEnd w:id="413"/>
    <w:bookmarkStart w:name="z617" w:id="414"/>
    <w:p>
      <w:pPr>
        <w:spacing w:after="0"/>
        <w:ind w:left="0"/>
        <w:jc w:val="both"/>
      </w:pPr>
      <w:r>
        <w:rPr>
          <w:rFonts w:ascii="Times New Roman"/>
          <w:b w:val="false"/>
          <w:i w:val="false"/>
          <w:color w:val="000000"/>
          <w:sz w:val="28"/>
        </w:rPr>
        <w:t>
      Жер учаскесіне құқық беруден бас тарту жергілікті атқарушы органның сәулет және қала құрылысы саласындағы функцияларды жүзеге асыратын құрылымдық бөлімшесінің қорытындысымен ресімделеді және өтініш берушіге 3 (үш) жұмыс күні ішінде жіберіледі).</w:t>
      </w:r>
    </w:p>
    <w:bookmarkEnd w:id="414"/>
    <w:bookmarkStart w:name="z618" w:id="415"/>
    <w:p>
      <w:pPr>
        <w:spacing w:after="0"/>
        <w:ind w:left="0"/>
        <w:jc w:val="both"/>
      </w:pPr>
      <w:r>
        <w:rPr>
          <w:rFonts w:ascii="Times New Roman"/>
          <w:b w:val="false"/>
          <w:i w:val="false"/>
          <w:color w:val="000000"/>
          <w:sz w:val="28"/>
        </w:rPr>
        <w:t>
      5) 5-іс-қимыл – оң қорытындылар мен инженерлік желілерге қосылуға қойылатын техникалық талаптар келіп түскен жағдайда, жергілікті атқарушы органның сәулет және қала құрылысы саласындағы функцияларды жүзеге асыратын құрылымдық бөлімшесі жер учаскесін түпкілікті таңдау актісін дайындайды және жібереді. Орындалу ұзақтығы – 5 (бес) жұмыс күн ішінде;</w:t>
      </w:r>
    </w:p>
    <w:bookmarkEnd w:id="415"/>
    <w:bookmarkStart w:name="z619" w:id="416"/>
    <w:p>
      <w:pPr>
        <w:spacing w:after="0"/>
        <w:ind w:left="0"/>
        <w:jc w:val="both"/>
      </w:pPr>
      <w:r>
        <w:rPr>
          <w:rFonts w:ascii="Times New Roman"/>
          <w:b w:val="false"/>
          <w:i w:val="false"/>
          <w:color w:val="000000"/>
          <w:sz w:val="28"/>
        </w:rPr>
        <w:t>
      6) 6-іс-қимыл – жергілікті атқарушы органның сәулет және қала құрылысы саласындағы функцияларды жүзеге асыратын құрылымдық бөлімшесі өтініш берушімен түпкілікті таңдау актісін "электрондық үкімет" веб-порталы немесе Мемлекеттік корпорация арқылы хабарлама жіберу жолымен келіседі.</w:t>
      </w:r>
    </w:p>
    <w:bookmarkEnd w:id="416"/>
    <w:bookmarkStart w:name="z620" w:id="417"/>
    <w:p>
      <w:pPr>
        <w:spacing w:after="0"/>
        <w:ind w:left="0"/>
        <w:jc w:val="both"/>
      </w:pPr>
      <w:r>
        <w:rPr>
          <w:rFonts w:ascii="Times New Roman"/>
          <w:b w:val="false"/>
          <w:i w:val="false"/>
          <w:color w:val="000000"/>
          <w:sz w:val="28"/>
        </w:rPr>
        <w:t>
      Өтініш берушімен түпкілікті таңдау актісін келісу және оның жер-кадастрлық жұмыстар қызметтеріне ақы төлеуі – 3 (үш) жұмыс күні ішінде жүзеге асырылады. Өтініш берушімен келісілмеген таңдау актісінің қолданылу мерзімі он жұмыс күнін құрайды. Өтініш беруші түпкілікті таңдау актісін келіскеннен кейін оған қол қою үшін уақытша жер пайдалану шартының алынған күні туралы хабарлама беріледі. Қол қойылған материалдар жер-кадастрлық жоспар дайындау үшін Мемлекеттік корпорацияға келіп түседі;</w:t>
      </w:r>
    </w:p>
    <w:bookmarkEnd w:id="417"/>
    <w:bookmarkStart w:name="z621" w:id="418"/>
    <w:p>
      <w:pPr>
        <w:spacing w:after="0"/>
        <w:ind w:left="0"/>
        <w:jc w:val="both"/>
      </w:pPr>
      <w:r>
        <w:rPr>
          <w:rFonts w:ascii="Times New Roman"/>
          <w:b w:val="false"/>
          <w:i w:val="false"/>
          <w:color w:val="000000"/>
          <w:sz w:val="28"/>
        </w:rPr>
        <w:t>
      7) 7-іс-қимыл - қол қойылған материалдар жер-кадастрлық жоспар дайындау үшін мемлекеттік жер кадастрын жүргізетін Мемлекеттік корпорацияға келіп түседі. Жер-кадастрлық жоспар дайындалады және көрсетілетін қызметті беруші жер учаскесіне құқық беру туралы шешім жобасын бекітіп, дайындау үшін көрсетілетін қызметті берушіге жіберіледі. Орындалу ұзақтығы – 10 (он) жұмыс күн ішінде;</w:t>
      </w:r>
    </w:p>
    <w:bookmarkEnd w:id="418"/>
    <w:bookmarkStart w:name="z622" w:id="419"/>
    <w:p>
      <w:pPr>
        <w:spacing w:after="0"/>
        <w:ind w:left="0"/>
        <w:jc w:val="both"/>
      </w:pPr>
      <w:r>
        <w:rPr>
          <w:rFonts w:ascii="Times New Roman"/>
          <w:b w:val="false"/>
          <w:i w:val="false"/>
          <w:color w:val="000000"/>
          <w:sz w:val="28"/>
        </w:rPr>
        <w:t>
      8) 8-іс-қимыл – жер-кадастрлық жоспар бекітіледі және көрсетілетін қызметті беруші жер учаскесіне құқық беру туралы оң шешім қабылдауы үшін негіз болып табылады. Орындалу ұзақтығы – 3 (үш) жұмыс күн ішінде;</w:t>
      </w:r>
    </w:p>
    <w:bookmarkEnd w:id="419"/>
    <w:bookmarkStart w:name="z623" w:id="420"/>
    <w:p>
      <w:pPr>
        <w:spacing w:after="0"/>
        <w:ind w:left="0"/>
        <w:jc w:val="both"/>
      </w:pPr>
      <w:r>
        <w:rPr>
          <w:rFonts w:ascii="Times New Roman"/>
          <w:b w:val="false"/>
          <w:i w:val="false"/>
          <w:color w:val="000000"/>
          <w:sz w:val="28"/>
        </w:rPr>
        <w:t>
      9) 9-іс-қимыл – көрсетілетін қызметті беруші жер учаскесіне құқық беру туралы шешімі жер-кадастрлық жоспар бекітілген күннен бастап қабылданады. Орындалу ұзақтығы – 5 (бес) жұмыс күн ішінде;</w:t>
      </w:r>
    </w:p>
    <w:bookmarkEnd w:id="420"/>
    <w:bookmarkStart w:name="z624" w:id="421"/>
    <w:p>
      <w:pPr>
        <w:spacing w:after="0"/>
        <w:ind w:left="0"/>
        <w:jc w:val="both"/>
      </w:pPr>
      <w:r>
        <w:rPr>
          <w:rFonts w:ascii="Times New Roman"/>
          <w:b w:val="false"/>
          <w:i w:val="false"/>
          <w:color w:val="000000"/>
          <w:sz w:val="28"/>
        </w:rPr>
        <w:t>
      10) 10-іс-қимыл – көрсетілетін қызметті беруші шешімінің көшірмесі, жер-кадастрлық жоспар және инженерлік желілер мен құрылыстарға косылуға қойылатын техникалық талаптар уақытша жер пайдалану шартын дайындау үшін көрсетілетін қызметті берушіге жіберіледі. Орындалу ұзақтығы – 1 (бір) жұмыс күн ішінде;</w:t>
      </w:r>
    </w:p>
    <w:bookmarkEnd w:id="421"/>
    <w:bookmarkStart w:name="z625" w:id="422"/>
    <w:p>
      <w:pPr>
        <w:spacing w:after="0"/>
        <w:ind w:left="0"/>
        <w:jc w:val="both"/>
      </w:pPr>
      <w:r>
        <w:rPr>
          <w:rFonts w:ascii="Times New Roman"/>
          <w:b w:val="false"/>
          <w:i w:val="false"/>
          <w:color w:val="000000"/>
          <w:sz w:val="28"/>
        </w:rPr>
        <w:t>
      11) 11-іс-қимыл – көрсетілетін қызметті беруші шешімінің көшірмесі және көрсетілетін қызметті беруші қол қойған уақытша жер пайдалану шарты Мемлекеттік корпорация немесе "электрондық үкімет" веб-порталы арқылы өтініш берушіге қол қою үшін жіберіледі. Өтініш беруші хабарламаны алғаннан кейін уақытша жер пайдалану шартына қол қояды. Сұралып отырған жер учаскесін нысаналы мақсаты бойынша беру мүмкін болса (оң шешім), өтініш беруші жер-кадастрлық жоспардың қосымшасымен бірге жер учаскесіне жер пайдалану құқығын беру туралы шешімнің көшірмесін және уақытша (қысқа мерзімді, ұзақ мерзімді) өтеулі (өтеусіз) жер пайдалану шартын алады. Орындалу ұзақтығы – 3 (үш) жұмыс күн ішінде.</w:t>
      </w:r>
    </w:p>
    <w:bookmarkEnd w:id="422"/>
    <w:bookmarkStart w:name="z626" w:id="423"/>
    <w:p>
      <w:pPr>
        <w:spacing w:after="0"/>
        <w:ind w:left="0"/>
        <w:jc w:val="both"/>
      </w:pPr>
      <w:r>
        <w:rPr>
          <w:rFonts w:ascii="Times New Roman"/>
          <w:b w:val="false"/>
          <w:i w:val="false"/>
          <w:color w:val="000000"/>
          <w:sz w:val="28"/>
        </w:rPr>
        <w:t>
      Жер-кадастрлық жоспар көрсетілетін қызметті беруші шешімінің ажырамас бөлігі болып табылады. Ол болмаған кезде, шешім жарамсыз болып есептеледі. Көрсетілетін қызметті беруші шешімінің көшірмесі және көрсетілетін қызметті беруші қол қойған уақытша жер пайдалану шарты Мемлекеттік корпорация немесе портал арқылы өтініш берушіге қол қою үшін жіберіледі.</w:t>
      </w:r>
    </w:p>
    <w:bookmarkEnd w:id="423"/>
    <w:bookmarkStart w:name="z627" w:id="424"/>
    <w:p>
      <w:pPr>
        <w:spacing w:after="0"/>
        <w:ind w:left="0"/>
        <w:jc w:val="both"/>
      </w:pPr>
      <w:r>
        <w:rPr>
          <w:rFonts w:ascii="Times New Roman"/>
          <w:b w:val="false"/>
          <w:i w:val="false"/>
          <w:color w:val="000000"/>
          <w:sz w:val="28"/>
        </w:rPr>
        <w:t>
      Құжаттар немесе әкімдіктің, сәулет және қала құрылысы органының, көрсетілетін қызметті берушінің жауабы кызмет көрсету мерзімі аяқталғанға дейін бір күн бұрын Мемлекеттік корпорацияға беріледі.</w:t>
      </w:r>
    </w:p>
    <w:bookmarkEnd w:id="424"/>
    <w:bookmarkStart w:name="z628" w:id="425"/>
    <w:p>
      <w:pPr>
        <w:spacing w:after="0"/>
        <w:ind w:left="0"/>
        <w:jc w:val="both"/>
      </w:pPr>
      <w:r>
        <w:rPr>
          <w:rFonts w:ascii="Times New Roman"/>
          <w:b w:val="false"/>
          <w:i w:val="false"/>
          <w:color w:val="000000"/>
          <w:sz w:val="28"/>
        </w:rPr>
        <w:t xml:space="preserve">
      6. Осы Регламенттің 6-тармағында көрсетілген 1-ші іс-қимыл бойынша көрсетілетін мемлекеттiк қызмет рәсiмінің (iс-қимылының) нәтижесi тіркелген құжаттар болып табылады, олар осы Регламенттің 6-тармағында көрсетілген 2-ші іс-қимылды орындауды бастау үшiн негiз болады. </w:t>
      </w:r>
    </w:p>
    <w:bookmarkEnd w:id="425"/>
    <w:bookmarkStart w:name="z629" w:id="426"/>
    <w:p>
      <w:pPr>
        <w:spacing w:after="0"/>
        <w:ind w:left="0"/>
        <w:jc w:val="both"/>
      </w:pPr>
      <w:r>
        <w:rPr>
          <w:rFonts w:ascii="Times New Roman"/>
          <w:b w:val="false"/>
          <w:i w:val="false"/>
          <w:color w:val="000000"/>
          <w:sz w:val="28"/>
        </w:rPr>
        <w:t>
      Осы Регламенттің 5-тармағында көрсетілген 2-ші іс-қимыл бойынша көрсетілетін мемлекеттiк қызмет рәсiмінің (iс-қимылының) нәтижесi жер учаскесіне құқық беру туралы келіп түскен өтініші болып табылады, ол осы Регламенттің 5-тармағында көрсетілген 3-ші іс-қимылды орындауды бастау үшiн негiз болады.</w:t>
      </w:r>
    </w:p>
    <w:bookmarkEnd w:id="426"/>
    <w:bookmarkStart w:name="z630" w:id="427"/>
    <w:p>
      <w:pPr>
        <w:spacing w:after="0"/>
        <w:ind w:left="0"/>
        <w:jc w:val="both"/>
      </w:pPr>
      <w:r>
        <w:rPr>
          <w:rFonts w:ascii="Times New Roman"/>
          <w:b w:val="false"/>
          <w:i w:val="false"/>
          <w:color w:val="000000"/>
          <w:sz w:val="28"/>
        </w:rPr>
        <w:t xml:space="preserve">
      Осы Регламенттің 5-тармағында көрсетілген 3-ші іс-қимыл бойынша мемлекеттiк көрсетілетін қызмет рәсiмінің (iс-қимылының) нәтижесi жер учаскесін таңдау актісін оның ахуалдық схемасымен қоса дайындау болып табылады, ол осы Регламенттің 5-тармағында көрсетілген 4-ші іс-қимылды орындауды бастау үшiн негiз болады. </w:t>
      </w:r>
    </w:p>
    <w:bookmarkEnd w:id="427"/>
    <w:bookmarkStart w:name="z631" w:id="428"/>
    <w:p>
      <w:pPr>
        <w:spacing w:after="0"/>
        <w:ind w:left="0"/>
        <w:jc w:val="both"/>
      </w:pPr>
      <w:r>
        <w:rPr>
          <w:rFonts w:ascii="Times New Roman"/>
          <w:b w:val="false"/>
          <w:i w:val="false"/>
          <w:color w:val="000000"/>
          <w:sz w:val="28"/>
        </w:rPr>
        <w:t xml:space="preserve">
      Осы Регламенттің 5-тармағында көрсетілген 4-ші іс-қимыл бойынша мемлекеттiк көрсетілетін қызмет рәсiмінің (iс-қимылының) нәтижесi мәлімделген нысаналы мақсаты бойынша жер учаскесін беру мүмкіндігі туралы тиісті қорытынды болып табылады, ол осы Регламенттің 5-тармағында көрсетілген 5-ші іс-қимылды орындауды бастау үшiн негiз болады. </w:t>
      </w:r>
    </w:p>
    <w:bookmarkEnd w:id="428"/>
    <w:bookmarkStart w:name="z632" w:id="429"/>
    <w:p>
      <w:pPr>
        <w:spacing w:after="0"/>
        <w:ind w:left="0"/>
        <w:jc w:val="both"/>
      </w:pPr>
      <w:r>
        <w:rPr>
          <w:rFonts w:ascii="Times New Roman"/>
          <w:b w:val="false"/>
          <w:i w:val="false"/>
          <w:color w:val="000000"/>
          <w:sz w:val="28"/>
        </w:rPr>
        <w:t xml:space="preserve">
      Осы Регламенттің 5-тармағында көрсетілген 5-ші іс-қимыл бойынша мемлекеттiк көрсетілетін қызмет рәсiмінің (iс-қимылының) нәтижесi жер учаскесін түпкілікті таңдау актісін дайындау және жіберу болып табылады, ол осы Регламенттің 5-тармағында көрсетілген 6-шы іс-қимылды орындауды бастау үшiн негiз болады. </w:t>
      </w:r>
    </w:p>
    <w:bookmarkEnd w:id="429"/>
    <w:bookmarkStart w:name="z633" w:id="430"/>
    <w:p>
      <w:pPr>
        <w:spacing w:after="0"/>
        <w:ind w:left="0"/>
        <w:jc w:val="both"/>
      </w:pPr>
      <w:r>
        <w:rPr>
          <w:rFonts w:ascii="Times New Roman"/>
          <w:b w:val="false"/>
          <w:i w:val="false"/>
          <w:color w:val="000000"/>
          <w:sz w:val="28"/>
        </w:rPr>
        <w:t xml:space="preserve">
      Осы Регламенттің 5-тармағында көрсетілген 6-шы іс-қимыл бойынша мемлекеттiк көрсетілетін қызмет рәсiмінің (iс-қимылының) нәтижесi өтініш берушімен түпкілікті таңдау актісін келісу болып табылады, ол осы Регламенттің 5-тармағында көрсетілген 7-ші іс-қимылды орындауды бастау үшiн негiз болады. </w:t>
      </w:r>
    </w:p>
    <w:bookmarkEnd w:id="430"/>
    <w:bookmarkStart w:name="z634" w:id="431"/>
    <w:p>
      <w:pPr>
        <w:spacing w:after="0"/>
        <w:ind w:left="0"/>
        <w:jc w:val="both"/>
      </w:pPr>
      <w:r>
        <w:rPr>
          <w:rFonts w:ascii="Times New Roman"/>
          <w:b w:val="false"/>
          <w:i w:val="false"/>
          <w:color w:val="000000"/>
          <w:sz w:val="28"/>
        </w:rPr>
        <w:t xml:space="preserve">
      Осы Регламенттің 5-тармағында көрсетілген 7-ші іс-қимыл бойынша мемлекеттiк көрсетілетін қызмет рәсiмінің (iс-қимылының) нәтижесi өтініш берушімен түпкілікті таңдау актісін келісу болып табылады, ол осы Регламенттің 5-тармағында көрсетілген 8-ші іс-қимылды орындауды бастау үшiн негiз болады. </w:t>
      </w:r>
    </w:p>
    <w:bookmarkEnd w:id="431"/>
    <w:bookmarkStart w:name="z635" w:id="432"/>
    <w:p>
      <w:pPr>
        <w:spacing w:after="0"/>
        <w:ind w:left="0"/>
        <w:jc w:val="both"/>
      </w:pPr>
      <w:r>
        <w:rPr>
          <w:rFonts w:ascii="Times New Roman"/>
          <w:b w:val="false"/>
          <w:i w:val="false"/>
          <w:color w:val="000000"/>
          <w:sz w:val="28"/>
        </w:rPr>
        <w:t xml:space="preserve">
      Осы Регламенттің 5-тармағында көрсетілген 8-ші іс-қимыл бойынша мемлекеттiк көрсетілетін қызмет рәсiмінің (iс-қимылының) нәтижесi жер-кадастрлық жоспар бекітілуі болып табылады, ол осы Регламенттің 5-тармағында көрсетілген 9-шы іс-қимылды орындауды бастау үшiн негiз болады. </w:t>
      </w:r>
    </w:p>
    <w:bookmarkEnd w:id="432"/>
    <w:bookmarkStart w:name="z636" w:id="433"/>
    <w:p>
      <w:pPr>
        <w:spacing w:after="0"/>
        <w:ind w:left="0"/>
        <w:jc w:val="both"/>
      </w:pPr>
      <w:r>
        <w:rPr>
          <w:rFonts w:ascii="Times New Roman"/>
          <w:b w:val="false"/>
          <w:i w:val="false"/>
          <w:color w:val="000000"/>
          <w:sz w:val="28"/>
        </w:rPr>
        <w:t xml:space="preserve">
      Осы Регламенттің 5-тармағында көрсетілген 9-шы іс-қимыл бойынша мемлекеттiк көрсетілетін қызмет рәсiмінің (iс-қимылының) нәтижесi жер учаскесіне құқық беру туралы шешім болып табылады, ол осы Регламенттің 5-тармағында көрсетілген 10-шы іс-қимылды орындауды бастау үшiн негiз болады. </w:t>
      </w:r>
    </w:p>
    <w:bookmarkEnd w:id="433"/>
    <w:bookmarkStart w:name="z637" w:id="434"/>
    <w:p>
      <w:pPr>
        <w:spacing w:after="0"/>
        <w:ind w:left="0"/>
        <w:jc w:val="both"/>
      </w:pPr>
      <w:r>
        <w:rPr>
          <w:rFonts w:ascii="Times New Roman"/>
          <w:b w:val="false"/>
          <w:i w:val="false"/>
          <w:color w:val="000000"/>
          <w:sz w:val="28"/>
        </w:rPr>
        <w:t xml:space="preserve">
      Осы Регламенттің 5-тармағында көрсетілген 10-шы іс-қимыл бойынша мемлекеттiк көрсетілетін қызмет рәсiмінің (iс-қимылының) нәтижесi уақытша жер пайдалану шартын дайындау болып табылады, ол осы Регламенттің 5-тармағында көрсетілген 11-ші іс-қимылды орындауды бастау үшiн негiз болады. </w:t>
      </w:r>
    </w:p>
    <w:bookmarkEnd w:id="434"/>
    <w:bookmarkStart w:name="z638" w:id="435"/>
    <w:p>
      <w:pPr>
        <w:spacing w:after="0"/>
        <w:ind w:left="0"/>
        <w:jc w:val="both"/>
      </w:pPr>
      <w:r>
        <w:rPr>
          <w:rFonts w:ascii="Times New Roman"/>
          <w:b w:val="false"/>
          <w:i w:val="false"/>
          <w:color w:val="000000"/>
          <w:sz w:val="28"/>
        </w:rPr>
        <w:t xml:space="preserve">
      Осы Регламенттің 5-тармағында көрсетілген 11-ші іс-қимыл бойынша мемлекеттiк көрсетілетін қызмет рәсiмінің (iс-қимылының) нәтижесi шешімінің көшірмесі және қол қойған уақытша жер пайдалану шарты өтініш берушіге қол қою үшін жіберу болып табылады, ол осы Регламенттің 5-тармағында көрсетілген 12-ші іс-қимылды орындауды бастау үшiн негiз болады. </w:t>
      </w:r>
    </w:p>
    <w:bookmarkEnd w:id="435"/>
    <w:bookmarkStart w:name="z639" w:id="436"/>
    <w:p>
      <w:pPr>
        <w:spacing w:after="0"/>
        <w:ind w:left="0"/>
        <w:jc w:val="both"/>
      </w:pPr>
      <w:r>
        <w:rPr>
          <w:rFonts w:ascii="Times New Roman"/>
          <w:b w:val="false"/>
          <w:i w:val="false"/>
          <w:color w:val="000000"/>
          <w:sz w:val="28"/>
        </w:rPr>
        <w:t xml:space="preserve">
      Осы Регламенттің 5-тармағында көрсетілген 12-ші іс-қимыл бойынша мемлекеттiк көрсетілетін қызмет рәсiмінің (iс-қимылының) нәтижесi жер учаскесіне жер пайдалану құқығын беру туралы шешім, жер-кадастр жоспары, уақытша (қысқа мерзiмдi және ұзақ мерзiмдi) өтеулi (өтеусіз) жер пайдалану шартын беру болып табылады. </w:t>
      </w:r>
    </w:p>
    <w:bookmarkEnd w:id="436"/>
    <w:bookmarkStart w:name="z640" w:id="437"/>
    <w:p>
      <w:pPr>
        <w:spacing w:after="0"/>
        <w:ind w:left="0"/>
        <w:jc w:val="left"/>
      </w:pPr>
      <w:r>
        <w:rPr>
          <w:rFonts w:ascii="Times New Roman"/>
          <w:b/>
          <w:i w:val="false"/>
          <w:color w:val="000000"/>
        </w:rPr>
        <w:t xml:space="preserve"> 3. Мемлекеттiк қызметтерді көрсету процесiнде көрсетiлетiн қызметті берушiнiң құрылымдық бөлiмшелерiнiң (қызметкерлерiнiң) өзара iс-қимыл тәртiбiн сипаттау</w:t>
      </w:r>
    </w:p>
    <w:bookmarkEnd w:id="437"/>
    <w:bookmarkStart w:name="z641" w:id="438"/>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 берушінің құрылымдық бөлімшелерінің (қызметкерлерінің) тізбесі:</w:t>
      </w:r>
    </w:p>
    <w:bookmarkEnd w:id="438"/>
    <w:bookmarkStart w:name="z642" w:id="439"/>
    <w:p>
      <w:pPr>
        <w:spacing w:after="0"/>
        <w:ind w:left="0"/>
        <w:jc w:val="both"/>
      </w:pPr>
      <w:r>
        <w:rPr>
          <w:rFonts w:ascii="Times New Roman"/>
          <w:b w:val="false"/>
          <w:i w:val="false"/>
          <w:color w:val="000000"/>
          <w:sz w:val="28"/>
        </w:rPr>
        <w:t>
      1) көрсетілетін қызметті берушінің кеңсесі;</w:t>
      </w:r>
    </w:p>
    <w:bookmarkEnd w:id="439"/>
    <w:bookmarkStart w:name="z643" w:id="440"/>
    <w:p>
      <w:pPr>
        <w:spacing w:after="0"/>
        <w:ind w:left="0"/>
        <w:jc w:val="both"/>
      </w:pPr>
      <w:r>
        <w:rPr>
          <w:rFonts w:ascii="Times New Roman"/>
          <w:b w:val="false"/>
          <w:i w:val="false"/>
          <w:color w:val="000000"/>
          <w:sz w:val="28"/>
        </w:rPr>
        <w:t>
      2) көрсетілетін қызметті берушінің басшылығы;</w:t>
      </w:r>
    </w:p>
    <w:bookmarkEnd w:id="440"/>
    <w:bookmarkStart w:name="z644" w:id="441"/>
    <w:p>
      <w:pPr>
        <w:spacing w:after="0"/>
        <w:ind w:left="0"/>
        <w:jc w:val="both"/>
      </w:pPr>
      <w:r>
        <w:rPr>
          <w:rFonts w:ascii="Times New Roman"/>
          <w:b w:val="false"/>
          <w:i w:val="false"/>
          <w:color w:val="000000"/>
          <w:sz w:val="28"/>
        </w:rPr>
        <w:t>
      3) көрсетілетін қызметті берушінің маманы;</w:t>
      </w:r>
    </w:p>
    <w:bookmarkEnd w:id="441"/>
    <w:bookmarkStart w:name="z645" w:id="442"/>
    <w:p>
      <w:pPr>
        <w:spacing w:after="0"/>
        <w:ind w:left="0"/>
        <w:jc w:val="both"/>
      </w:pPr>
      <w:r>
        <w:rPr>
          <w:rFonts w:ascii="Times New Roman"/>
          <w:b w:val="false"/>
          <w:i w:val="false"/>
          <w:color w:val="000000"/>
          <w:sz w:val="28"/>
        </w:rPr>
        <w:t>
      4) барлық мүдделі мемлекеттік органдар, тиісті қызметтер;</w:t>
      </w:r>
    </w:p>
    <w:bookmarkEnd w:id="442"/>
    <w:bookmarkStart w:name="z646" w:id="443"/>
    <w:p>
      <w:pPr>
        <w:spacing w:after="0"/>
        <w:ind w:left="0"/>
        <w:jc w:val="both"/>
      </w:pPr>
      <w:r>
        <w:rPr>
          <w:rFonts w:ascii="Times New Roman"/>
          <w:b w:val="false"/>
          <w:i w:val="false"/>
          <w:color w:val="000000"/>
          <w:sz w:val="28"/>
        </w:rPr>
        <w:t>
      5) сәулет және қала құрылысы саласы;</w:t>
      </w:r>
    </w:p>
    <w:bookmarkEnd w:id="443"/>
    <w:bookmarkStart w:name="z647" w:id="444"/>
    <w:p>
      <w:pPr>
        <w:spacing w:after="0"/>
        <w:ind w:left="0"/>
        <w:jc w:val="both"/>
      </w:pPr>
      <w:r>
        <w:rPr>
          <w:rFonts w:ascii="Times New Roman"/>
          <w:b w:val="false"/>
          <w:i w:val="false"/>
          <w:color w:val="000000"/>
          <w:sz w:val="28"/>
        </w:rPr>
        <w:t>
      6) Мемлекеттік корпорация қызметкері.</w:t>
      </w:r>
    </w:p>
    <w:bookmarkEnd w:id="444"/>
    <w:bookmarkStart w:name="z648" w:id="445"/>
    <w:p>
      <w:pPr>
        <w:spacing w:after="0"/>
        <w:ind w:left="0"/>
        <w:jc w:val="both"/>
      </w:pPr>
      <w:r>
        <w:rPr>
          <w:rFonts w:ascii="Times New Roman"/>
          <w:b w:val="false"/>
          <w:i w:val="false"/>
          <w:color w:val="000000"/>
          <w:sz w:val="28"/>
        </w:rPr>
        <w:t>
      8. Мемлекеттік қызмет көрсетуге қажетті рәсімдерді (іс-қимылдарды) сипаттау:</w:t>
      </w:r>
    </w:p>
    <w:bookmarkEnd w:id="445"/>
    <w:bookmarkStart w:name="z649" w:id="446"/>
    <w:p>
      <w:pPr>
        <w:spacing w:after="0"/>
        <w:ind w:left="0"/>
        <w:jc w:val="both"/>
      </w:pPr>
      <w:r>
        <w:rPr>
          <w:rFonts w:ascii="Times New Roman"/>
          <w:b w:val="false"/>
          <w:i w:val="false"/>
          <w:color w:val="000000"/>
          <w:sz w:val="28"/>
        </w:rPr>
        <w:t>
      1) көрсетілетін қызметті берушінің кеңсесі Стандарттың 9 - тармағындағы тізбеге сәйкес көрсетiлетiн қызметті алушы немесе Мемлекеттік корпорация ұсынған құжаттарды қабылдайды және тіркейді. Құжаттарды қабылдау туралы талон немесе қабылдаудан бас тарту жөнінде қолхат береді. Көрсетілетін қызметті берушінің басшылығына қарауға тапсырады. Орындалу ұзақтығы – 15 (он бес) минут;</w:t>
      </w:r>
    </w:p>
    <w:bookmarkEnd w:id="446"/>
    <w:bookmarkStart w:name="z650" w:id="447"/>
    <w:p>
      <w:pPr>
        <w:spacing w:after="0"/>
        <w:ind w:left="0"/>
        <w:jc w:val="both"/>
      </w:pPr>
      <w:r>
        <w:rPr>
          <w:rFonts w:ascii="Times New Roman"/>
          <w:b w:val="false"/>
          <w:i w:val="false"/>
          <w:color w:val="000000"/>
          <w:sz w:val="28"/>
        </w:rPr>
        <w:t>
      2) көрсетілетін қызметті беруші жер учаскесіне құқық беру туралы келіп түскен өтінішті сәулет және қала құрылысы саласындағы функцияларды жүзеге асыратын құрылымдық бөлімшесіне жібереді. Орындалу ұзақтығы – 1 (бір) жұмыс күн ішінде;</w:t>
      </w:r>
    </w:p>
    <w:bookmarkEnd w:id="447"/>
    <w:bookmarkStart w:name="z651" w:id="448"/>
    <w:p>
      <w:pPr>
        <w:spacing w:after="0"/>
        <w:ind w:left="0"/>
        <w:jc w:val="both"/>
      </w:pPr>
      <w:r>
        <w:rPr>
          <w:rFonts w:ascii="Times New Roman"/>
          <w:b w:val="false"/>
          <w:i w:val="false"/>
          <w:color w:val="000000"/>
          <w:sz w:val="28"/>
        </w:rPr>
        <w:t>
      3) сәулет және қала құрылысы саласындағы функцияларды жүзеге асыратын құрылымдық бөлімшесі бекітілген қала құрылысы құжаттарына сәйкес дайындайды және оны бір мезгілде барлық мүдделі мемлекеттік органдарға жібереді. Орындалу ұзақтығы – 7 (жеті) жұмыс күн ішінде;</w:t>
      </w:r>
    </w:p>
    <w:bookmarkEnd w:id="448"/>
    <w:bookmarkStart w:name="z652" w:id="449"/>
    <w:p>
      <w:pPr>
        <w:spacing w:after="0"/>
        <w:ind w:left="0"/>
        <w:jc w:val="both"/>
      </w:pPr>
      <w:r>
        <w:rPr>
          <w:rFonts w:ascii="Times New Roman"/>
          <w:b w:val="false"/>
          <w:i w:val="false"/>
          <w:color w:val="000000"/>
          <w:sz w:val="28"/>
        </w:rPr>
        <w:t>
      4) келісу органдары мәлімделген нысаналы мақсаты бойынша жер учаскесін беру мүмкіндігі туралы тиісті қорытындыны ұсынады. Мемлекеттік корпорацияның қорытындысына сұралып отырған учаске жөніндегі мәліметтер және жер-кадастрлық жұмыстарға смета қоса беріледі. Орындалу ұзақтығы – 12 (он екі) жұмыс күн ішінде;</w:t>
      </w:r>
    </w:p>
    <w:bookmarkEnd w:id="449"/>
    <w:bookmarkStart w:name="z653" w:id="450"/>
    <w:p>
      <w:pPr>
        <w:spacing w:after="0"/>
        <w:ind w:left="0"/>
        <w:jc w:val="both"/>
      </w:pPr>
      <w:r>
        <w:rPr>
          <w:rFonts w:ascii="Times New Roman"/>
          <w:b w:val="false"/>
          <w:i w:val="false"/>
          <w:color w:val="000000"/>
          <w:sz w:val="28"/>
        </w:rPr>
        <w:t>
      5) оң қорытындылар келіп түскен жағдайда, жергілікті атқарушы органның сәулет және қала құрылысы саласындағы функцияларды жүзеге асыратын құрылымдық бөлімшесі жер учаскесін түпкілікті таңдау актісін дайындайды және жібереді. Орындалу ұзақтығы – 5 (бес) жұмыс күн ішінде;</w:t>
      </w:r>
    </w:p>
    <w:bookmarkEnd w:id="450"/>
    <w:bookmarkStart w:name="z654" w:id="451"/>
    <w:p>
      <w:pPr>
        <w:spacing w:after="0"/>
        <w:ind w:left="0"/>
        <w:jc w:val="both"/>
      </w:pPr>
      <w:r>
        <w:rPr>
          <w:rFonts w:ascii="Times New Roman"/>
          <w:b w:val="false"/>
          <w:i w:val="false"/>
          <w:color w:val="000000"/>
          <w:sz w:val="28"/>
        </w:rPr>
        <w:t>
      6) жергілікті атқарушы органның сәулет және қала құрылысы саласындағы функцияларды жүзеге асыратын құрылымдық бөлімшесі өтініш берушімен түпкілікті таңдау актісін келіседі. Орындалу ұзақтығы – 3 (үш) жұмыс күн ішінде;</w:t>
      </w:r>
    </w:p>
    <w:bookmarkEnd w:id="451"/>
    <w:bookmarkStart w:name="z655" w:id="452"/>
    <w:p>
      <w:pPr>
        <w:spacing w:after="0"/>
        <w:ind w:left="0"/>
        <w:jc w:val="both"/>
      </w:pPr>
      <w:r>
        <w:rPr>
          <w:rFonts w:ascii="Times New Roman"/>
          <w:b w:val="false"/>
          <w:i w:val="false"/>
          <w:color w:val="000000"/>
          <w:sz w:val="28"/>
        </w:rPr>
        <w:t>
      7) қол қойылған материалдар жер-кадастрлық жоспар дайындау үшін Мемлекеттік корпорацияға келіп түседі. Жер-кадастрлық жоспар дайындалады және көрсетілетін қызметті беруші әкімі жер учаскесіне құқық беру туралы шешім жобасын бекітіп, дайындау үшін облыстың, ауданның, облыстық маңызы бар қаланың уәкілетті органына жіберіледі. Орындалу ұзақтығы – 10 (он) жұмыс күн ішінде;</w:t>
      </w:r>
    </w:p>
    <w:bookmarkEnd w:id="452"/>
    <w:bookmarkStart w:name="z656" w:id="453"/>
    <w:p>
      <w:pPr>
        <w:spacing w:after="0"/>
        <w:ind w:left="0"/>
        <w:jc w:val="both"/>
      </w:pPr>
      <w:r>
        <w:rPr>
          <w:rFonts w:ascii="Times New Roman"/>
          <w:b w:val="false"/>
          <w:i w:val="false"/>
          <w:color w:val="000000"/>
          <w:sz w:val="28"/>
        </w:rPr>
        <w:t>
      8) жер-кадастрлық жоспар бекітіледі және көрсетілетін қызметті беруші әкімінің жер учаскесіне құқық беру туралы оң шешім қабылдауы үшін негіз болып табылады. Орындалу ұзақтығы – 3 (үш) жұмыс күн ішінде;</w:t>
      </w:r>
    </w:p>
    <w:bookmarkEnd w:id="453"/>
    <w:bookmarkStart w:name="z657" w:id="454"/>
    <w:p>
      <w:pPr>
        <w:spacing w:after="0"/>
        <w:ind w:left="0"/>
        <w:jc w:val="both"/>
      </w:pPr>
      <w:r>
        <w:rPr>
          <w:rFonts w:ascii="Times New Roman"/>
          <w:b w:val="false"/>
          <w:i w:val="false"/>
          <w:color w:val="000000"/>
          <w:sz w:val="28"/>
        </w:rPr>
        <w:t>
      9) көрсетілетін қызметті беруші әкімінің жер учаскесіне құқық беру туралы шешімі жер-кадастрлық жоспар бекітілген күннен бастап қабылданады. Орындалу ұзақтығы – 5 (бес) жұмыс күн ішінде;</w:t>
      </w:r>
    </w:p>
    <w:bookmarkEnd w:id="454"/>
    <w:bookmarkStart w:name="z658" w:id="455"/>
    <w:p>
      <w:pPr>
        <w:spacing w:after="0"/>
        <w:ind w:left="0"/>
        <w:jc w:val="both"/>
      </w:pPr>
      <w:r>
        <w:rPr>
          <w:rFonts w:ascii="Times New Roman"/>
          <w:b w:val="false"/>
          <w:i w:val="false"/>
          <w:color w:val="000000"/>
          <w:sz w:val="28"/>
        </w:rPr>
        <w:t>
      10) көрсетілетін қызметті беруші әкімі шешімінің көшірмесі, жер-кадастрлық жоспар және инженерлік желілер мен құрылыстарға косылуға қойылатын техникалық талаптар уақытша жер пайдалану шартын дайындау үшін облыстың, ауданның, облыстық маңызы бар қаланың уәкілетті органына жіберіледі. Орындалу ұзақтығы – 1 (бір) жұмыс күн ішінде;</w:t>
      </w:r>
    </w:p>
    <w:bookmarkEnd w:id="455"/>
    <w:bookmarkStart w:name="z659" w:id="456"/>
    <w:p>
      <w:pPr>
        <w:spacing w:after="0"/>
        <w:ind w:left="0"/>
        <w:jc w:val="both"/>
      </w:pPr>
      <w:r>
        <w:rPr>
          <w:rFonts w:ascii="Times New Roman"/>
          <w:b w:val="false"/>
          <w:i w:val="false"/>
          <w:color w:val="000000"/>
          <w:sz w:val="28"/>
        </w:rPr>
        <w:t>
      11) Жер-кадастрлық жоспар көрсетілетін қызметті беруші әкімі шешімінің ажырамас бөлігі болып табылады. Ол болмаған кезде, шешім жарамсыз болып есептеледі.</w:t>
      </w:r>
    </w:p>
    <w:bookmarkEnd w:id="456"/>
    <w:bookmarkStart w:name="z660" w:id="457"/>
    <w:p>
      <w:pPr>
        <w:spacing w:after="0"/>
        <w:ind w:left="0"/>
        <w:jc w:val="both"/>
      </w:pPr>
      <w:r>
        <w:rPr>
          <w:rFonts w:ascii="Times New Roman"/>
          <w:b w:val="false"/>
          <w:i w:val="false"/>
          <w:color w:val="000000"/>
          <w:sz w:val="28"/>
        </w:rPr>
        <w:t>
      Жер учаскесiне құқықтар ауысқан кезде жер-кадастрлық жоспар сатып алушыға немесе өзге де құқық иеленушiге берiледi. Жер учаскесiнiң сәйкестендiру сипаттамаларында өзгерістер болмаған жағдайда, Мемлекеттік корпорация жаңа жер-кадастрлық жоспарды бермейдi, жер-кадастр кітабына және жердің бірыңғай мемлекеттік тізіліміне жер учаскесіне құқықтардың ауысуы туралы мәліметтер енгізіледі.</w:t>
      </w:r>
    </w:p>
    <w:bookmarkEnd w:id="457"/>
    <w:bookmarkStart w:name="z661" w:id="458"/>
    <w:p>
      <w:pPr>
        <w:spacing w:after="0"/>
        <w:ind w:left="0"/>
        <w:jc w:val="both"/>
      </w:pPr>
      <w:r>
        <w:rPr>
          <w:rFonts w:ascii="Times New Roman"/>
          <w:b w:val="false"/>
          <w:i w:val="false"/>
          <w:color w:val="000000"/>
          <w:sz w:val="28"/>
        </w:rPr>
        <w:t xml:space="preserve">
      Көрсетілетін қызметті беруші шешімінің көшірмесі және көрсетілетін қызметті берушінің уәкілетті органы қол қойған уақытша жер пайдалану шартын Мемлекеттік корпорация немесе "электрондық үкімет" веб-порталы арқылы өтініш берушіге қол қою үшін жіберіледі. </w:t>
      </w:r>
    </w:p>
    <w:bookmarkEnd w:id="458"/>
    <w:bookmarkStart w:name="z662" w:id="459"/>
    <w:p>
      <w:pPr>
        <w:spacing w:after="0"/>
        <w:ind w:left="0"/>
        <w:jc w:val="both"/>
      </w:pPr>
      <w:r>
        <w:rPr>
          <w:rFonts w:ascii="Times New Roman"/>
          <w:b w:val="false"/>
          <w:i w:val="false"/>
          <w:color w:val="000000"/>
          <w:sz w:val="28"/>
        </w:rPr>
        <w:t>
      Өтініш беруші хабарламаны алғаннан кейін үш жұмыс күні ішінде уақытша жер пайдалану шартына қол қояды. Орындалу ұзақтығы – 3 (үш) жұмыс күн ішінде.</w:t>
      </w:r>
    </w:p>
    <w:bookmarkEnd w:id="459"/>
    <w:bookmarkStart w:name="z663" w:id="460"/>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w:t>
      </w:r>
      <w:r>
        <w:br/>
      </w:r>
      <w:r>
        <w:rPr>
          <w:rFonts w:ascii="Times New Roman"/>
          <w:b/>
          <w:i w:val="false"/>
          <w:color w:val="000000"/>
        </w:rPr>
        <w:t>өзге де көрсетілетін қызметті берушілермен өзара іс-қимыл тәртібін, сондай-ақ мемлекеттік қызмет көрсету процесінде ақпараттық жүйелерді</w:t>
      </w:r>
      <w:r>
        <w:br/>
      </w:r>
      <w:r>
        <w:rPr>
          <w:rFonts w:ascii="Times New Roman"/>
          <w:b/>
          <w:i w:val="false"/>
          <w:color w:val="000000"/>
        </w:rPr>
        <w:t xml:space="preserve">пайдалану тәртібін сипаттау </w:t>
      </w:r>
    </w:p>
    <w:bookmarkEnd w:id="460"/>
    <w:bookmarkStart w:name="z664" w:id="461"/>
    <w:p>
      <w:pPr>
        <w:spacing w:after="0"/>
        <w:ind w:left="0"/>
        <w:jc w:val="both"/>
      </w:pPr>
      <w:r>
        <w:rPr>
          <w:rFonts w:ascii="Times New Roman"/>
          <w:b w:val="false"/>
          <w:i w:val="false"/>
          <w:color w:val="000000"/>
          <w:sz w:val="28"/>
        </w:rPr>
        <w:t xml:space="preserve">
      9. Көрсетілетін қызмет алушы (не сенімхат бойынша оның өкілі) мемлекеттік көрсетілетін қызметті алу үшін Мемлекеттік корпорацияға жүгінеді және Стандарттың 9 - тармағында аталған құжаттарды ұсынады. </w:t>
      </w:r>
    </w:p>
    <w:bookmarkEnd w:id="461"/>
    <w:bookmarkStart w:name="z665" w:id="462"/>
    <w:p>
      <w:pPr>
        <w:spacing w:after="0"/>
        <w:ind w:left="0"/>
        <w:jc w:val="both"/>
      </w:pPr>
      <w:r>
        <w:rPr>
          <w:rFonts w:ascii="Times New Roman"/>
          <w:b w:val="false"/>
          <w:i w:val="false"/>
          <w:color w:val="000000"/>
          <w:sz w:val="28"/>
        </w:rPr>
        <w:t xml:space="preserve">
      Көрсетілетін қызмет алушының сұранымын өңдеу ұзақтығы 15 (он бес) минутты құрайды. </w:t>
      </w:r>
    </w:p>
    <w:bookmarkEnd w:id="462"/>
    <w:bookmarkStart w:name="z666" w:id="463"/>
    <w:p>
      <w:pPr>
        <w:spacing w:after="0"/>
        <w:ind w:left="0"/>
        <w:jc w:val="both"/>
      </w:pPr>
      <w:r>
        <w:rPr>
          <w:rFonts w:ascii="Times New Roman"/>
          <w:b w:val="false"/>
          <w:i w:val="false"/>
          <w:color w:val="000000"/>
          <w:sz w:val="28"/>
        </w:rPr>
        <w:t>
      Мемлекеттік корпорацияға өтініш жасаған кезде құжаттарды қабылдаған күн мемлекеттік қызмет көрсету мерзіміне кірмейді.</w:t>
      </w:r>
    </w:p>
    <w:bookmarkEnd w:id="463"/>
    <w:bookmarkStart w:name="z667" w:id="464"/>
    <w:p>
      <w:pPr>
        <w:spacing w:after="0"/>
        <w:ind w:left="0"/>
        <w:jc w:val="both"/>
      </w:pPr>
      <w:r>
        <w:rPr>
          <w:rFonts w:ascii="Times New Roman"/>
          <w:b w:val="false"/>
          <w:i w:val="false"/>
          <w:color w:val="000000"/>
          <w:sz w:val="28"/>
        </w:rPr>
        <w:t>
      Көрсетілетін қызметті алушы Стандарттың 9 - тармағында көзделген тізбеге сәйкес толық құжаттар пакетін ұсынбаған жағдайда, Мемлекеттік корпорация қызметкері Стандартқа 5 - қосымшаға сәйкес нысан бойынша құжаттарды қабылдаудан бас тарту туралы қолхат береді.</w:t>
      </w:r>
    </w:p>
    <w:bookmarkEnd w:id="464"/>
    <w:bookmarkStart w:name="z668" w:id="465"/>
    <w:p>
      <w:pPr>
        <w:spacing w:after="0"/>
        <w:ind w:left="0"/>
        <w:jc w:val="both"/>
      </w:pPr>
      <w:r>
        <w:rPr>
          <w:rFonts w:ascii="Times New Roman"/>
          <w:b w:val="false"/>
          <w:i w:val="false"/>
          <w:color w:val="000000"/>
          <w:sz w:val="28"/>
        </w:rPr>
        <w:t>
      Көрсетілетін қызмет берушінің сұранымын жолдауға уәкілетті құрылымдық бөлімшелер немесе лауазымды тұлғалар: Мемлекеттік корпорация қызметкері.</w:t>
      </w:r>
    </w:p>
    <w:bookmarkEnd w:id="465"/>
    <w:bookmarkStart w:name="z669" w:id="466"/>
    <w:p>
      <w:pPr>
        <w:spacing w:after="0"/>
        <w:ind w:left="0"/>
        <w:jc w:val="both"/>
      </w:pPr>
      <w:r>
        <w:rPr>
          <w:rFonts w:ascii="Times New Roman"/>
          <w:b w:val="false"/>
          <w:i w:val="false"/>
          <w:color w:val="000000"/>
          <w:sz w:val="28"/>
        </w:rPr>
        <w:t xml:space="preserve">
      Мемлекеттік корпорация қызметкері көрсетілетін қызмет алушының сұранымын Мемлекеттік корпорация біріктірілген ақпараттық жүйесінде тіркеу және өңдеу кезіндегі іс-қимылдары осы Регламенттің 1 - қосымшаға сәйкес мемлекеттік қызмет көрсетуге тартылған ақпараттық жүйелердің функционалдық өзара іс-қимылдарының диаграммасында көрсетілген. </w:t>
      </w:r>
    </w:p>
    <w:bookmarkEnd w:id="466"/>
    <w:bookmarkStart w:name="z670" w:id="467"/>
    <w:p>
      <w:pPr>
        <w:spacing w:after="0"/>
        <w:ind w:left="0"/>
        <w:jc w:val="both"/>
      </w:pPr>
      <w:r>
        <w:rPr>
          <w:rFonts w:ascii="Times New Roman"/>
          <w:b w:val="false"/>
          <w:i w:val="false"/>
          <w:color w:val="000000"/>
          <w:sz w:val="28"/>
        </w:rPr>
        <w:t xml:space="preserve">
      Портал арқылы мемлекеттік қызмет көрсету кезіндегі мемлекеттік көрсетілетін қызметті беруші мен көрсетілетін қызметті алушының жүгіну және рәсімдер (іс-қимылдар) реттілігінің тәртібі осы Регламентке 2 - қосымшаға сәйкес мемлекеттік қызмет көрсетуге тартылған ақпараттық жүйелердің функционалдық өзара іс-қимылдардың диаграммасында көрсетілген: </w:t>
      </w:r>
    </w:p>
    <w:bookmarkEnd w:id="467"/>
    <w:bookmarkStart w:name="z671" w:id="468"/>
    <w:p>
      <w:pPr>
        <w:spacing w:after="0"/>
        <w:ind w:left="0"/>
        <w:jc w:val="both"/>
      </w:pPr>
      <w:r>
        <w:rPr>
          <w:rFonts w:ascii="Times New Roman"/>
          <w:b w:val="false"/>
          <w:i w:val="false"/>
          <w:color w:val="000000"/>
          <w:sz w:val="28"/>
        </w:rPr>
        <w:t xml:space="preserve">
       1) көрсетілетін қызметті алушы порталда тіркелуді көрсетілетін қызметті алушының компьютерінің интернет-браузерінде сақталатын өзінің электрондық цифрлық қолтаңба тіркеу куәлігінің көмегімен жүзеге асырады (порталда тіркелмеген көрсетілетін қызмет алушылар үшін жүзеге асырылады); </w:t>
      </w:r>
    </w:p>
    <w:bookmarkEnd w:id="468"/>
    <w:bookmarkStart w:name="z672" w:id="469"/>
    <w:p>
      <w:pPr>
        <w:spacing w:after="0"/>
        <w:ind w:left="0"/>
        <w:jc w:val="both"/>
      </w:pPr>
      <w:r>
        <w:rPr>
          <w:rFonts w:ascii="Times New Roman"/>
          <w:b w:val="false"/>
          <w:i w:val="false"/>
          <w:color w:val="000000"/>
          <w:sz w:val="28"/>
        </w:rPr>
        <w:t>
      2) 1 процесс – көрсетілетін қызметті алушының компьютерінің интернет-браузеріне электрондық цифрлық қолтаңба тіркеу куәлігін бекіту, мемлекеттік көрсетілетін қызметті алу үшін көрсетілетін қызметті алушының парольді порталға енгізу процесі (авторландырылу процесі);</w:t>
      </w:r>
    </w:p>
    <w:bookmarkEnd w:id="469"/>
    <w:bookmarkStart w:name="z673" w:id="470"/>
    <w:p>
      <w:pPr>
        <w:spacing w:after="0"/>
        <w:ind w:left="0"/>
        <w:jc w:val="both"/>
      </w:pPr>
      <w:r>
        <w:rPr>
          <w:rFonts w:ascii="Times New Roman"/>
          <w:b w:val="false"/>
          <w:i w:val="false"/>
          <w:color w:val="000000"/>
          <w:sz w:val="28"/>
        </w:rPr>
        <w:t>
      3) 1 шарт – логин (жеке сәйкестендіру нөмірі/бизнес-сәйкестендіру нөмірі) мен пароль арқылы тіркелген көрсетілетін қызметті алушы туралы деректердің дұрыстығын порталда тексеру;</w:t>
      </w:r>
    </w:p>
    <w:bookmarkEnd w:id="470"/>
    <w:bookmarkStart w:name="z674" w:id="471"/>
    <w:p>
      <w:pPr>
        <w:spacing w:after="0"/>
        <w:ind w:left="0"/>
        <w:jc w:val="both"/>
      </w:pPr>
      <w:r>
        <w:rPr>
          <w:rFonts w:ascii="Times New Roman"/>
          <w:b w:val="false"/>
          <w:i w:val="false"/>
          <w:color w:val="000000"/>
          <w:sz w:val="28"/>
        </w:rPr>
        <w:t>
      4) 2 процесс – көрсетілетін қызметті алушының деректерінде бұзушылықтар болуына байланысты авторландырылудан бас тарту туралы порталда хабарлама қалыптастыру;</w:t>
      </w:r>
    </w:p>
    <w:bookmarkEnd w:id="471"/>
    <w:bookmarkStart w:name="z675" w:id="472"/>
    <w:p>
      <w:pPr>
        <w:spacing w:after="0"/>
        <w:ind w:left="0"/>
        <w:jc w:val="both"/>
      </w:pPr>
      <w:r>
        <w:rPr>
          <w:rFonts w:ascii="Times New Roman"/>
          <w:b w:val="false"/>
          <w:i w:val="false"/>
          <w:color w:val="000000"/>
          <w:sz w:val="28"/>
        </w:rPr>
        <w:t>
      5) 3 процесс – көрсетілетін қызметті алушының осы Регламентте көрсетілген қызметті таңдауы, қызмет көрсету үшін сұраным нысанын экранға шығаруы және оның құрылымы мен форматтық талаптарын ескере отырып, сұраным нысанына қажетті құжаттарды электронды түрде қоса тіркеумен нысанды толтыруы (деректерді енгізуі);</w:t>
      </w:r>
    </w:p>
    <w:bookmarkEnd w:id="472"/>
    <w:bookmarkStart w:name="z676" w:id="473"/>
    <w:p>
      <w:pPr>
        <w:spacing w:after="0"/>
        <w:ind w:left="0"/>
        <w:jc w:val="both"/>
      </w:pPr>
      <w:r>
        <w:rPr>
          <w:rFonts w:ascii="Times New Roman"/>
          <w:b w:val="false"/>
          <w:i w:val="false"/>
          <w:color w:val="000000"/>
          <w:sz w:val="28"/>
        </w:rPr>
        <w:t>
      6) 4 процесс – сұранымды куәландыру (қол қою) үшін көрсетілетін қызметті алушының электрондық цифрлық қолтаңба тіркеу куәлігін таңдауы;</w:t>
      </w:r>
    </w:p>
    <w:bookmarkEnd w:id="473"/>
    <w:bookmarkStart w:name="z677" w:id="474"/>
    <w:p>
      <w:pPr>
        <w:spacing w:after="0"/>
        <w:ind w:left="0"/>
        <w:jc w:val="both"/>
      </w:pPr>
      <w:r>
        <w:rPr>
          <w:rFonts w:ascii="Times New Roman"/>
          <w:b w:val="false"/>
          <w:i w:val="false"/>
          <w:color w:val="000000"/>
          <w:sz w:val="28"/>
        </w:rPr>
        <w:t xml:space="preserve">
      7) 2 шарт – порталда электрондық цифрлық қолтаңба тіркеу куәлігінің қолданылу мерзімін және кері қайтарылған (күші жойылған) тіркеу куәліктерінің тізімінде болмауын, сондай-ақ сұранымда көрсетілген жеке сәйкестендіру нөмірі/бизнес-сәйкестендіру нөмірі мен электрондық цифрлық қолтаңба тіркеу куәлігінде көрсетілген жеке сәйкестендіру нөмірі/бизнес-сәйкестендіру нөмірі арасындағы сәйкестендіру деректерінің сәйкестігін тексеру; </w:t>
      </w:r>
    </w:p>
    <w:bookmarkEnd w:id="474"/>
    <w:bookmarkStart w:name="z678" w:id="475"/>
    <w:p>
      <w:pPr>
        <w:spacing w:after="0"/>
        <w:ind w:left="0"/>
        <w:jc w:val="both"/>
      </w:pPr>
      <w:r>
        <w:rPr>
          <w:rFonts w:ascii="Times New Roman"/>
          <w:b w:val="false"/>
          <w:i w:val="false"/>
          <w:color w:val="000000"/>
          <w:sz w:val="28"/>
        </w:rPr>
        <w:t>
      8) 5 процесс – көрсетілетін қызметті алушының электрондық цифрлық қолтаңба түпнұсқалығының расталмауына байланысты сұратылатын қызметтен бас тарту туралы хабарламаны қалыптастыру;</w:t>
      </w:r>
    </w:p>
    <w:bookmarkEnd w:id="475"/>
    <w:bookmarkStart w:name="z679" w:id="476"/>
    <w:p>
      <w:pPr>
        <w:spacing w:after="0"/>
        <w:ind w:left="0"/>
        <w:jc w:val="both"/>
      </w:pPr>
      <w:r>
        <w:rPr>
          <w:rFonts w:ascii="Times New Roman"/>
          <w:b w:val="false"/>
          <w:i w:val="false"/>
          <w:color w:val="000000"/>
          <w:sz w:val="28"/>
        </w:rPr>
        <w:t>
      9) 6 процесс – қызмет көрсетуге сұранымның толтырылған нысанын (енгізілген деректерді) көрсетілетін қызмет алушының электрондық цифрлық қолтаңба арқылы куәландыру (қол қою);</w:t>
      </w:r>
    </w:p>
    <w:bookmarkEnd w:id="476"/>
    <w:bookmarkStart w:name="z680" w:id="477"/>
    <w:p>
      <w:pPr>
        <w:spacing w:after="0"/>
        <w:ind w:left="0"/>
        <w:jc w:val="both"/>
      </w:pPr>
      <w:r>
        <w:rPr>
          <w:rFonts w:ascii="Times New Roman"/>
          <w:b w:val="false"/>
          <w:i w:val="false"/>
          <w:color w:val="000000"/>
          <w:sz w:val="28"/>
        </w:rPr>
        <w:t>
      10) 7 процесс – электрондық құжатты (көрсетілетін қызметті алушының сұранымын) "Е-лицензиялау" мемлекеттік деректер қоры ақпараттық жүйесіне тіркеу және сұранымды "Е-лицензиялау" мемлекеттік деректер қоры ақпараттық жүйесіне өңдеу;</w:t>
      </w:r>
    </w:p>
    <w:bookmarkEnd w:id="477"/>
    <w:bookmarkStart w:name="z681" w:id="478"/>
    <w:p>
      <w:pPr>
        <w:spacing w:after="0"/>
        <w:ind w:left="0"/>
        <w:jc w:val="both"/>
      </w:pPr>
      <w:r>
        <w:rPr>
          <w:rFonts w:ascii="Times New Roman"/>
          <w:b w:val="false"/>
          <w:i w:val="false"/>
          <w:color w:val="000000"/>
          <w:sz w:val="28"/>
        </w:rPr>
        <w:t xml:space="preserve">
      11) 3 шарт – көрсетілетін қызметті беруші маманының көрсетілетін қызметті алушының қоса берген құжаттарының Стандарттың 9 - тармағында көрсетілгендерге және қызмет көрсету негіздеріне сәйкестігін тексеруі (өңдеуі); </w:t>
      </w:r>
    </w:p>
    <w:bookmarkEnd w:id="478"/>
    <w:bookmarkStart w:name="z682" w:id="479"/>
    <w:p>
      <w:pPr>
        <w:spacing w:after="0"/>
        <w:ind w:left="0"/>
        <w:jc w:val="both"/>
      </w:pPr>
      <w:r>
        <w:rPr>
          <w:rFonts w:ascii="Times New Roman"/>
          <w:b w:val="false"/>
          <w:i w:val="false"/>
          <w:color w:val="000000"/>
          <w:sz w:val="28"/>
        </w:rPr>
        <w:t>
      12) 8 процесс – "Е-лицензиялау" мемлекеттік деректер қоры ақпараттық жүйесіне көрсетілетін қызметті алушының деректерінде бұзушылықтардың болуына байланысты сұратылған қызметтен бас тарту туралы хабарламаны қалыптастыру;</w:t>
      </w:r>
    </w:p>
    <w:bookmarkEnd w:id="479"/>
    <w:bookmarkStart w:name="z683" w:id="480"/>
    <w:p>
      <w:pPr>
        <w:spacing w:after="0"/>
        <w:ind w:left="0"/>
        <w:jc w:val="both"/>
      </w:pPr>
      <w:r>
        <w:rPr>
          <w:rFonts w:ascii="Times New Roman"/>
          <w:b w:val="false"/>
          <w:i w:val="false"/>
          <w:color w:val="000000"/>
          <w:sz w:val="28"/>
        </w:rPr>
        <w:t xml:space="preserve">
      13) 9 процесс - көрсетілетін қызметті алушының порталда қалыптастырылған қызмет нәтижесiн (шешімнің немесе мемлекеттік қызметті көрсетуден бас тарту туралы дәлелді жауаптың электрондық көшірмесі) алуы. Электрондық құжат көрсетілетін қызметті берушінің жауапты маманының электрондық цифрлық қолтаңба қолданумен қалыптастырылады. </w:t>
      </w:r>
    </w:p>
    <w:bookmarkEnd w:id="480"/>
    <w:bookmarkStart w:name="z684" w:id="481"/>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көрсетілген қызметті берушілер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Регламенттің 3 - қосымшасына сәйкес мемлекеттік қызмет көрсетудің бизнес-процестерінің анықтамалығында көрсетіледі. </w:t>
      </w:r>
    </w:p>
    <w:bookmarkEnd w:id="481"/>
    <w:bookmarkStart w:name="z685" w:id="482"/>
    <w:p>
      <w:pPr>
        <w:spacing w:after="0"/>
        <w:ind w:left="0"/>
        <w:jc w:val="both"/>
      </w:pPr>
      <w:r>
        <w:rPr>
          <w:rFonts w:ascii="Times New Roman"/>
          <w:b w:val="false"/>
          <w:i w:val="false"/>
          <w:color w:val="000000"/>
          <w:sz w:val="28"/>
        </w:rPr>
        <w:t>
      Мемлекеттік көрсетілетін қызметінің бизнес-процесс анықтамалығы Жамбыл облысы әкімдігінің интернет-ресурсында (http//www.zhambyl.gov.kz) орналастырылады.</w:t>
      </w:r>
    </w:p>
    <w:bookmarkEnd w:id="4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"Елді мекен шегінде объект салу үшін</w:t>
            </w:r>
            <w:r>
              <w:br/>
            </w:r>
            <w:r>
              <w:rPr>
                <w:rFonts w:ascii="Times New Roman"/>
                <w:b w:val="false"/>
                <w:i w:val="false"/>
                <w:color w:val="000000"/>
                <w:sz w:val="20"/>
              </w:rPr>
              <w:t>жер учаскесін беру" мемлекеттік</w:t>
            </w:r>
            <w:r>
              <w:br/>
            </w:r>
            <w:r>
              <w:rPr>
                <w:rFonts w:ascii="Times New Roman"/>
                <w:b w:val="false"/>
                <w:i w:val="false"/>
                <w:color w:val="000000"/>
                <w:sz w:val="20"/>
              </w:rPr>
              <w:t>көрсетілетін қызмет регламентіне 1-қосымша</w:t>
            </w:r>
          </w:p>
        </w:tc>
      </w:tr>
    </w:tbl>
    <w:p>
      <w:pPr>
        <w:spacing w:after="0"/>
        <w:ind w:left="0"/>
        <w:jc w:val="both"/>
      </w:pPr>
      <w:r>
        <w:rPr>
          <w:rFonts w:ascii="Times New Roman"/>
          <w:b w:val="false"/>
          <w:i w:val="false"/>
          <w:color w:val="ff0000"/>
          <w:sz w:val="28"/>
        </w:rPr>
        <w:t xml:space="preserve">
      Ескерту. 1 - қосымшасының оң жақтағы жоғарғы бұрышы жаңа редакцияда – Жамбыл облысы әкімдігінің 03.06.2019 </w:t>
      </w:r>
      <w:r>
        <w:rPr>
          <w:rFonts w:ascii="Times New Roman"/>
          <w:b w:val="false"/>
          <w:i w:val="false"/>
          <w:color w:val="ff0000"/>
          <w:sz w:val="28"/>
        </w:rPr>
        <w:t>№ 125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687" w:id="483"/>
    <w:p>
      <w:pPr>
        <w:spacing w:after="0"/>
        <w:ind w:left="0"/>
        <w:jc w:val="left"/>
      </w:pPr>
      <w:r>
        <w:rPr>
          <w:rFonts w:ascii="Times New Roman"/>
          <w:b/>
          <w:i w:val="false"/>
          <w:color w:val="000000"/>
        </w:rPr>
        <w:t xml:space="preserve"> Мемлекеттік корпорация арқылы мемлекеттік қызмет көрсетуге тартылған ақпараттық жүйелердің функционалдық өзара іс-қимылдарының</w:t>
      </w:r>
      <w:r>
        <w:br/>
      </w:r>
      <w:r>
        <w:rPr>
          <w:rFonts w:ascii="Times New Roman"/>
          <w:b/>
          <w:i w:val="false"/>
          <w:color w:val="000000"/>
        </w:rPr>
        <w:t>№ 1 диаграммасы</w:t>
      </w:r>
    </w:p>
    <w:bookmarkEnd w:id="483"/>
    <w:bookmarkStart w:name="z688" w:id="484"/>
    <w:p>
      <w:pPr>
        <w:spacing w:after="0"/>
        <w:ind w:left="0"/>
        <w:jc w:val="both"/>
      </w:pPr>
      <w:r>
        <w:rPr>
          <w:rFonts w:ascii="Times New Roman"/>
          <w:b w:val="false"/>
          <w:i w:val="false"/>
          <w:color w:val="000000"/>
          <w:sz w:val="28"/>
        </w:rPr>
        <w:t xml:space="preserve">
      </w:t>
      </w:r>
    </w:p>
    <w:bookmarkEnd w:id="484"/>
    <w:p>
      <w:pPr>
        <w:spacing w:after="0"/>
        <w:ind w:left="0"/>
        <w:jc w:val="both"/>
      </w:pPr>
      <w:r>
        <w:drawing>
          <wp:inline distT="0" distB="0" distL="0" distR="0">
            <wp:extent cx="78105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"Елді мекен шегінде объект салу үшін</w:t>
            </w:r>
            <w:r>
              <w:br/>
            </w:r>
            <w:r>
              <w:rPr>
                <w:rFonts w:ascii="Times New Roman"/>
                <w:b w:val="false"/>
                <w:i w:val="false"/>
                <w:color w:val="000000"/>
                <w:sz w:val="20"/>
              </w:rPr>
              <w:t>жер учаскесін беру" мемлекеттік</w:t>
            </w:r>
            <w:r>
              <w:br/>
            </w:r>
            <w:r>
              <w:rPr>
                <w:rFonts w:ascii="Times New Roman"/>
                <w:b w:val="false"/>
                <w:i w:val="false"/>
                <w:color w:val="000000"/>
                <w:sz w:val="20"/>
              </w:rPr>
              <w:t>көрсетілетін қызмет регламентіне 2 қосымша</w:t>
            </w:r>
          </w:p>
        </w:tc>
      </w:tr>
    </w:tbl>
    <w:p>
      <w:pPr>
        <w:spacing w:after="0"/>
        <w:ind w:left="0"/>
        <w:jc w:val="both"/>
      </w:pPr>
      <w:r>
        <w:rPr>
          <w:rFonts w:ascii="Times New Roman"/>
          <w:b w:val="false"/>
          <w:i w:val="false"/>
          <w:color w:val="ff0000"/>
          <w:sz w:val="28"/>
        </w:rPr>
        <w:t xml:space="preserve">
      Ескерту. 2 - қосымшасының оң жақтағы жоғарғы бұрышы жаңа редакцияда – Жамбыл облысы әкімдігінің 03.06.2019 </w:t>
      </w:r>
      <w:r>
        <w:rPr>
          <w:rFonts w:ascii="Times New Roman"/>
          <w:b w:val="false"/>
          <w:i w:val="false"/>
          <w:color w:val="ff0000"/>
          <w:sz w:val="28"/>
        </w:rPr>
        <w:t>№ 125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690" w:id="485"/>
    <w:p>
      <w:pPr>
        <w:spacing w:after="0"/>
        <w:ind w:left="0"/>
        <w:jc w:val="left"/>
      </w:pPr>
      <w:r>
        <w:rPr>
          <w:rFonts w:ascii="Times New Roman"/>
          <w:b/>
          <w:i w:val="false"/>
          <w:color w:val="000000"/>
        </w:rPr>
        <w:t xml:space="preserve"> Портал арқылы мемлекеттік қызмет көрсетуге тартылғанақпараттық жүйелердің</w:t>
      </w:r>
      <w:r>
        <w:br/>
      </w:r>
      <w:r>
        <w:rPr>
          <w:rFonts w:ascii="Times New Roman"/>
          <w:b/>
          <w:i w:val="false"/>
          <w:color w:val="000000"/>
        </w:rPr>
        <w:t>функционалдық өзара іс-қимылының № 2 диаграммасы</w:t>
      </w:r>
    </w:p>
    <w:bookmarkEnd w:id="485"/>
    <w:bookmarkStart w:name="z691" w:id="486"/>
    <w:p>
      <w:pPr>
        <w:spacing w:after="0"/>
        <w:ind w:left="0"/>
        <w:jc w:val="both"/>
      </w:pPr>
      <w:r>
        <w:rPr>
          <w:rFonts w:ascii="Times New Roman"/>
          <w:b w:val="false"/>
          <w:i w:val="false"/>
          <w:color w:val="000000"/>
          <w:sz w:val="28"/>
        </w:rPr>
        <w:t xml:space="preserve">
      </w:t>
      </w:r>
    </w:p>
    <w:bookmarkEnd w:id="486"/>
    <w:p>
      <w:pPr>
        <w:spacing w:after="0"/>
        <w:ind w:left="0"/>
        <w:jc w:val="both"/>
      </w:pPr>
      <w:r>
        <w:drawing>
          <wp:inline distT="0" distB="0" distL="0" distR="0">
            <wp:extent cx="78105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377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2" w:id="487"/>
    <w:p>
      <w:pPr>
        <w:spacing w:after="0"/>
        <w:ind w:left="0"/>
        <w:jc w:val="left"/>
      </w:pPr>
      <w:r>
        <w:rPr>
          <w:rFonts w:ascii="Times New Roman"/>
          <w:b/>
          <w:i w:val="false"/>
          <w:color w:val="000000"/>
        </w:rPr>
        <w:t xml:space="preserve"> Шартты белгілер:</w:t>
      </w:r>
    </w:p>
    <w:bookmarkEnd w:id="487"/>
    <w:bookmarkStart w:name="z693" w:id="488"/>
    <w:p>
      <w:pPr>
        <w:spacing w:after="0"/>
        <w:ind w:left="0"/>
        <w:jc w:val="both"/>
      </w:pPr>
      <w:r>
        <w:rPr>
          <w:rFonts w:ascii="Times New Roman"/>
          <w:b w:val="false"/>
          <w:i w:val="false"/>
          <w:color w:val="000000"/>
          <w:sz w:val="28"/>
        </w:rPr>
        <w:t xml:space="preserve">
      </w:t>
      </w:r>
    </w:p>
    <w:bookmarkEnd w:id="488"/>
    <w:p>
      <w:pPr>
        <w:spacing w:after="0"/>
        <w:ind w:left="0"/>
        <w:jc w:val="both"/>
      </w:pPr>
      <w:r>
        <w:drawing>
          <wp:inline distT="0" distB="0" distL="0" distR="0">
            <wp:extent cx="47625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4762500" cy="420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"Елді мекен шегінде объект салу үшін</w:t>
            </w:r>
            <w:r>
              <w:br/>
            </w:r>
            <w:r>
              <w:rPr>
                <w:rFonts w:ascii="Times New Roman"/>
                <w:b w:val="false"/>
                <w:i w:val="false"/>
                <w:color w:val="000000"/>
                <w:sz w:val="20"/>
              </w:rPr>
              <w:t>жер учаскесін беру" мемлекеттік</w:t>
            </w:r>
            <w:r>
              <w:br/>
            </w:r>
            <w:r>
              <w:rPr>
                <w:rFonts w:ascii="Times New Roman"/>
                <w:b w:val="false"/>
                <w:i w:val="false"/>
                <w:color w:val="000000"/>
                <w:sz w:val="20"/>
              </w:rPr>
              <w:t>көрсетілетін қызмет регламентіне 3 қосымша</w:t>
            </w:r>
          </w:p>
        </w:tc>
      </w:tr>
    </w:tbl>
    <w:p>
      <w:pPr>
        <w:spacing w:after="0"/>
        <w:ind w:left="0"/>
        <w:jc w:val="both"/>
      </w:pPr>
      <w:r>
        <w:rPr>
          <w:rFonts w:ascii="Times New Roman"/>
          <w:b w:val="false"/>
          <w:i w:val="false"/>
          <w:color w:val="ff0000"/>
          <w:sz w:val="28"/>
        </w:rPr>
        <w:t xml:space="preserve">
      Ескерту. 3 - қосымшасының оң жақтағы жоғарғы бұрышы жаңа редакцияда – Жамбыл облысы әкімдігінің 03.06.2019 </w:t>
      </w:r>
      <w:r>
        <w:rPr>
          <w:rFonts w:ascii="Times New Roman"/>
          <w:b w:val="false"/>
          <w:i w:val="false"/>
          <w:color w:val="ff0000"/>
          <w:sz w:val="28"/>
        </w:rPr>
        <w:t>№ 125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695" w:id="489"/>
    <w:p>
      <w:pPr>
        <w:spacing w:after="0"/>
        <w:ind w:left="0"/>
        <w:jc w:val="left"/>
      </w:pPr>
      <w:r>
        <w:rPr>
          <w:rFonts w:ascii="Times New Roman"/>
          <w:b/>
          <w:i w:val="false"/>
          <w:color w:val="000000"/>
        </w:rPr>
        <w:t xml:space="preserve"> 1. Мемлекеттік қызметін көрсетудің бизнес-процестерінің анықтамалығы</w:t>
      </w:r>
      <w:r>
        <w:br/>
      </w:r>
      <w:r>
        <w:rPr>
          <w:rFonts w:ascii="Times New Roman"/>
          <w:b/>
          <w:i w:val="false"/>
          <w:color w:val="000000"/>
        </w:rPr>
        <w:t>Мемлекеттік корпорация арқылы мемлекеттік қызмет көрсету кезінде</w:t>
      </w:r>
    </w:p>
    <w:bookmarkEnd w:id="489"/>
    <w:bookmarkStart w:name="z696" w:id="490"/>
    <w:p>
      <w:pPr>
        <w:spacing w:after="0"/>
        <w:ind w:left="0"/>
        <w:jc w:val="both"/>
      </w:pPr>
      <w:r>
        <w:rPr>
          <w:rFonts w:ascii="Times New Roman"/>
          <w:b w:val="false"/>
          <w:i w:val="false"/>
          <w:color w:val="000000"/>
          <w:sz w:val="28"/>
        </w:rPr>
        <w:t xml:space="preserve">
      </w:t>
      </w:r>
    </w:p>
    <w:bookmarkEnd w:id="490"/>
    <w:p>
      <w:pPr>
        <w:spacing w:after="0"/>
        <w:ind w:left="0"/>
        <w:jc w:val="both"/>
      </w:pPr>
      <w:r>
        <w:drawing>
          <wp:inline distT="0" distB="0" distL="0" distR="0">
            <wp:extent cx="78105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7" w:id="491"/>
    <w:p>
      <w:pPr>
        <w:spacing w:after="0"/>
        <w:ind w:left="0"/>
        <w:jc w:val="left"/>
      </w:pPr>
      <w:r>
        <w:rPr>
          <w:rFonts w:ascii="Times New Roman"/>
          <w:b/>
          <w:i w:val="false"/>
          <w:color w:val="000000"/>
        </w:rPr>
        <w:t xml:space="preserve"> 2. Электронды үкімет" портал арқылы мемлекеттік қызмет көрсету кезінде</w:t>
      </w:r>
    </w:p>
    <w:bookmarkEnd w:id="491"/>
    <w:bookmarkStart w:name="z698" w:id="492"/>
    <w:p>
      <w:pPr>
        <w:spacing w:after="0"/>
        <w:ind w:left="0"/>
        <w:jc w:val="both"/>
      </w:pPr>
      <w:r>
        <w:rPr>
          <w:rFonts w:ascii="Times New Roman"/>
          <w:b w:val="false"/>
          <w:i w:val="false"/>
          <w:color w:val="000000"/>
          <w:sz w:val="28"/>
        </w:rPr>
        <w:t xml:space="preserve">
      </w:t>
      </w:r>
    </w:p>
    <w:bookmarkEnd w:id="492"/>
    <w:p>
      <w:pPr>
        <w:spacing w:after="0"/>
        <w:ind w:left="0"/>
        <w:jc w:val="both"/>
      </w:pPr>
      <w:r>
        <w:drawing>
          <wp:inline distT="0" distB="0" distL="0" distR="0">
            <wp:extent cx="7810500" cy="490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490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9" w:id="493"/>
    <w:p>
      <w:pPr>
        <w:spacing w:after="0"/>
        <w:ind w:left="0"/>
        <w:jc w:val="left"/>
      </w:pPr>
      <w:r>
        <w:rPr>
          <w:rFonts w:ascii="Times New Roman"/>
          <w:b/>
          <w:i w:val="false"/>
          <w:color w:val="000000"/>
        </w:rPr>
        <w:t xml:space="preserve"> Шартты белгілер:</w:t>
      </w:r>
    </w:p>
    <w:bookmarkEnd w:id="493"/>
    <w:bookmarkStart w:name="z700" w:id="494"/>
    <w:p>
      <w:pPr>
        <w:spacing w:after="0"/>
        <w:ind w:left="0"/>
        <w:jc w:val="both"/>
      </w:pPr>
      <w:r>
        <w:rPr>
          <w:rFonts w:ascii="Times New Roman"/>
          <w:b w:val="false"/>
          <w:i w:val="false"/>
          <w:color w:val="000000"/>
          <w:sz w:val="28"/>
        </w:rPr>
        <w:t xml:space="preserve">
      </w:t>
      </w:r>
    </w:p>
    <w:bookmarkEnd w:id="494"/>
    <w:p>
      <w:pPr>
        <w:spacing w:after="0"/>
        <w:ind w:left="0"/>
        <w:jc w:val="both"/>
      </w:pPr>
      <w:r>
        <w:drawing>
          <wp:inline distT="0" distB="0" distL="0" distR="0">
            <wp:extent cx="5803900" cy="288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5803900" cy="288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1" w:id="495"/>
    <w:p>
      <w:pPr>
        <w:spacing w:after="0"/>
        <w:ind w:left="0"/>
        <w:jc w:val="both"/>
      </w:pPr>
      <w:r>
        <w:rPr>
          <w:rFonts w:ascii="Times New Roman"/>
          <w:b w:val="false"/>
          <w:i w:val="false"/>
          <w:color w:val="000000"/>
          <w:sz w:val="28"/>
        </w:rPr>
        <w:t xml:space="preserve">
      </w:t>
      </w:r>
    </w:p>
    <w:bookmarkEnd w:id="495"/>
    <w:p>
      <w:pPr>
        <w:spacing w:after="0"/>
        <w:ind w:left="0"/>
        <w:jc w:val="both"/>
      </w:pPr>
      <w:r>
        <w:drawing>
          <wp:inline distT="0" distB="0" distL="0" distR="0">
            <wp:extent cx="78105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2" w:id="496"/>
    <w:p>
      <w:pPr>
        <w:spacing w:after="0"/>
        <w:ind w:left="0"/>
        <w:jc w:val="both"/>
      </w:pPr>
      <w:r>
        <w:rPr>
          <w:rFonts w:ascii="Times New Roman"/>
          <w:b w:val="false"/>
          <w:i w:val="false"/>
          <w:color w:val="000000"/>
          <w:sz w:val="28"/>
        </w:rPr>
        <w:t>
      1 қосы</w:t>
      </w:r>
    </w:p>
    <w:bookmarkEnd w:id="496"/>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header.xml" Type="http://schemas.openxmlformats.org/officeDocument/2006/relationships/header" Id="rId3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