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dcbe" w14:textId="e19d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 152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22 ақпандағы № 54 қаулысы. Жамбыл облысының Әділет департаментінде 2016 жылғы 16 наурызда № 2990 болып тіркелді. Күші жойылды - Жамбыл облысы әкімдігінің 2020 жылғы 12 қазандағы № 228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12.10.2020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1"/>
    <w:bookmarkStart w:name="z7" w:id="2"/>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Жамбыл облысы әкімдігінің 2015 жылғы 17 шілдедегі </w:t>
      </w:r>
      <w:r>
        <w:rPr>
          <w:rFonts w:ascii="Times New Roman"/>
          <w:b w:val="false"/>
          <w:i w:val="false"/>
          <w:color w:val="000000"/>
          <w:sz w:val="28"/>
        </w:rPr>
        <w:t>№ 152</w:t>
      </w:r>
      <w:r>
        <w:rPr>
          <w:rFonts w:ascii="Times New Roman"/>
          <w:b w:val="false"/>
          <w:i w:val="false"/>
          <w:color w:val="000000"/>
          <w:sz w:val="28"/>
        </w:rPr>
        <w:t xml:space="preserve"> қаулысына (Нормативтік құқықтық актілердің мемлекеттік тіркеу тізілімінде № 2723 тіркелді, "Әділет" ақпараттық-құқықтық жүйесінде 2015 жылдың 2 қыркүйегінде жарияланған)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қаулымен бекітілген "Азаматтық хал актілерін тіркеу туралы қайталама куәліктер немесе анықтамалар беру"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қаулымен бекітілген "Азаматтық хал актілерінің жазбаларын қалпына келтіру"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Жамбыл облысы әкімі аппаратының мемлекеттік көрсетілетін қызметтерді дамыту бөлімі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0"/>
    <w:bookmarkStart w:name="z16" w:id="11"/>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11"/>
    <w:bookmarkStart w:name="z17" w:id="1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xml:space="preserve">
      3. Осы қаулының орындалуын бақылау облыс әкімі аппаратының басшысы Р. Рахманбердиевке жүктелсін. </w:t>
      </w:r>
    </w:p>
    <w:bookmarkEnd w:id="13"/>
    <w:bookmarkStart w:name="z19" w:id="14"/>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3" w:id="1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15"/>
    <w:bookmarkStart w:name="z24" w:id="16"/>
    <w:p>
      <w:pPr>
        <w:spacing w:after="0"/>
        <w:ind w:left="0"/>
        <w:jc w:val="left"/>
      </w:pPr>
      <w:r>
        <w:rPr>
          <w:rFonts w:ascii="Times New Roman"/>
          <w:b/>
          <w:i w:val="false"/>
          <w:color w:val="000000"/>
        </w:rPr>
        <w:t xml:space="preserve"> 1. Жалпы ережелер</w:t>
      </w:r>
    </w:p>
    <w:bookmarkEnd w:id="16"/>
    <w:bookmarkStart w:name="z25" w:id="17"/>
    <w:p>
      <w:pPr>
        <w:spacing w:after="0"/>
        <w:ind w:left="0"/>
        <w:jc w:val="both"/>
      </w:pPr>
      <w:r>
        <w:rPr>
          <w:rFonts w:ascii="Times New Roman"/>
          <w:b w:val="false"/>
          <w:i w:val="false"/>
          <w:color w:val="000000"/>
          <w:sz w:val="28"/>
        </w:rPr>
        <w:t xml:space="preserve">
      1. "Бала тууды тіркеу, оның ішінде азаматтық хал актілерінің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 </w:t>
      </w:r>
    </w:p>
    <w:bookmarkEnd w:id="17"/>
    <w:bookmarkStart w:name="z26" w:id="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8"/>
    <w:bookmarkStart w:name="z27" w:id="19"/>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19"/>
    <w:bookmarkStart w:name="z28"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0"/>
    <w:bookmarkStart w:name="z29" w:id="21"/>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1"/>
    <w:bookmarkStart w:name="z30" w:id="2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2"/>
    <w:bookmarkStart w:name="z31" w:id="23"/>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w:t>
      </w:r>
    </w:p>
    <w:bookmarkEnd w:id="23"/>
    <w:bookmarkStart w:name="z32" w:id="24"/>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электрондық цифрлік қолтаңбасы қойылған электрондық құжат нысанында мемлекеттік қызмет көрсету нәтижесі берілетін күнінің белгіленгені туралы хабарлама жолданады.</w:t>
      </w:r>
    </w:p>
    <w:bookmarkEnd w:id="24"/>
    <w:bookmarkStart w:name="z33" w:id="2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5"/>
    <w:bookmarkStart w:name="z34" w:id="2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6"/>
    <w:bookmarkStart w:name="z35" w:id="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27"/>
    <w:bookmarkStart w:name="z36" w:id="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8"/>
    <w:bookmarkStart w:name="z37" w:id="29"/>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29"/>
    <w:bookmarkStart w:name="z38" w:id="30"/>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30"/>
    <w:bookmarkStart w:name="z39" w:id="31"/>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тууды тіркеу туралы өтініш - 1 (бір) жұмыс күні ішінде; баланың туған күнінен бастап екі ай мерзім өткеннен кейін, баланың тууын тіркеген жағдайда күнтізбелік 13 (он үш) күн ішінде; азаматтық хал акт жазбасына өзгерістер, толықтырулар мен түзетулер енгізу туралы өтініш - күнтізбелік 13 (он үш) күн ішінде;</w:t>
      </w:r>
    </w:p>
    <w:bookmarkEnd w:id="31"/>
    <w:bookmarkStart w:name="z40" w:id="32"/>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мемлекеттік қызметті көрсету нәтижесін дайындауы, қызмет берушінің басшысына жолдауы, 3 (үш) сағаттың ішінде;</w:t>
      </w:r>
    </w:p>
    <w:bookmarkEnd w:id="32"/>
    <w:bookmarkStart w:name="z41" w:id="33"/>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елтаңбалы мөр басуы және қызмет берушінің кеңсесіне жолдауы, 1 (бір) сағаттың ішінде;</w:t>
      </w:r>
    </w:p>
    <w:bookmarkEnd w:id="33"/>
    <w:bookmarkStart w:name="z42" w:id="34"/>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34"/>
    <w:bookmarkStart w:name="z43" w:id="3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5"/>
    <w:bookmarkStart w:name="z44" w:id="36"/>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6"/>
    <w:bookmarkStart w:name="z45" w:id="37"/>
    <w:p>
      <w:pPr>
        <w:spacing w:after="0"/>
        <w:ind w:left="0"/>
        <w:jc w:val="both"/>
      </w:pPr>
      <w:r>
        <w:rPr>
          <w:rFonts w:ascii="Times New Roman"/>
          <w:b w:val="false"/>
          <w:i w:val="false"/>
          <w:color w:val="000000"/>
          <w:sz w:val="28"/>
        </w:rPr>
        <w:t>
      1) тіркелген өтініш;</w:t>
      </w:r>
    </w:p>
    <w:bookmarkEnd w:id="37"/>
    <w:bookmarkStart w:name="z46" w:id="38"/>
    <w:p>
      <w:pPr>
        <w:spacing w:after="0"/>
        <w:ind w:left="0"/>
        <w:jc w:val="both"/>
      </w:pPr>
      <w:r>
        <w:rPr>
          <w:rFonts w:ascii="Times New Roman"/>
          <w:b w:val="false"/>
          <w:i w:val="false"/>
          <w:color w:val="000000"/>
          <w:sz w:val="28"/>
        </w:rPr>
        <w:t>
      2) бұрыштама және орындауға жолдау;</w:t>
      </w:r>
    </w:p>
    <w:bookmarkEnd w:id="38"/>
    <w:bookmarkStart w:name="z47" w:id="39"/>
    <w:p>
      <w:pPr>
        <w:spacing w:after="0"/>
        <w:ind w:left="0"/>
        <w:jc w:val="both"/>
      </w:pPr>
      <w:r>
        <w:rPr>
          <w:rFonts w:ascii="Times New Roman"/>
          <w:b w:val="false"/>
          <w:i w:val="false"/>
          <w:color w:val="000000"/>
          <w:sz w:val="28"/>
        </w:rPr>
        <w:t>
      3) қаралған құжаттар;</w:t>
      </w:r>
    </w:p>
    <w:bookmarkEnd w:id="39"/>
    <w:bookmarkStart w:name="z48" w:id="40"/>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40"/>
    <w:bookmarkStart w:name="z49" w:id="41"/>
    <w:p>
      <w:pPr>
        <w:spacing w:after="0"/>
        <w:ind w:left="0"/>
        <w:jc w:val="both"/>
      </w:pPr>
      <w:r>
        <w:rPr>
          <w:rFonts w:ascii="Times New Roman"/>
          <w:b w:val="false"/>
          <w:i w:val="false"/>
          <w:color w:val="000000"/>
          <w:sz w:val="28"/>
        </w:rPr>
        <w:t>
      5) қол қойылған мемлекеттік қызметті көрсету нәтижесі;</w:t>
      </w:r>
    </w:p>
    <w:bookmarkEnd w:id="41"/>
    <w:bookmarkStart w:name="z50" w:id="42"/>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42"/>
    <w:bookmarkStart w:name="z51" w:id="43"/>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3"/>
    <w:bookmarkStart w:name="z52" w:id="4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4"/>
    <w:bookmarkStart w:name="z53" w:id="45"/>
    <w:p>
      <w:pPr>
        <w:spacing w:after="0"/>
        <w:ind w:left="0"/>
        <w:jc w:val="both"/>
      </w:pPr>
      <w:r>
        <w:rPr>
          <w:rFonts w:ascii="Times New Roman"/>
          <w:b w:val="false"/>
          <w:i w:val="false"/>
          <w:color w:val="000000"/>
          <w:sz w:val="28"/>
        </w:rPr>
        <w:t>
      1) қызмет берушінің кеңсесі;</w:t>
      </w:r>
    </w:p>
    <w:bookmarkEnd w:id="45"/>
    <w:bookmarkStart w:name="z54" w:id="46"/>
    <w:p>
      <w:pPr>
        <w:spacing w:after="0"/>
        <w:ind w:left="0"/>
        <w:jc w:val="both"/>
      </w:pPr>
      <w:r>
        <w:rPr>
          <w:rFonts w:ascii="Times New Roman"/>
          <w:b w:val="false"/>
          <w:i w:val="false"/>
          <w:color w:val="000000"/>
          <w:sz w:val="28"/>
        </w:rPr>
        <w:t>
      2) қызмет берушінің басшысы;</w:t>
      </w:r>
    </w:p>
    <w:bookmarkEnd w:id="46"/>
    <w:bookmarkStart w:name="z55" w:id="47"/>
    <w:p>
      <w:pPr>
        <w:spacing w:after="0"/>
        <w:ind w:left="0"/>
        <w:jc w:val="both"/>
      </w:pPr>
      <w:r>
        <w:rPr>
          <w:rFonts w:ascii="Times New Roman"/>
          <w:b w:val="false"/>
          <w:i w:val="false"/>
          <w:color w:val="000000"/>
          <w:sz w:val="28"/>
        </w:rPr>
        <w:t>
      3) қызмет берушінің жауапты орындаушысы.</w:t>
      </w:r>
    </w:p>
    <w:bookmarkEnd w:id="47"/>
    <w:bookmarkStart w:name="z56" w:id="48"/>
    <w:p>
      <w:pPr>
        <w:spacing w:after="0"/>
        <w:ind w:left="0"/>
        <w:jc w:val="both"/>
      </w:pPr>
      <w:r>
        <w:rPr>
          <w:rFonts w:ascii="Times New Roman"/>
          <w:b w:val="false"/>
          <w:i w:val="false"/>
          <w:color w:val="000000"/>
          <w:sz w:val="28"/>
        </w:rPr>
        <w:t xml:space="preserve">
      8. Мемлекеттік қызмет көрсету процесіндегі әрбір рәсімнің ұзақтығы және құрылымдық бөлімшелер (қызметкерлер) рәсімдерінің (іс-қимылдың) реттілігі: </w:t>
      </w:r>
    </w:p>
    <w:bookmarkEnd w:id="48"/>
    <w:bookmarkStart w:name="z57" w:id="49"/>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49"/>
    <w:bookmarkStart w:name="z58" w:id="50"/>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50"/>
    <w:bookmarkStart w:name="z59" w:id="51"/>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тууды тіркеу туралы өтінішті қарау - 1 (бір) жұмыс күні ішінде; баланың туған күнінен бастап екі ай мерзім өткеннен кейін, баланың тууын тіркеген жағдайда күнтізбелік 13 (он үш)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51"/>
    <w:bookmarkStart w:name="z60" w:id="52"/>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жүйеге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End w:id="52"/>
    <w:bookmarkStart w:name="z61" w:id="53"/>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елтаңбалы мөр басады және қызмет берушінің кеңсесіне жолдайды, 1 (бір) сағаттың ішінде;</w:t>
      </w:r>
    </w:p>
    <w:bookmarkEnd w:id="53"/>
    <w:bookmarkStart w:name="z62" w:id="54"/>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bookmarkEnd w:id="54"/>
    <w:bookmarkStart w:name="z63" w:id="5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5"/>
    <w:bookmarkStart w:name="z64" w:id="56"/>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56"/>
    <w:bookmarkStart w:name="z65" w:id="57"/>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57"/>
    <w:bookmarkStart w:name="z66" w:id="58"/>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58"/>
    <w:bookmarkStart w:name="z67" w:id="59"/>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тууды тіркеу туралы өтінішті қарау - 1 (бір) жұмыс күні ішінде; баланың туған күнінен бастап екі ай мерзім өткеннен кейін, баланың тууын тіркеген жағдайда күнтізбелік 13 (он үш)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59"/>
    <w:bookmarkStart w:name="z68" w:id="60"/>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bookmarkEnd w:id="60"/>
    <w:bookmarkStart w:name="z69" w:id="61"/>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61"/>
    <w:bookmarkStart w:name="z70" w:id="62"/>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62"/>
    <w:bookmarkStart w:name="z71" w:id="63"/>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әзірлейді және әкім аппаратына жолдайды, тууды тіркеу туралы өтінішті қарау - 1 (бір) жұмыс күні ішінде; баланың туған күнінен бастап екі ай мерзім өткеннен кейін, баланың тууын тіркеген жағдайда күнтізбелік 13 (он үш) күн ішінде; азаматтық хал акт жазбасына өзгерістер, толықтырулар мен түзетулер енгізу туралы өтінішті қарау - күнтізбелік 13 (он үш) күн ішінде.</w:t>
      </w:r>
    </w:p>
    <w:bookmarkEnd w:id="63"/>
    <w:bookmarkStart w:name="z72" w:id="64"/>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 20 (жиырма) минут ішінде.</w:t>
      </w:r>
    </w:p>
    <w:bookmarkEnd w:id="64"/>
    <w:bookmarkStart w:name="z73" w:id="65"/>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74" w:id="66"/>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66"/>
    <w:bookmarkStart w:name="z75" w:id="67"/>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67"/>
    <w:bookmarkStart w:name="z76" w:id="68"/>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68"/>
    <w:bookmarkStart w:name="z77" w:id="69"/>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69"/>
    <w:bookmarkStart w:name="z78" w:id="70"/>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70"/>
    <w:bookmarkStart w:name="z79" w:id="71"/>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71"/>
    <w:bookmarkStart w:name="z80" w:id="72"/>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72"/>
    <w:bookmarkStart w:name="z81" w:id="73"/>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73"/>
    <w:bookmarkStart w:name="z82" w:id="74"/>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74"/>
    <w:bookmarkStart w:name="z83" w:id="75"/>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75"/>
    <w:bookmarkStart w:name="z84" w:id="76"/>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76"/>
    <w:bookmarkStart w:name="z85" w:id="77"/>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77"/>
    <w:bookmarkStart w:name="z86" w:id="78"/>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78"/>
    <w:bookmarkStart w:name="z87" w:id="7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9"/>
    <w:bookmarkStart w:name="z88" w:id="80"/>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90" w:id="81"/>
    <w:p>
      <w:pPr>
        <w:spacing w:after="0"/>
        <w:ind w:left="0"/>
        <w:jc w:val="left"/>
      </w:pPr>
      <w:r>
        <w:rPr>
          <w:rFonts w:ascii="Times New Roman"/>
          <w:b/>
          <w:i w:val="false"/>
          <w:color w:val="000000"/>
        </w:rPr>
        <w:t xml:space="preserve"> "Электрондық үкімет" порталы арқылы мемлекеттік қызмет көрсетудің функционалдық өзара іс-қимыл диаграммасы</w:t>
      </w:r>
    </w:p>
    <w:bookmarkEnd w:id="81"/>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left"/>
      </w:pPr>
      <w:r>
        <w:rPr>
          <w:rFonts w:ascii="Times New Roman"/>
          <w:b/>
          <w:i w:val="false"/>
          <w:color w:val="000000"/>
        </w:rPr>
        <w:t xml:space="preserve"> Шартты белгілер:</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003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038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w:t>
            </w:r>
            <w:r>
              <w:br/>
            </w: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 xml:space="preserve">қызмет регламентіне 2 қосымша </w:t>
            </w:r>
          </w:p>
        </w:tc>
      </w:tr>
    </w:tbl>
    <w:bookmarkStart w:name="z95" w:id="85"/>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w:t>
      </w:r>
    </w:p>
    <w:bookmarkEnd w:id="85"/>
    <w:bookmarkStart w:name="z96" w:id="86"/>
    <w:p>
      <w:pPr>
        <w:spacing w:after="0"/>
        <w:ind w:left="0"/>
        <w:jc w:val="both"/>
      </w:pPr>
      <w:r>
        <w:rPr>
          <w:rFonts w:ascii="Times New Roman"/>
          <w:b w:val="false"/>
          <w:i w:val="false"/>
          <w:color w:val="000000"/>
          <w:sz w:val="28"/>
        </w:rPr>
        <w:t>
      1) Қызмет беруші арқылы</w:t>
      </w:r>
    </w:p>
    <w:bookmarkEnd w:id="8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2) Мемлекеттік корпорация арқылы</w:t>
      </w:r>
    </w:p>
    <w:bookmarkEnd w:id="8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8"/>
    <w:p>
      <w:pPr>
        <w:spacing w:after="0"/>
        <w:ind w:left="0"/>
        <w:jc w:val="both"/>
      </w:pPr>
      <w:r>
        <w:rPr>
          <w:rFonts w:ascii="Times New Roman"/>
          <w:b w:val="false"/>
          <w:i w:val="false"/>
          <w:color w:val="000000"/>
          <w:sz w:val="28"/>
        </w:rPr>
        <w:t>
      3) Әкім аппараты арқылы</w:t>
      </w:r>
    </w:p>
    <w:bookmarkEnd w:id="8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4) "электрондық үкімет" веб-порталы арқылы</w:t>
      </w:r>
    </w:p>
    <w:bookmarkEnd w:id="8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0"/>
    <w:p>
      <w:pPr>
        <w:spacing w:after="0"/>
        <w:ind w:left="0"/>
        <w:jc w:val="left"/>
      </w:pPr>
      <w:r>
        <w:rPr>
          <w:rFonts w:ascii="Times New Roman"/>
          <w:b/>
          <w:i w:val="false"/>
          <w:color w:val="000000"/>
        </w:rPr>
        <w:t xml:space="preserve"> Шартты белгілер:</w:t>
      </w:r>
    </w:p>
    <w:bookmarkEnd w:id="90"/>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5664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64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08" w:id="92"/>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92"/>
    <w:bookmarkStart w:name="z109" w:id="93"/>
    <w:p>
      <w:pPr>
        <w:spacing w:after="0"/>
        <w:ind w:left="0"/>
        <w:jc w:val="left"/>
      </w:pPr>
      <w:r>
        <w:rPr>
          <w:rFonts w:ascii="Times New Roman"/>
          <w:b/>
          <w:i w:val="false"/>
          <w:color w:val="000000"/>
        </w:rPr>
        <w:t xml:space="preserve"> 1. Жалпы ережелер</w:t>
      </w:r>
    </w:p>
    <w:bookmarkEnd w:id="93"/>
    <w:bookmarkStart w:name="z110" w:id="94"/>
    <w:p>
      <w:pPr>
        <w:spacing w:after="0"/>
        <w:ind w:left="0"/>
        <w:jc w:val="both"/>
      </w:pPr>
      <w:r>
        <w:rPr>
          <w:rFonts w:ascii="Times New Roman"/>
          <w:b w:val="false"/>
          <w:i w:val="false"/>
          <w:color w:val="000000"/>
          <w:sz w:val="28"/>
        </w:rPr>
        <w:t xml:space="preserve">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"Азаматтық хал актілерін тіркеу туралы қайталама куәліктер немесе анықтамалар беру"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w:t>
      </w:r>
    </w:p>
    <w:bookmarkEnd w:id="94"/>
    <w:bookmarkStart w:name="z111" w:id="9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95"/>
    <w:bookmarkStart w:name="z112" w:id="9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6"/>
    <w:bookmarkStart w:name="z113" w:id="97"/>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97"/>
    <w:bookmarkStart w:name="z114" w:id="98"/>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98"/>
    <w:bookmarkStart w:name="z115" w:id="99"/>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99"/>
    <w:bookmarkStart w:name="z116" w:id="100"/>
    <w:p>
      <w:pPr>
        <w:spacing w:after="0"/>
        <w:ind w:left="0"/>
        <w:jc w:val="both"/>
      </w:pPr>
      <w:r>
        <w:rPr>
          <w:rFonts w:ascii="Times New Roman"/>
          <w:b w:val="false"/>
          <w:i w:val="false"/>
          <w:color w:val="000000"/>
          <w:sz w:val="28"/>
        </w:rPr>
        <w:t>
      3. Мемлекеттік қызметті көрсету нәтижесі:</w:t>
      </w:r>
    </w:p>
    <w:bookmarkEnd w:id="100"/>
    <w:bookmarkStart w:name="z117" w:id="101"/>
    <w:p>
      <w:pPr>
        <w:spacing w:after="0"/>
        <w:ind w:left="0"/>
        <w:jc w:val="both"/>
      </w:pPr>
      <w:r>
        <w:rPr>
          <w:rFonts w:ascii="Times New Roman"/>
          <w:b w:val="false"/>
          <w:i w:val="false"/>
          <w:color w:val="000000"/>
          <w:sz w:val="28"/>
        </w:rPr>
        <w:t xml:space="preserve">
      1) Мемлекеттік корпорацияда – қағаз жеткізгіштегі қайталама куәлік немесе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w:t>
      </w:r>
    </w:p>
    <w:bookmarkEnd w:id="101"/>
    <w:bookmarkStart w:name="z118" w:id="102"/>
    <w:p>
      <w:pPr>
        <w:spacing w:after="0"/>
        <w:ind w:left="0"/>
        <w:jc w:val="both"/>
      </w:pPr>
      <w:r>
        <w:rPr>
          <w:rFonts w:ascii="Times New Roman"/>
          <w:b w:val="false"/>
          <w:i w:val="false"/>
          <w:color w:val="000000"/>
          <w:sz w:val="28"/>
        </w:rPr>
        <w:t>
      2) порталда:</w:t>
      </w:r>
    </w:p>
    <w:bookmarkEnd w:id="102"/>
    <w:bookmarkStart w:name="z119" w:id="103"/>
    <w:p>
      <w:pPr>
        <w:spacing w:after="0"/>
        <w:ind w:left="0"/>
        <w:jc w:val="both"/>
      </w:pPr>
      <w:r>
        <w:rPr>
          <w:rFonts w:ascii="Times New Roman"/>
          <w:b w:val="false"/>
          <w:i w:val="false"/>
          <w:color w:val="000000"/>
          <w:sz w:val="28"/>
        </w:rPr>
        <w:t xml:space="preserve">
      қайталама куәлік алғанда – электрондық құжат нысанындағы көрсетілетін қызметті берушінің уәкілетті тұлғасының электрондық цифрлық қолтаңбасымен куәландырылған электрондық өтінішті қабылдағаны туралы хабарлама; </w:t>
      </w:r>
    </w:p>
    <w:bookmarkEnd w:id="103"/>
    <w:bookmarkStart w:name="z120" w:id="104"/>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электрондық цифрлық қолтаңбасымен куәландырылған азаматтық хал актілерін тіркеу туралы анықтамалар алу.</w:t>
      </w:r>
    </w:p>
    <w:bookmarkEnd w:id="104"/>
    <w:bookmarkStart w:name="z121" w:id="10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05"/>
    <w:bookmarkStart w:name="z122" w:id="10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06"/>
    <w:bookmarkStart w:name="z123" w:id="10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 негіз болып табылады.</w:t>
      </w:r>
    </w:p>
    <w:bookmarkEnd w:id="107"/>
    <w:bookmarkStart w:name="z124" w:id="10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08"/>
    <w:bookmarkStart w:name="z125" w:id="109"/>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15 (он бес) минуттың ішінде;</w:t>
      </w:r>
    </w:p>
    <w:bookmarkEnd w:id="109"/>
    <w:bookmarkStart w:name="z126" w:id="110"/>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110"/>
    <w:bookmarkStart w:name="z127" w:id="111"/>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сәйкестігіне тексеруі және талдауы: </w:t>
      </w:r>
    </w:p>
    <w:bookmarkEnd w:id="111"/>
    <w:bookmarkStart w:name="z128" w:id="112"/>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("Азаматтық хал актілері жазбалары тіркеу пункті" ақпараттық жүйесі қызмет еткен сәтінен бастап (әрі қарай – ақпараттық жүйе)) анықтамаларды электрондық форматта беру - 2 (екі) сағат ішінде;</w:t>
      </w:r>
    </w:p>
    <w:bookmarkEnd w:id="112"/>
    <w:bookmarkStart w:name="z129" w:id="113"/>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bookmarkEnd w:id="113"/>
    <w:bookmarkStart w:name="z130" w:id="114"/>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bookmarkEnd w:id="114"/>
    <w:bookmarkStart w:name="z131" w:id="115"/>
    <w:p>
      <w:pPr>
        <w:spacing w:after="0"/>
        <w:ind w:left="0"/>
        <w:jc w:val="both"/>
      </w:pPr>
      <w:r>
        <w:rPr>
          <w:rFonts w:ascii="Times New Roman"/>
          <w:b w:val="false"/>
          <w:i w:val="false"/>
          <w:color w:val="000000"/>
          <w:sz w:val="28"/>
        </w:rPr>
        <w:t>
      4) жауапты орындаушының ақпараттық жүйесіне акт жазбасын толтыруы, мемлекеттік қызметті көрсету нәтижесін дайындауы және қызмет берушінің басшысына жолдауы, 3 (үш) сағаттың ішінде;</w:t>
      </w:r>
    </w:p>
    <w:bookmarkEnd w:id="115"/>
    <w:bookmarkStart w:name="z132" w:id="116"/>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116"/>
    <w:bookmarkStart w:name="z133" w:id="117"/>
    <w:p>
      <w:pPr>
        <w:spacing w:after="0"/>
        <w:ind w:left="0"/>
        <w:jc w:val="both"/>
      </w:pPr>
      <w:r>
        <w:rPr>
          <w:rFonts w:ascii="Times New Roman"/>
          <w:b w:val="false"/>
          <w:i w:val="false"/>
          <w:color w:val="000000"/>
          <w:sz w:val="28"/>
        </w:rPr>
        <w:t>
      6) қызмет берушінің кеңсесі мемлекеттік қызметті көрсету нәтижесін Мемлекеттік корпорацияға немесе порталға жолдауы, 15 (он бес) минут ішінде.</w:t>
      </w:r>
    </w:p>
    <w:bookmarkEnd w:id="117"/>
    <w:bookmarkStart w:name="z134" w:id="11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18"/>
    <w:bookmarkStart w:name="z135" w:id="119"/>
    <w:p>
      <w:pPr>
        <w:spacing w:after="0"/>
        <w:ind w:left="0"/>
        <w:jc w:val="both"/>
      </w:pPr>
      <w:r>
        <w:rPr>
          <w:rFonts w:ascii="Times New Roman"/>
          <w:b w:val="false"/>
          <w:i w:val="false"/>
          <w:color w:val="000000"/>
          <w:sz w:val="28"/>
        </w:rPr>
        <w:t>
      1) тіркелген өтініш;</w:t>
      </w:r>
    </w:p>
    <w:bookmarkEnd w:id="119"/>
    <w:bookmarkStart w:name="z136" w:id="120"/>
    <w:p>
      <w:pPr>
        <w:spacing w:after="0"/>
        <w:ind w:left="0"/>
        <w:jc w:val="both"/>
      </w:pPr>
      <w:r>
        <w:rPr>
          <w:rFonts w:ascii="Times New Roman"/>
          <w:b w:val="false"/>
          <w:i w:val="false"/>
          <w:color w:val="000000"/>
          <w:sz w:val="28"/>
        </w:rPr>
        <w:t>
      2) бұрыштама және орындауға жолдау;</w:t>
      </w:r>
    </w:p>
    <w:bookmarkEnd w:id="120"/>
    <w:bookmarkStart w:name="z137" w:id="121"/>
    <w:p>
      <w:pPr>
        <w:spacing w:after="0"/>
        <w:ind w:left="0"/>
        <w:jc w:val="both"/>
      </w:pPr>
      <w:r>
        <w:rPr>
          <w:rFonts w:ascii="Times New Roman"/>
          <w:b w:val="false"/>
          <w:i w:val="false"/>
          <w:color w:val="000000"/>
          <w:sz w:val="28"/>
        </w:rPr>
        <w:t>
      3) қаралған құжаттар;</w:t>
      </w:r>
    </w:p>
    <w:bookmarkEnd w:id="121"/>
    <w:bookmarkStart w:name="z138" w:id="122"/>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122"/>
    <w:bookmarkStart w:name="z139" w:id="123"/>
    <w:p>
      <w:pPr>
        <w:spacing w:after="0"/>
        <w:ind w:left="0"/>
        <w:jc w:val="both"/>
      </w:pPr>
      <w:r>
        <w:rPr>
          <w:rFonts w:ascii="Times New Roman"/>
          <w:b w:val="false"/>
          <w:i w:val="false"/>
          <w:color w:val="000000"/>
          <w:sz w:val="28"/>
        </w:rPr>
        <w:t>
      5) қол қойылған мемлекеттік қызметті көрсету нәтижесі;</w:t>
      </w:r>
    </w:p>
    <w:bookmarkEnd w:id="123"/>
    <w:bookmarkStart w:name="z140" w:id="124"/>
    <w:p>
      <w:pPr>
        <w:spacing w:after="0"/>
        <w:ind w:left="0"/>
        <w:jc w:val="both"/>
      </w:pPr>
      <w:r>
        <w:rPr>
          <w:rFonts w:ascii="Times New Roman"/>
          <w:b w:val="false"/>
          <w:i w:val="false"/>
          <w:color w:val="000000"/>
          <w:sz w:val="28"/>
        </w:rPr>
        <w:t>
      6) мемлекеттік қызметті көрсету нәтижесін Мемлекеттік корпорацияға немесе порталға жолдау.</w:t>
      </w:r>
    </w:p>
    <w:bookmarkEnd w:id="124"/>
    <w:bookmarkStart w:name="z141" w:id="12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25"/>
    <w:bookmarkStart w:name="z142" w:id="1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26"/>
    <w:bookmarkStart w:name="z143" w:id="127"/>
    <w:p>
      <w:pPr>
        <w:spacing w:after="0"/>
        <w:ind w:left="0"/>
        <w:jc w:val="both"/>
      </w:pPr>
      <w:r>
        <w:rPr>
          <w:rFonts w:ascii="Times New Roman"/>
          <w:b w:val="false"/>
          <w:i w:val="false"/>
          <w:color w:val="000000"/>
          <w:sz w:val="28"/>
        </w:rPr>
        <w:t>
      1) қызмет берушінің кеңсесі;</w:t>
      </w:r>
    </w:p>
    <w:bookmarkEnd w:id="127"/>
    <w:bookmarkStart w:name="z144" w:id="128"/>
    <w:p>
      <w:pPr>
        <w:spacing w:after="0"/>
        <w:ind w:left="0"/>
        <w:jc w:val="both"/>
      </w:pPr>
      <w:r>
        <w:rPr>
          <w:rFonts w:ascii="Times New Roman"/>
          <w:b w:val="false"/>
          <w:i w:val="false"/>
          <w:color w:val="000000"/>
          <w:sz w:val="28"/>
        </w:rPr>
        <w:t>
      2) қызмет берушінің басшысы;</w:t>
      </w:r>
    </w:p>
    <w:bookmarkEnd w:id="128"/>
    <w:bookmarkStart w:name="z145" w:id="129"/>
    <w:p>
      <w:pPr>
        <w:spacing w:after="0"/>
        <w:ind w:left="0"/>
        <w:jc w:val="both"/>
      </w:pPr>
      <w:r>
        <w:rPr>
          <w:rFonts w:ascii="Times New Roman"/>
          <w:b w:val="false"/>
          <w:i w:val="false"/>
          <w:color w:val="000000"/>
          <w:sz w:val="28"/>
        </w:rPr>
        <w:t>
      3) қызмет берушінің жауапты орындаушысы.</w:t>
      </w:r>
    </w:p>
    <w:bookmarkEnd w:id="129"/>
    <w:bookmarkStart w:name="z146" w:id="130"/>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130"/>
    <w:bookmarkStart w:name="z147" w:id="131"/>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15 (он бес) минуттың ішінде;</w:t>
      </w:r>
    </w:p>
    <w:bookmarkEnd w:id="131"/>
    <w:bookmarkStart w:name="z148" w:id="132"/>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132"/>
    <w:bookmarkStart w:name="z149" w:id="133"/>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 тексереді және талдайды: </w:t>
      </w:r>
    </w:p>
    <w:bookmarkEnd w:id="133"/>
    <w:bookmarkStart w:name="z150" w:id="134"/>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ақпараттық жүйесі қызмет еткен сәтінен бастап анықтамаларды электрондық форматта беру - 2 (екі) сағат ішінде;</w:t>
      </w:r>
    </w:p>
    <w:bookmarkEnd w:id="134"/>
    <w:bookmarkStart w:name="z151" w:id="135"/>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bookmarkEnd w:id="135"/>
    <w:bookmarkStart w:name="z152" w:id="136"/>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bookmarkEnd w:id="136"/>
    <w:bookmarkStart w:name="z153" w:id="137"/>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мемлекеттік қызметті көрсету нәтижесін әзірлейді және қызмет берушінің басшысының қол қоюына жолдайды, 3 (үш) сағат ішінде;</w:t>
      </w:r>
    </w:p>
    <w:bookmarkEnd w:id="137"/>
    <w:bookmarkStart w:name="z154" w:id="138"/>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138"/>
    <w:bookmarkStart w:name="z155" w:id="139"/>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Мемлекеттік корпорацияға немесе порталға жолдайды, 15 (жиырма) минут ішінде.</w:t>
      </w:r>
    </w:p>
    <w:bookmarkEnd w:id="139"/>
    <w:bookmarkStart w:name="z156" w:id="14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0"/>
    <w:bookmarkStart w:name="z157" w:id="141"/>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141"/>
    <w:bookmarkStart w:name="z158" w:id="142"/>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142"/>
    <w:bookmarkStart w:name="z159" w:id="143"/>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143"/>
    <w:bookmarkStart w:name="z160" w:id="144"/>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w:t>
      </w:r>
    </w:p>
    <w:bookmarkEnd w:id="144"/>
    <w:bookmarkStart w:name="z161" w:id="145"/>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(Ақпараттық жүйесі қызмет еткен сәтінен бастап) анықтамаларды электрондық форматта беру - 2 (екі) сағат ішінде;</w:t>
      </w:r>
    </w:p>
    <w:bookmarkEnd w:id="145"/>
    <w:bookmarkStart w:name="z162" w:id="146"/>
    <w:p>
      <w:pPr>
        <w:spacing w:after="0"/>
        <w:ind w:left="0"/>
        <w:jc w:val="both"/>
      </w:pPr>
      <w:r>
        <w:rPr>
          <w:rFonts w:ascii="Times New Roman"/>
          <w:b w:val="false"/>
          <w:i w:val="false"/>
          <w:color w:val="000000"/>
          <w:sz w:val="28"/>
        </w:rPr>
        <w:t xml:space="preserve">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қажетті құжаттарды тапсырған сәттен бастап 4 (төрт) жұмыс күні ішінде,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күнтізбелік 30 (отыз) күнге дейін ұзартылады; </w:t>
      </w:r>
    </w:p>
    <w:bookmarkEnd w:id="146"/>
    <w:bookmarkStart w:name="z163" w:id="147"/>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29 (жиырма тоғыз) күн ішінде.</w:t>
      </w:r>
    </w:p>
    <w:bookmarkEnd w:id="147"/>
    <w:bookmarkStart w:name="z164" w:id="148"/>
    <w:p>
      <w:pPr>
        <w:spacing w:after="0"/>
        <w:ind w:left="0"/>
        <w:jc w:val="both"/>
      </w:pPr>
      <w:r>
        <w:rPr>
          <w:rFonts w:ascii="Times New Roman"/>
          <w:b w:val="false"/>
          <w:i w:val="false"/>
          <w:color w:val="000000"/>
          <w:sz w:val="28"/>
        </w:rPr>
        <w:t>
      10.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bookmarkEnd w:id="148"/>
    <w:bookmarkStart w:name="z165" w:id="149"/>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149"/>
    <w:bookmarkStart w:name="z166" w:id="150"/>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150"/>
    <w:bookmarkStart w:name="z167" w:id="151"/>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151"/>
    <w:bookmarkStart w:name="z168" w:id="152"/>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152"/>
    <w:bookmarkStart w:name="z169" w:id="153"/>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153"/>
    <w:bookmarkStart w:name="z170" w:id="154"/>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154"/>
    <w:bookmarkStart w:name="z171" w:id="155"/>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155"/>
    <w:bookmarkStart w:name="z172" w:id="156"/>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156"/>
    <w:bookmarkStart w:name="z173" w:id="157"/>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157"/>
    <w:bookmarkStart w:name="z174" w:id="158"/>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158"/>
    <w:bookmarkStart w:name="z175" w:id="159"/>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159"/>
    <w:bookmarkStart w:name="z176" w:id="160"/>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160"/>
    <w:bookmarkStart w:name="z177" w:id="161"/>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161"/>
    <w:bookmarkStart w:name="z178" w:id="162"/>
    <w:p>
      <w:pPr>
        <w:spacing w:after="0"/>
        <w:ind w:left="0"/>
        <w:jc w:val="both"/>
      </w:pPr>
      <w:r>
        <w:rPr>
          <w:rFonts w:ascii="Times New Roman"/>
          <w:b w:val="false"/>
          <w:i w:val="false"/>
          <w:color w:val="000000"/>
          <w:sz w:val="28"/>
        </w:rPr>
        <w:t>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w:t>
      </w:r>
    </w:p>
    <w:bookmarkEnd w:id="162"/>
    <w:bookmarkStart w:name="z179" w:id="16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3"/>
    <w:bookmarkStart w:name="z180" w:id="164"/>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82" w:id="165"/>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165"/>
    <w:bookmarkStart w:name="z183"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7"/>
    <w:p>
      <w:pPr>
        <w:spacing w:after="0"/>
        <w:ind w:left="0"/>
        <w:jc w:val="left"/>
      </w:pPr>
      <w:r>
        <w:rPr>
          <w:rFonts w:ascii="Times New Roman"/>
          <w:b/>
          <w:i w:val="false"/>
          <w:color w:val="000000"/>
        </w:rPr>
        <w:t xml:space="preserve"> Шартты белгілер:</w:t>
      </w:r>
    </w:p>
    <w:bookmarkEnd w:id="167"/>
    <w:bookmarkStart w:name="z18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4940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403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2 қосымша </w:t>
            </w:r>
          </w:p>
        </w:tc>
      </w:tr>
    </w:tbl>
    <w:bookmarkStart w:name="z187" w:id="169"/>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қызметтің бизнес-процесс анықтамалығы</w:t>
      </w:r>
    </w:p>
    <w:bookmarkEnd w:id="169"/>
    <w:bookmarkStart w:name="z188" w:id="170"/>
    <w:p>
      <w:pPr>
        <w:spacing w:after="0"/>
        <w:ind w:left="0"/>
        <w:jc w:val="both"/>
      </w:pPr>
      <w:r>
        <w:rPr>
          <w:rFonts w:ascii="Times New Roman"/>
          <w:b w:val="false"/>
          <w:i w:val="false"/>
          <w:color w:val="000000"/>
          <w:sz w:val="28"/>
        </w:rPr>
        <w:t>
      1) Мемлекеттік корпорация арқылы</w:t>
      </w:r>
    </w:p>
    <w:bookmarkEnd w:id="17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71"/>
    <w:p>
      <w:pPr>
        <w:spacing w:after="0"/>
        <w:ind w:left="0"/>
        <w:jc w:val="both"/>
      </w:pPr>
      <w:r>
        <w:rPr>
          <w:rFonts w:ascii="Times New Roman"/>
          <w:b w:val="false"/>
          <w:i w:val="false"/>
          <w:color w:val="000000"/>
          <w:sz w:val="28"/>
        </w:rPr>
        <w:t>
      2) "электрондық үкімет" веб-порталы арқылы</w:t>
      </w:r>
    </w:p>
    <w:bookmarkEnd w:id="17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72"/>
    <w:p>
      <w:pPr>
        <w:spacing w:after="0"/>
        <w:ind w:left="0"/>
        <w:jc w:val="left"/>
      </w:pPr>
      <w:r>
        <w:rPr>
          <w:rFonts w:ascii="Times New Roman"/>
          <w:b/>
          <w:i w:val="false"/>
          <w:color w:val="000000"/>
        </w:rPr>
        <w:t xml:space="preserve"> Шартты белгілер:</w:t>
      </w:r>
    </w:p>
    <w:bookmarkEnd w:id="172"/>
    <w:bookmarkStart w:name="z19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5549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49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196" w:id="17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74"/>
    <w:bookmarkStart w:name="z197" w:id="175"/>
    <w:p>
      <w:pPr>
        <w:spacing w:after="0"/>
        <w:ind w:left="0"/>
        <w:jc w:val="left"/>
      </w:pPr>
      <w:r>
        <w:rPr>
          <w:rFonts w:ascii="Times New Roman"/>
          <w:b/>
          <w:i w:val="false"/>
          <w:color w:val="000000"/>
        </w:rPr>
        <w:t xml:space="preserve"> 1. Жалпы ережелер</w:t>
      </w:r>
    </w:p>
    <w:bookmarkEnd w:id="175"/>
    <w:bookmarkStart w:name="z198" w:id="176"/>
    <w:p>
      <w:pPr>
        <w:spacing w:after="0"/>
        <w:ind w:left="0"/>
        <w:jc w:val="both"/>
      </w:pPr>
      <w:r>
        <w:rPr>
          <w:rFonts w:ascii="Times New Roman"/>
          <w:b w:val="false"/>
          <w:i w:val="false"/>
          <w:color w:val="000000"/>
          <w:sz w:val="28"/>
        </w:rPr>
        <w:t xml:space="preserve">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w:t>
      </w:r>
    </w:p>
    <w:bookmarkEnd w:id="176"/>
    <w:bookmarkStart w:name="z199" w:id="1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77"/>
    <w:bookmarkStart w:name="z200" w:id="178"/>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 (бұдан әрі – әкімнің аппараты);</w:t>
      </w:r>
    </w:p>
    <w:bookmarkEnd w:id="178"/>
    <w:bookmarkStart w:name="z201" w:id="1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9"/>
    <w:bookmarkStart w:name="z202" w:id="18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80"/>
    <w:bookmarkStart w:name="z203" w:id="181"/>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181"/>
    <w:bookmarkStart w:name="z204" w:id="182"/>
    <w:p>
      <w:pPr>
        <w:spacing w:after="0"/>
        <w:ind w:left="0"/>
        <w:jc w:val="both"/>
      </w:pPr>
      <w:r>
        <w:rPr>
          <w:rFonts w:ascii="Times New Roman"/>
          <w:b w:val="false"/>
          <w:i w:val="false"/>
          <w:color w:val="000000"/>
          <w:sz w:val="28"/>
        </w:rPr>
        <w:t>
      3. Мемлекеттік қызметті көрсету нәтижесі:</w:t>
      </w:r>
    </w:p>
    <w:bookmarkEnd w:id="182"/>
    <w:bookmarkStart w:name="z205" w:id="183"/>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ауыстыруды мемлекеттік тіркеу туралы куәлік, енгізілген өзгерістерімен, толықтыруларымен және түзетулерімен атын, әкесінің атын, тегін ауыстыруды тіркеу туралы қайталама куәлік.</w:t>
      </w:r>
    </w:p>
    <w:bookmarkEnd w:id="183"/>
    <w:bookmarkStart w:name="z206" w:id="18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уәкілетті тұлғасының электрондық цифрлық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жолданады. </w:t>
      </w:r>
    </w:p>
    <w:bookmarkEnd w:id="184"/>
    <w:bookmarkStart w:name="z207" w:id="18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85"/>
    <w:bookmarkStart w:name="z208" w:id="186"/>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86"/>
    <w:bookmarkStart w:name="z209" w:id="18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өтініші негіз болып табылады.</w:t>
      </w:r>
    </w:p>
    <w:bookmarkEnd w:id="187"/>
    <w:bookmarkStart w:name="z210" w:id="18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88"/>
    <w:bookmarkStart w:name="z211" w:id="189"/>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189"/>
    <w:bookmarkStart w:name="z212" w:id="190"/>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190"/>
    <w:bookmarkStart w:name="z213" w:id="191"/>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күнтізбелік 13 (он үш) күн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191"/>
    <w:bookmarkStart w:name="z214" w:id="192"/>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мемлекеттік қызметті көрсету нәтижесін дайындауы, қызмет берушінің басшысына жолдауы, 3 (үш) сағаттың ішінде;</w:t>
      </w:r>
    </w:p>
    <w:bookmarkEnd w:id="192"/>
    <w:bookmarkStart w:name="z215" w:id="193"/>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193"/>
    <w:bookmarkStart w:name="z216" w:id="194"/>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194"/>
    <w:bookmarkStart w:name="z217" w:id="19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95"/>
    <w:bookmarkStart w:name="z218" w:id="196"/>
    <w:p>
      <w:pPr>
        <w:spacing w:after="0"/>
        <w:ind w:left="0"/>
        <w:jc w:val="both"/>
      </w:pPr>
      <w:r>
        <w:rPr>
          <w:rFonts w:ascii="Times New Roman"/>
          <w:b w:val="false"/>
          <w:i w:val="false"/>
          <w:color w:val="000000"/>
          <w:sz w:val="28"/>
        </w:rPr>
        <w:t>
      1) тіркелген өтініш;</w:t>
      </w:r>
    </w:p>
    <w:bookmarkEnd w:id="196"/>
    <w:bookmarkStart w:name="z219" w:id="197"/>
    <w:p>
      <w:pPr>
        <w:spacing w:after="0"/>
        <w:ind w:left="0"/>
        <w:jc w:val="both"/>
      </w:pPr>
      <w:r>
        <w:rPr>
          <w:rFonts w:ascii="Times New Roman"/>
          <w:b w:val="false"/>
          <w:i w:val="false"/>
          <w:color w:val="000000"/>
          <w:sz w:val="28"/>
        </w:rPr>
        <w:t>
      2) бұрыштама және орындауға жолдау;</w:t>
      </w:r>
    </w:p>
    <w:bookmarkEnd w:id="197"/>
    <w:bookmarkStart w:name="z220" w:id="198"/>
    <w:p>
      <w:pPr>
        <w:spacing w:after="0"/>
        <w:ind w:left="0"/>
        <w:jc w:val="both"/>
      </w:pPr>
      <w:r>
        <w:rPr>
          <w:rFonts w:ascii="Times New Roman"/>
          <w:b w:val="false"/>
          <w:i w:val="false"/>
          <w:color w:val="000000"/>
          <w:sz w:val="28"/>
        </w:rPr>
        <w:t>
      3) қаралған құжаттар;</w:t>
      </w:r>
    </w:p>
    <w:bookmarkEnd w:id="198"/>
    <w:bookmarkStart w:name="z221" w:id="199"/>
    <w:p>
      <w:pPr>
        <w:spacing w:after="0"/>
        <w:ind w:left="0"/>
        <w:jc w:val="both"/>
      </w:pPr>
      <w:r>
        <w:rPr>
          <w:rFonts w:ascii="Times New Roman"/>
          <w:b w:val="false"/>
          <w:i w:val="false"/>
          <w:color w:val="000000"/>
          <w:sz w:val="28"/>
        </w:rPr>
        <w:t>
      4) ақпараттық жүйесіне енгізілген жазба және толтырылған мемлекеттік қызметті көрсету нәтижесі;</w:t>
      </w:r>
    </w:p>
    <w:bookmarkEnd w:id="199"/>
    <w:bookmarkStart w:name="z222" w:id="200"/>
    <w:p>
      <w:pPr>
        <w:spacing w:after="0"/>
        <w:ind w:left="0"/>
        <w:jc w:val="both"/>
      </w:pPr>
      <w:r>
        <w:rPr>
          <w:rFonts w:ascii="Times New Roman"/>
          <w:b w:val="false"/>
          <w:i w:val="false"/>
          <w:color w:val="000000"/>
          <w:sz w:val="28"/>
        </w:rPr>
        <w:t>
      5) қол қойылған мемлекеттік қызметті көрсету нәтижесі;</w:t>
      </w:r>
    </w:p>
    <w:bookmarkEnd w:id="200"/>
    <w:bookmarkStart w:name="z223" w:id="201"/>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201"/>
    <w:bookmarkStart w:name="z224" w:id="202"/>
    <w:p>
      <w:pPr>
        <w:spacing w:after="0"/>
        <w:ind w:left="0"/>
        <w:jc w:val="left"/>
      </w:pPr>
      <w:r>
        <w:rPr>
          <w:rFonts w:ascii="Times New Roman"/>
          <w:b/>
          <w:i w:val="false"/>
          <w:color w:val="000000"/>
        </w:rPr>
        <w:t xml:space="preserve"> 3. Мемлекеттік қызметтер көрсету процесінде көрсетілетін қызмет берушінің құрылымдық бөлімшелерінің (қызметкерлерінің) өзара іс-қимыл тәртібін сипаттау</w:t>
      </w:r>
    </w:p>
    <w:bookmarkEnd w:id="202"/>
    <w:bookmarkStart w:name="z225" w:id="20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3"/>
    <w:bookmarkStart w:name="z226" w:id="204"/>
    <w:p>
      <w:pPr>
        <w:spacing w:after="0"/>
        <w:ind w:left="0"/>
        <w:jc w:val="both"/>
      </w:pPr>
      <w:r>
        <w:rPr>
          <w:rFonts w:ascii="Times New Roman"/>
          <w:b w:val="false"/>
          <w:i w:val="false"/>
          <w:color w:val="000000"/>
          <w:sz w:val="28"/>
        </w:rPr>
        <w:t>
      1) қызмет берушінің кеңсесі;</w:t>
      </w:r>
    </w:p>
    <w:bookmarkEnd w:id="204"/>
    <w:bookmarkStart w:name="z227" w:id="205"/>
    <w:p>
      <w:pPr>
        <w:spacing w:after="0"/>
        <w:ind w:left="0"/>
        <w:jc w:val="both"/>
      </w:pPr>
      <w:r>
        <w:rPr>
          <w:rFonts w:ascii="Times New Roman"/>
          <w:b w:val="false"/>
          <w:i w:val="false"/>
          <w:color w:val="000000"/>
          <w:sz w:val="28"/>
        </w:rPr>
        <w:t>
      2) қызмет берушінің басшысы;</w:t>
      </w:r>
    </w:p>
    <w:bookmarkEnd w:id="205"/>
    <w:bookmarkStart w:name="z228" w:id="206"/>
    <w:p>
      <w:pPr>
        <w:spacing w:after="0"/>
        <w:ind w:left="0"/>
        <w:jc w:val="both"/>
      </w:pPr>
      <w:r>
        <w:rPr>
          <w:rFonts w:ascii="Times New Roman"/>
          <w:b w:val="false"/>
          <w:i w:val="false"/>
          <w:color w:val="000000"/>
          <w:sz w:val="28"/>
        </w:rPr>
        <w:t>
      3) қызмет берушінің жауапты орындаушысы.</w:t>
      </w:r>
    </w:p>
    <w:bookmarkEnd w:id="206"/>
    <w:bookmarkStart w:name="z229" w:id="207"/>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207"/>
    <w:bookmarkStart w:name="z230" w:id="208"/>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208"/>
    <w:bookmarkStart w:name="z231" w:id="209"/>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209"/>
    <w:bookmarkStart w:name="z232" w:id="210"/>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күнтізбелік 13 (он үш) күн ішінде, басқа мемлекеттік органдарға сұрау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210"/>
    <w:bookmarkStart w:name="z233" w:id="211"/>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End w:id="211"/>
    <w:bookmarkStart w:name="z234" w:id="212"/>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212"/>
    <w:bookmarkStart w:name="z235" w:id="213"/>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bookmarkEnd w:id="213"/>
    <w:bookmarkStart w:name="z236" w:id="2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4"/>
    <w:bookmarkStart w:name="z237" w:id="215"/>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15"/>
    <w:bookmarkStart w:name="z238" w:id="216"/>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216"/>
    <w:bookmarkStart w:name="z239" w:id="217"/>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17"/>
    <w:bookmarkStart w:name="z240" w:id="218"/>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жолдайды, күнтізбелік 13 (он үш) күн ішінде.</w:t>
      </w:r>
    </w:p>
    <w:bookmarkEnd w:id="218"/>
    <w:bookmarkStart w:name="z241" w:id="219"/>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bookmarkEnd w:id="219"/>
    <w:bookmarkStart w:name="z242" w:id="220"/>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220"/>
    <w:bookmarkStart w:name="z243" w:id="221"/>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21"/>
    <w:bookmarkStart w:name="z244" w:id="222"/>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күнтізбелік 13 (он үш) күн ішінде.</w:t>
      </w:r>
    </w:p>
    <w:bookmarkEnd w:id="222"/>
    <w:bookmarkStart w:name="z245" w:id="223"/>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bookmarkEnd w:id="223"/>
    <w:bookmarkStart w:name="z246" w:id="224"/>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224"/>
    <w:bookmarkStart w:name="z247" w:id="225"/>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225"/>
    <w:bookmarkStart w:name="z248" w:id="226"/>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226"/>
    <w:bookmarkStart w:name="z249" w:id="227"/>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227"/>
    <w:bookmarkStart w:name="z250" w:id="228"/>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228"/>
    <w:bookmarkStart w:name="z251" w:id="229"/>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229"/>
    <w:bookmarkStart w:name="z252" w:id="230"/>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230"/>
    <w:bookmarkStart w:name="z253" w:id="231"/>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231"/>
    <w:bookmarkStart w:name="z254" w:id="232"/>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232"/>
    <w:bookmarkStart w:name="z255" w:id="233"/>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233"/>
    <w:bookmarkStart w:name="z256" w:id="234"/>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234"/>
    <w:bookmarkStart w:name="z257" w:id="235"/>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235"/>
    <w:bookmarkStart w:name="z258" w:id="236"/>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236"/>
    <w:bookmarkStart w:name="z259" w:id="237"/>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237"/>
    <w:bookmarkStart w:name="z260" w:id="23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238"/>
    <w:bookmarkStart w:name="z261" w:id="239"/>
    <w:p>
      <w:pPr>
        <w:spacing w:after="0"/>
        <w:ind w:left="0"/>
        <w:jc w:val="both"/>
      </w:pPr>
      <w:r>
        <w:rPr>
          <w:rFonts w:ascii="Times New Roman"/>
          <w:b w:val="false"/>
          <w:i w:val="false"/>
          <w:color w:val="000000"/>
          <w:sz w:val="28"/>
        </w:rPr>
        <w:t>
      Мемлекеттік көрсетілетін қызметінің бизнес-процесс анықтамасы қызмет берушілердің интернет – ресурсында және Жамбыл облысы әкімдігінің интернет-ресурсында (http//www.zhambyl.gov.kz) орналастырылады.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1-қосымша</w:t>
            </w:r>
          </w:p>
        </w:tc>
      </w:tr>
    </w:tbl>
    <w:bookmarkStart w:name="z263" w:id="240"/>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240"/>
    <w:bookmarkStart w:name="z26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 w:id="242"/>
    <w:p>
      <w:pPr>
        <w:spacing w:after="0"/>
        <w:ind w:left="0"/>
        <w:jc w:val="left"/>
      </w:pPr>
      <w:r>
        <w:rPr>
          <w:rFonts w:ascii="Times New Roman"/>
          <w:b/>
          <w:i w:val="false"/>
          <w:color w:val="000000"/>
        </w:rPr>
        <w:t xml:space="preserve"> Шартты белгілер:</w:t>
      </w:r>
    </w:p>
    <w:bookmarkEnd w:id="242"/>
    <w:bookmarkStart w:name="z26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49784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784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2-қосымша</w:t>
            </w:r>
          </w:p>
        </w:tc>
      </w:tr>
    </w:tbl>
    <w:bookmarkStart w:name="z268" w:id="24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w:t>
      </w:r>
    </w:p>
    <w:bookmarkEnd w:id="244"/>
    <w:bookmarkStart w:name="z269" w:id="245"/>
    <w:p>
      <w:pPr>
        <w:spacing w:after="0"/>
        <w:ind w:left="0"/>
        <w:jc w:val="both"/>
      </w:pPr>
      <w:r>
        <w:rPr>
          <w:rFonts w:ascii="Times New Roman"/>
          <w:b w:val="false"/>
          <w:i w:val="false"/>
          <w:color w:val="000000"/>
          <w:sz w:val="28"/>
        </w:rPr>
        <w:t>
      1) Қызмет беруші арқылы</w:t>
      </w:r>
    </w:p>
    <w:bookmarkEnd w:id="24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46"/>
    <w:p>
      <w:pPr>
        <w:spacing w:after="0"/>
        <w:ind w:left="0"/>
        <w:jc w:val="both"/>
      </w:pPr>
      <w:r>
        <w:rPr>
          <w:rFonts w:ascii="Times New Roman"/>
          <w:b w:val="false"/>
          <w:i w:val="false"/>
          <w:color w:val="000000"/>
          <w:sz w:val="28"/>
        </w:rPr>
        <w:t>
      2) Мемлекеттік корпорация арқылы</w:t>
      </w:r>
    </w:p>
    <w:bookmarkEnd w:id="24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47"/>
    <w:p>
      <w:pPr>
        <w:spacing w:after="0"/>
        <w:ind w:left="0"/>
        <w:jc w:val="both"/>
      </w:pPr>
      <w:r>
        <w:rPr>
          <w:rFonts w:ascii="Times New Roman"/>
          <w:b w:val="false"/>
          <w:i w:val="false"/>
          <w:color w:val="000000"/>
          <w:sz w:val="28"/>
        </w:rPr>
        <w:t>
      3) Әкім аппараты арқылы</w:t>
      </w:r>
    </w:p>
    <w:bookmarkEnd w:id="24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48"/>
    <w:p>
      <w:pPr>
        <w:spacing w:after="0"/>
        <w:ind w:left="0"/>
        <w:jc w:val="both"/>
      </w:pPr>
      <w:r>
        <w:rPr>
          <w:rFonts w:ascii="Times New Roman"/>
          <w:b w:val="false"/>
          <w:i w:val="false"/>
          <w:color w:val="000000"/>
          <w:sz w:val="28"/>
        </w:rPr>
        <w:t>
      2) "электрондық үкімет" веб-порталы арқылы</w:t>
      </w:r>
    </w:p>
    <w:bookmarkEnd w:id="24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49"/>
    <w:p>
      <w:pPr>
        <w:spacing w:after="0"/>
        <w:ind w:left="0"/>
        <w:jc w:val="left"/>
      </w:pPr>
      <w:r>
        <w:rPr>
          <w:rFonts w:ascii="Times New Roman"/>
          <w:b/>
          <w:i w:val="false"/>
          <w:color w:val="000000"/>
        </w:rPr>
        <w:t xml:space="preserve"> Шартты белгілер:</w:t>
      </w:r>
    </w:p>
    <w:bookmarkEnd w:id="249"/>
    <w:bookmarkStart w:name="z278"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5613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134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281" w:id="251"/>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251"/>
    <w:bookmarkStart w:name="z282" w:id="252"/>
    <w:p>
      <w:pPr>
        <w:spacing w:after="0"/>
        <w:ind w:left="0"/>
        <w:jc w:val="left"/>
      </w:pPr>
      <w:r>
        <w:rPr>
          <w:rFonts w:ascii="Times New Roman"/>
          <w:b/>
          <w:i w:val="false"/>
          <w:color w:val="000000"/>
        </w:rPr>
        <w:t xml:space="preserve"> 1. Жалпы ережелер</w:t>
      </w:r>
    </w:p>
    <w:bookmarkEnd w:id="252"/>
    <w:bookmarkStart w:name="z283" w:id="253"/>
    <w:p>
      <w:pPr>
        <w:spacing w:after="0"/>
        <w:ind w:left="0"/>
        <w:jc w:val="both"/>
      </w:pPr>
      <w:r>
        <w:rPr>
          <w:rFonts w:ascii="Times New Roman"/>
          <w:b w:val="false"/>
          <w:i w:val="false"/>
          <w:color w:val="000000"/>
          <w:sz w:val="28"/>
        </w:rPr>
        <w:t xml:space="preserve">
      1. "Азаматтық хал актілерінің жазбаларын қалпына келтіру"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"Азаматтық хал актілерінің жазбаларын қалпына келтіру"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 </w:t>
      </w:r>
    </w:p>
    <w:bookmarkEnd w:id="253"/>
    <w:bookmarkStart w:name="z284" w:id="25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54"/>
    <w:bookmarkStart w:name="z285" w:id="255"/>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255"/>
    <w:bookmarkStart w:name="z286" w:id="25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56"/>
    <w:bookmarkStart w:name="z287" w:id="257"/>
    <w:p>
      <w:pPr>
        <w:spacing w:after="0"/>
        <w:ind w:left="0"/>
        <w:jc w:val="both"/>
      </w:pPr>
      <w:r>
        <w:rPr>
          <w:rFonts w:ascii="Times New Roman"/>
          <w:b w:val="false"/>
          <w:i w:val="false"/>
          <w:color w:val="000000"/>
          <w:sz w:val="28"/>
        </w:rPr>
        <w:t>
      2. Мемлекеттік қызметті көрсету нысаны: қағаз түрінде.</w:t>
      </w:r>
    </w:p>
    <w:bookmarkEnd w:id="257"/>
    <w:bookmarkStart w:name="z288" w:id="258"/>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 азаматтық хал актісін тіркеу туралы куәлік.</w:t>
      </w:r>
    </w:p>
    <w:bookmarkEnd w:id="258"/>
    <w:bookmarkStart w:name="z289" w:id="25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59"/>
    <w:bookmarkStart w:name="z290" w:id="26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60"/>
    <w:bookmarkStart w:name="z291" w:id="26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2 қосымшасына сәйкес өтініші негіз болып табылады.</w:t>
      </w:r>
    </w:p>
    <w:bookmarkEnd w:id="261"/>
    <w:bookmarkStart w:name="z292" w:id="2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62"/>
    <w:bookmarkStart w:name="z293" w:id="263"/>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263"/>
    <w:bookmarkStart w:name="z294" w:id="264"/>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264"/>
    <w:bookmarkStart w:name="z295" w:id="265"/>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күнтізбелік 13 (он үш) күн ішінде;</w:t>
      </w:r>
    </w:p>
    <w:bookmarkEnd w:id="265"/>
    <w:bookmarkStart w:name="z296" w:id="266"/>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 ақпараттық жүйе) акт жазбасын толтыруы, тіркеуді жүзеге асыруы және мемлекеттік қызметті көрсету нәтижесін дайындауы, қызмет берушінің басшысына жолдауы, 3 (үш) сағаттың ішінде;</w:t>
      </w:r>
    </w:p>
    <w:bookmarkEnd w:id="266"/>
    <w:bookmarkStart w:name="z297" w:id="267"/>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267"/>
    <w:bookmarkStart w:name="z298" w:id="268"/>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268"/>
    <w:bookmarkStart w:name="z299" w:id="26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69"/>
    <w:bookmarkStart w:name="z300" w:id="270"/>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70"/>
    <w:bookmarkStart w:name="z301" w:id="271"/>
    <w:p>
      <w:pPr>
        <w:spacing w:after="0"/>
        <w:ind w:left="0"/>
        <w:jc w:val="both"/>
      </w:pPr>
      <w:r>
        <w:rPr>
          <w:rFonts w:ascii="Times New Roman"/>
          <w:b w:val="false"/>
          <w:i w:val="false"/>
          <w:color w:val="000000"/>
          <w:sz w:val="28"/>
        </w:rPr>
        <w:t>
      1) тіркелген өтініш;</w:t>
      </w:r>
    </w:p>
    <w:bookmarkEnd w:id="271"/>
    <w:bookmarkStart w:name="z302" w:id="272"/>
    <w:p>
      <w:pPr>
        <w:spacing w:after="0"/>
        <w:ind w:left="0"/>
        <w:jc w:val="both"/>
      </w:pPr>
      <w:r>
        <w:rPr>
          <w:rFonts w:ascii="Times New Roman"/>
          <w:b w:val="false"/>
          <w:i w:val="false"/>
          <w:color w:val="000000"/>
          <w:sz w:val="28"/>
        </w:rPr>
        <w:t>
      2) бұрыштама және орындауға жолдау;</w:t>
      </w:r>
    </w:p>
    <w:bookmarkEnd w:id="272"/>
    <w:bookmarkStart w:name="z303" w:id="273"/>
    <w:p>
      <w:pPr>
        <w:spacing w:after="0"/>
        <w:ind w:left="0"/>
        <w:jc w:val="both"/>
      </w:pPr>
      <w:r>
        <w:rPr>
          <w:rFonts w:ascii="Times New Roman"/>
          <w:b w:val="false"/>
          <w:i w:val="false"/>
          <w:color w:val="000000"/>
          <w:sz w:val="28"/>
        </w:rPr>
        <w:t>
      3) қаралған құжаттар;</w:t>
      </w:r>
    </w:p>
    <w:bookmarkEnd w:id="273"/>
    <w:bookmarkStart w:name="z304" w:id="274"/>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274"/>
    <w:bookmarkStart w:name="z305" w:id="275"/>
    <w:p>
      <w:pPr>
        <w:spacing w:after="0"/>
        <w:ind w:left="0"/>
        <w:jc w:val="both"/>
      </w:pPr>
      <w:r>
        <w:rPr>
          <w:rFonts w:ascii="Times New Roman"/>
          <w:b w:val="false"/>
          <w:i w:val="false"/>
          <w:color w:val="000000"/>
          <w:sz w:val="28"/>
        </w:rPr>
        <w:t>
      5) қол қойылған мемлекеттік қызметті көрсету нәтижесі;</w:t>
      </w:r>
    </w:p>
    <w:bookmarkEnd w:id="275"/>
    <w:bookmarkStart w:name="z306" w:id="276"/>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276"/>
    <w:bookmarkStart w:name="z307" w:id="277"/>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77"/>
    <w:bookmarkStart w:name="z308" w:id="2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8"/>
    <w:bookmarkStart w:name="z309" w:id="279"/>
    <w:p>
      <w:pPr>
        <w:spacing w:after="0"/>
        <w:ind w:left="0"/>
        <w:jc w:val="both"/>
      </w:pPr>
      <w:r>
        <w:rPr>
          <w:rFonts w:ascii="Times New Roman"/>
          <w:b w:val="false"/>
          <w:i w:val="false"/>
          <w:color w:val="000000"/>
          <w:sz w:val="28"/>
        </w:rPr>
        <w:t>
      1) қызмет берушінің кеңсесі;</w:t>
      </w:r>
    </w:p>
    <w:bookmarkEnd w:id="279"/>
    <w:bookmarkStart w:name="z310" w:id="280"/>
    <w:p>
      <w:pPr>
        <w:spacing w:after="0"/>
        <w:ind w:left="0"/>
        <w:jc w:val="both"/>
      </w:pPr>
      <w:r>
        <w:rPr>
          <w:rFonts w:ascii="Times New Roman"/>
          <w:b w:val="false"/>
          <w:i w:val="false"/>
          <w:color w:val="000000"/>
          <w:sz w:val="28"/>
        </w:rPr>
        <w:t>
      2) қызмет берушінің басшысы;</w:t>
      </w:r>
    </w:p>
    <w:bookmarkEnd w:id="280"/>
    <w:bookmarkStart w:name="z311" w:id="281"/>
    <w:p>
      <w:pPr>
        <w:spacing w:after="0"/>
        <w:ind w:left="0"/>
        <w:jc w:val="both"/>
      </w:pPr>
      <w:r>
        <w:rPr>
          <w:rFonts w:ascii="Times New Roman"/>
          <w:b w:val="false"/>
          <w:i w:val="false"/>
          <w:color w:val="000000"/>
          <w:sz w:val="28"/>
        </w:rPr>
        <w:t>
      3) қызмет берушінің жауапты орындаушысы.</w:t>
      </w:r>
    </w:p>
    <w:bookmarkEnd w:id="281"/>
    <w:bookmarkStart w:name="z312" w:id="282"/>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282"/>
    <w:bookmarkStart w:name="z313" w:id="283"/>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283"/>
    <w:bookmarkStart w:name="z314" w:id="284"/>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1 (бір) сағаттың ішінде;</w:t>
      </w:r>
    </w:p>
    <w:bookmarkEnd w:id="284"/>
    <w:bookmarkStart w:name="z315" w:id="285"/>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күнтізбелік 13 (он үш) күн ішінде;</w:t>
      </w:r>
    </w:p>
    <w:bookmarkEnd w:id="285"/>
    <w:bookmarkStart w:name="z316" w:id="286"/>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End w:id="286"/>
    <w:bookmarkStart w:name="z317" w:id="287"/>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287"/>
    <w:bookmarkStart w:name="z318" w:id="288"/>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Мемлекеттік корпорацияға немесе әкім аппаратына жолдайды, 20 (жиырма) минут ішінде.</w:t>
      </w:r>
    </w:p>
    <w:bookmarkEnd w:id="288"/>
    <w:bookmarkStart w:name="z319" w:id="28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289"/>
    <w:bookmarkStart w:name="z320" w:id="29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90"/>
    <w:bookmarkStart w:name="z321" w:id="291"/>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291"/>
    <w:bookmarkStart w:name="z322" w:id="292"/>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292"/>
    <w:bookmarkStart w:name="z323" w:id="293"/>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93"/>
    <w:bookmarkStart w:name="z324" w:id="294"/>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немесе дәлелді бас тарту туралы жауапты әзірлейді және Мемлекеттік корпорацияға жолдайды, күнтізбелік 13 (он үш) күн ішінде.</w:t>
      </w:r>
    </w:p>
    <w:bookmarkEnd w:id="294"/>
    <w:bookmarkStart w:name="z325" w:id="295"/>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bookmarkEnd w:id="295"/>
    <w:bookmarkStart w:name="z326" w:id="296"/>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296"/>
    <w:bookmarkStart w:name="z327" w:id="297"/>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297"/>
    <w:bookmarkStart w:name="z328" w:id="298"/>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күнтізбелік 13 (он үш) күн ішінде.</w:t>
      </w:r>
    </w:p>
    <w:bookmarkEnd w:id="298"/>
    <w:bookmarkStart w:name="z329" w:id="299"/>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bookmarkEnd w:id="299"/>
    <w:bookmarkStart w:name="z330" w:id="300"/>
    <w:p>
      <w:pPr>
        <w:spacing w:after="0"/>
        <w:ind w:left="0"/>
        <w:jc w:val="both"/>
      </w:pPr>
      <w:r>
        <w:rPr>
          <w:rFonts w:ascii="Times New Roman"/>
          <w:b w:val="false"/>
          <w:i w:val="false"/>
          <w:color w:val="000000"/>
          <w:sz w:val="28"/>
        </w:rPr>
        <w:t>
      11. Мемлекеттік көрсетілетін қызмет "электрондық үкімет" веб-порталы арқылы көрсетілмейді.</w:t>
      </w:r>
    </w:p>
    <w:bookmarkEnd w:id="300"/>
    <w:bookmarkStart w:name="z331" w:id="30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01"/>
    <w:bookmarkStart w:name="z332" w:id="302"/>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34" w:id="303"/>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 мемлекеттік көрсетілетін қызметтің бизнес-процесс анықтамалығы</w:t>
      </w:r>
    </w:p>
    <w:bookmarkEnd w:id="303"/>
    <w:bookmarkStart w:name="z335" w:id="304"/>
    <w:p>
      <w:pPr>
        <w:spacing w:after="0"/>
        <w:ind w:left="0"/>
        <w:jc w:val="both"/>
      </w:pPr>
      <w:r>
        <w:rPr>
          <w:rFonts w:ascii="Times New Roman"/>
          <w:b w:val="false"/>
          <w:i w:val="false"/>
          <w:color w:val="000000"/>
          <w:sz w:val="28"/>
        </w:rPr>
        <w:t>
      1) Қызмет беруші арқылы</w:t>
      </w:r>
    </w:p>
    <w:bookmarkEnd w:id="30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05"/>
    <w:p>
      <w:pPr>
        <w:spacing w:after="0"/>
        <w:ind w:left="0"/>
        <w:jc w:val="both"/>
      </w:pPr>
      <w:r>
        <w:rPr>
          <w:rFonts w:ascii="Times New Roman"/>
          <w:b w:val="false"/>
          <w:i w:val="false"/>
          <w:color w:val="000000"/>
          <w:sz w:val="28"/>
        </w:rPr>
        <w:t>
      2) Мемлекеттік корпорация арқылы</w:t>
      </w:r>
    </w:p>
    <w:bookmarkEnd w:id="30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06"/>
    <w:p>
      <w:pPr>
        <w:spacing w:after="0"/>
        <w:ind w:left="0"/>
        <w:jc w:val="both"/>
      </w:pPr>
      <w:r>
        <w:rPr>
          <w:rFonts w:ascii="Times New Roman"/>
          <w:b w:val="false"/>
          <w:i w:val="false"/>
          <w:color w:val="000000"/>
          <w:sz w:val="28"/>
        </w:rPr>
        <w:t>
      3) Әкім аппараты арқылы</w:t>
      </w:r>
    </w:p>
    <w:bookmarkEnd w:id="306"/>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07"/>
    <w:p>
      <w:pPr>
        <w:spacing w:after="0"/>
        <w:ind w:left="0"/>
        <w:jc w:val="left"/>
      </w:pPr>
      <w:r>
        <w:rPr>
          <w:rFonts w:ascii="Times New Roman"/>
          <w:b/>
          <w:i w:val="false"/>
          <w:color w:val="000000"/>
        </w:rPr>
        <w:t xml:space="preserve"> Шартты белгілер:</w:t>
      </w:r>
    </w:p>
    <w:bookmarkEnd w:id="307"/>
    <w:bookmarkStart w:name="z342"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5600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6007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345" w:id="309"/>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09"/>
    <w:bookmarkStart w:name="z346" w:id="310"/>
    <w:p>
      <w:pPr>
        <w:spacing w:after="0"/>
        <w:ind w:left="0"/>
        <w:jc w:val="left"/>
      </w:pPr>
      <w:r>
        <w:rPr>
          <w:rFonts w:ascii="Times New Roman"/>
          <w:b/>
          <w:i w:val="false"/>
          <w:color w:val="000000"/>
        </w:rPr>
        <w:t xml:space="preserve"> 1. Жалпы ережелер</w:t>
      </w:r>
    </w:p>
    <w:bookmarkEnd w:id="310"/>
    <w:bookmarkStart w:name="z347" w:id="311"/>
    <w:p>
      <w:pPr>
        <w:spacing w:after="0"/>
        <w:ind w:left="0"/>
        <w:jc w:val="both"/>
      </w:pPr>
      <w:r>
        <w:rPr>
          <w:rFonts w:ascii="Times New Roman"/>
          <w:b w:val="false"/>
          <w:i w:val="false"/>
          <w:color w:val="000000"/>
          <w:sz w:val="28"/>
        </w:rPr>
        <w:t xml:space="preserve">
      1. "Қайтыс болуды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"Қайтыс болуды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w:t>
      </w:r>
    </w:p>
    <w:bookmarkEnd w:id="311"/>
    <w:bookmarkStart w:name="z348" w:id="31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12"/>
    <w:bookmarkStart w:name="z349" w:id="313"/>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313"/>
    <w:bookmarkStart w:name="z350" w:id="3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14"/>
    <w:bookmarkStart w:name="z351" w:id="315"/>
    <w:p>
      <w:pPr>
        <w:spacing w:after="0"/>
        <w:ind w:left="0"/>
        <w:jc w:val="both"/>
      </w:pPr>
      <w:r>
        <w:rPr>
          <w:rFonts w:ascii="Times New Roman"/>
          <w:b w:val="false"/>
          <w:i w:val="false"/>
          <w:color w:val="000000"/>
          <w:sz w:val="28"/>
        </w:rPr>
        <w:t>
      2. Мемлекеттік қызметті көрсету нысаны: қағаз түрінде.</w:t>
      </w:r>
    </w:p>
    <w:bookmarkEnd w:id="315"/>
    <w:bookmarkStart w:name="z352" w:id="316"/>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қайтыс болу туралы куәлік (анықтама), енгізілген өзгерістерімен, толықтыруларымен және түзетулерімен қайтыс болу туралы қайталама куәлік (анықтама).</w:t>
      </w:r>
    </w:p>
    <w:bookmarkEnd w:id="316"/>
    <w:bookmarkStart w:name="z353" w:id="31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17"/>
    <w:bookmarkStart w:name="z354" w:id="3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18"/>
    <w:bookmarkStart w:name="z355" w:id="3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 xml:space="preserve"> немесе 2 қосымшасына сәйкес өтініші негіз болып табылады.</w:t>
      </w:r>
    </w:p>
    <w:bookmarkEnd w:id="319"/>
    <w:bookmarkStart w:name="z356" w:id="3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320"/>
    <w:bookmarkStart w:name="z357" w:id="321"/>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321"/>
    <w:bookmarkStart w:name="z358" w:id="322"/>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30 (отыз) минуттың ішінде;</w:t>
      </w:r>
    </w:p>
    <w:bookmarkEnd w:id="322"/>
    <w:bookmarkStart w:name="z359" w:id="323"/>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сәйкестігіне тексеруі және талдауы: қайтыс болуды тіркеу туралы өтініш - 3 (үш) сағат ішінде; азаматтық хал акт жазбасына өзгерістер, толықтырулар мен түзетулер енгізу туралы өтініш - күнтізбелік 13 (он үш) күн ішінде;</w:t>
      </w:r>
    </w:p>
    <w:bookmarkEnd w:id="323"/>
    <w:bookmarkStart w:name="z360" w:id="324"/>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акт жазбасын толтыруы, тіркеуді жүзеге асыруы және мемлекеттік қызметті көрсету нәтижесін дайындауы, қызмет берушінің басшысына жолдауы, 2 (екі) сағаттың ішінде;</w:t>
      </w:r>
    </w:p>
    <w:bookmarkEnd w:id="324"/>
    <w:bookmarkStart w:name="z361" w:id="32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30 (отыз) минуттың ішінде;</w:t>
      </w:r>
    </w:p>
    <w:bookmarkEnd w:id="325"/>
    <w:bookmarkStart w:name="z362" w:id="326"/>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326"/>
    <w:bookmarkStart w:name="z363" w:id="32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қосымша тексеру қажет болған кезде, сондай-ақ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27"/>
    <w:bookmarkStart w:name="z364" w:id="328"/>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28"/>
    <w:bookmarkStart w:name="z365" w:id="329"/>
    <w:p>
      <w:pPr>
        <w:spacing w:after="0"/>
        <w:ind w:left="0"/>
        <w:jc w:val="both"/>
      </w:pPr>
      <w:r>
        <w:rPr>
          <w:rFonts w:ascii="Times New Roman"/>
          <w:b w:val="false"/>
          <w:i w:val="false"/>
          <w:color w:val="000000"/>
          <w:sz w:val="28"/>
        </w:rPr>
        <w:t>
      1) тіркелген өтініш;</w:t>
      </w:r>
    </w:p>
    <w:bookmarkEnd w:id="329"/>
    <w:bookmarkStart w:name="z366" w:id="330"/>
    <w:p>
      <w:pPr>
        <w:spacing w:after="0"/>
        <w:ind w:left="0"/>
        <w:jc w:val="both"/>
      </w:pPr>
      <w:r>
        <w:rPr>
          <w:rFonts w:ascii="Times New Roman"/>
          <w:b w:val="false"/>
          <w:i w:val="false"/>
          <w:color w:val="000000"/>
          <w:sz w:val="28"/>
        </w:rPr>
        <w:t>
      2) бұрыштама және орындауға жолдау;</w:t>
      </w:r>
    </w:p>
    <w:bookmarkEnd w:id="330"/>
    <w:bookmarkStart w:name="z367" w:id="331"/>
    <w:p>
      <w:pPr>
        <w:spacing w:after="0"/>
        <w:ind w:left="0"/>
        <w:jc w:val="both"/>
      </w:pPr>
      <w:r>
        <w:rPr>
          <w:rFonts w:ascii="Times New Roman"/>
          <w:b w:val="false"/>
          <w:i w:val="false"/>
          <w:color w:val="000000"/>
          <w:sz w:val="28"/>
        </w:rPr>
        <w:t>
      3) қаралған құжаттар;</w:t>
      </w:r>
    </w:p>
    <w:bookmarkEnd w:id="331"/>
    <w:bookmarkStart w:name="z368" w:id="332"/>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332"/>
    <w:bookmarkStart w:name="z369" w:id="333"/>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33"/>
    <w:bookmarkStart w:name="z370" w:id="334"/>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334"/>
    <w:bookmarkStart w:name="z371" w:id="33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35"/>
    <w:bookmarkStart w:name="z372" w:id="33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6"/>
    <w:bookmarkStart w:name="z373" w:id="337"/>
    <w:p>
      <w:pPr>
        <w:spacing w:after="0"/>
        <w:ind w:left="0"/>
        <w:jc w:val="both"/>
      </w:pPr>
      <w:r>
        <w:rPr>
          <w:rFonts w:ascii="Times New Roman"/>
          <w:b w:val="false"/>
          <w:i w:val="false"/>
          <w:color w:val="000000"/>
          <w:sz w:val="28"/>
        </w:rPr>
        <w:t>
      1) Қызмет берушінің кеңсесі;</w:t>
      </w:r>
    </w:p>
    <w:bookmarkEnd w:id="337"/>
    <w:bookmarkStart w:name="z374" w:id="338"/>
    <w:p>
      <w:pPr>
        <w:spacing w:after="0"/>
        <w:ind w:left="0"/>
        <w:jc w:val="both"/>
      </w:pPr>
      <w:r>
        <w:rPr>
          <w:rFonts w:ascii="Times New Roman"/>
          <w:b w:val="false"/>
          <w:i w:val="false"/>
          <w:color w:val="000000"/>
          <w:sz w:val="28"/>
        </w:rPr>
        <w:t>
      2) қызмет берушінің басшысы;</w:t>
      </w:r>
    </w:p>
    <w:bookmarkEnd w:id="338"/>
    <w:bookmarkStart w:name="z375" w:id="339"/>
    <w:p>
      <w:pPr>
        <w:spacing w:after="0"/>
        <w:ind w:left="0"/>
        <w:jc w:val="both"/>
      </w:pPr>
      <w:r>
        <w:rPr>
          <w:rFonts w:ascii="Times New Roman"/>
          <w:b w:val="false"/>
          <w:i w:val="false"/>
          <w:color w:val="000000"/>
          <w:sz w:val="28"/>
        </w:rPr>
        <w:t>
      3) қызмет берушінің жауапты орындаушысы.</w:t>
      </w:r>
    </w:p>
    <w:bookmarkEnd w:id="339"/>
    <w:bookmarkStart w:name="z376" w:id="340"/>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340"/>
    <w:bookmarkStart w:name="z377" w:id="341"/>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341"/>
    <w:bookmarkStart w:name="z378" w:id="342"/>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30 (отыз) минуттың ішінде;</w:t>
      </w:r>
    </w:p>
    <w:bookmarkEnd w:id="342"/>
    <w:bookmarkStart w:name="z379" w:id="343"/>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қайтыс болуды тіркеу туралы өтінішті қарау - 3 (үш) сағаттың ішінде; азаматтық хал акт жазбасына өзгерістер, толықтырулар мен түзетулер енгізу туралы өтінішті қарау - күнтізбелік 13 (он үш) күн ішінде;</w:t>
      </w:r>
    </w:p>
    <w:bookmarkEnd w:id="343"/>
    <w:bookmarkStart w:name="z380" w:id="344"/>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2 (екі) сағат ішінде;</w:t>
      </w:r>
    </w:p>
    <w:bookmarkEnd w:id="344"/>
    <w:bookmarkStart w:name="z381" w:id="34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30 (отыз) минуттың ішінде;</w:t>
      </w:r>
    </w:p>
    <w:bookmarkEnd w:id="345"/>
    <w:bookmarkStart w:name="z382" w:id="346"/>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Мемлекеттік корпорацияға немесе әкім аппаратына жолдайды, 20 (жиырма) минут ішінде.</w:t>
      </w:r>
    </w:p>
    <w:bookmarkEnd w:id="346"/>
    <w:bookmarkStart w:name="z383" w:id="34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7"/>
    <w:bookmarkStart w:name="z384" w:id="348"/>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348"/>
    <w:bookmarkStart w:name="z385" w:id="349"/>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3 қосымшасындағы нысанға сәйкес өтінішті қабылдаудан бас тарту туралы қолхат береді.</w:t>
      </w:r>
    </w:p>
    <w:bookmarkEnd w:id="349"/>
    <w:bookmarkStart w:name="z386" w:id="35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350"/>
    <w:bookmarkStart w:name="z387" w:id="35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Мемлекеттік корпорацияға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күнтізбелік 13 (он үш) күн ішінде.</w:t>
      </w:r>
    </w:p>
    <w:bookmarkEnd w:id="351"/>
    <w:bookmarkStart w:name="z388" w:id="352"/>
    <w:p>
      <w:pPr>
        <w:spacing w:after="0"/>
        <w:ind w:left="0"/>
        <w:jc w:val="both"/>
      </w:pPr>
      <w:r>
        <w:rPr>
          <w:rFonts w:ascii="Times New Roman"/>
          <w:b w:val="false"/>
          <w:i w:val="false"/>
          <w:color w:val="000000"/>
          <w:sz w:val="28"/>
        </w:rPr>
        <w:t xml:space="preserve">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 </w:t>
      </w:r>
    </w:p>
    <w:bookmarkEnd w:id="352"/>
    <w:bookmarkStart w:name="z389" w:id="353"/>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353"/>
    <w:bookmarkStart w:name="z390" w:id="354"/>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354"/>
    <w:bookmarkStart w:name="z391" w:id="35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оларға қол қойған күні әкім аппаратына жолдайды, қайтыс болуды тіркеу туралы өтініш - 3 (үш) сағат ішінде; азаматтық хал акт жазбасына өзгерістер, толықтырулар мен түзетулер енгізу туралы өтініш - күнтізбелік 13 (он үш) күн ішінде.</w:t>
      </w:r>
    </w:p>
    <w:bookmarkEnd w:id="355"/>
    <w:bookmarkStart w:name="z392" w:id="356"/>
    <w:p>
      <w:pPr>
        <w:spacing w:after="0"/>
        <w:ind w:left="0"/>
        <w:jc w:val="both"/>
      </w:pPr>
      <w:r>
        <w:rPr>
          <w:rFonts w:ascii="Times New Roman"/>
          <w:b w:val="false"/>
          <w:i w:val="false"/>
          <w:color w:val="000000"/>
          <w:sz w:val="28"/>
        </w:rPr>
        <w:t>
      Мемлекеттік қызметті көрсету нәтижесін беруді әкім аппаратының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bookmarkEnd w:id="356"/>
    <w:bookmarkStart w:name="z393" w:id="357"/>
    <w:p>
      <w:pPr>
        <w:spacing w:after="0"/>
        <w:ind w:left="0"/>
        <w:jc w:val="both"/>
      </w:pPr>
      <w:r>
        <w:rPr>
          <w:rFonts w:ascii="Times New Roman"/>
          <w:b w:val="false"/>
          <w:i w:val="false"/>
          <w:color w:val="000000"/>
          <w:sz w:val="28"/>
        </w:rPr>
        <w:t>
      11. Мемлекеттік көрсетілетін қызмет "электрондық үкімет" веб-порталы арқылы көрсетілмейді.</w:t>
      </w:r>
    </w:p>
    <w:bookmarkEnd w:id="357"/>
    <w:bookmarkStart w:name="z394" w:id="358"/>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бизнес-процесс анықтамалығында көрсетіледі.</w:t>
      </w:r>
    </w:p>
    <w:bookmarkEnd w:id="358"/>
    <w:bookmarkStart w:name="z395" w:id="359"/>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w:t>
            </w:r>
            <w:r>
              <w:br/>
            </w:r>
            <w:r>
              <w:rPr>
                <w:rFonts w:ascii="Times New Roman"/>
                <w:b w:val="false"/>
                <w:i w:val="false"/>
                <w:color w:val="000000"/>
                <w:sz w:val="20"/>
              </w:rPr>
              <w:t>ішінде азаматтық хал актілерінің</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397" w:id="360"/>
    <w:p>
      <w:pPr>
        <w:spacing w:after="0"/>
        <w:ind w:left="0"/>
        <w:jc w:val="left"/>
      </w:pPr>
      <w:r>
        <w:rPr>
          <w:rFonts w:ascii="Times New Roman"/>
          <w:b/>
          <w:i w:val="false"/>
          <w:color w:val="000000"/>
        </w:rPr>
        <w:t xml:space="preserve"> "Қайтыс болуды тіркеу, оның ішінде азаматтық хал актілерінің жазбаларына өзгерістер, толықтырулар мен түзетулер енгізу" мемлекеттік көрсетілетін қызметтің бизнес-процесс анықтамалығы</w:t>
      </w:r>
    </w:p>
    <w:bookmarkEnd w:id="360"/>
    <w:bookmarkStart w:name="z398" w:id="361"/>
    <w:p>
      <w:pPr>
        <w:spacing w:after="0"/>
        <w:ind w:left="0"/>
        <w:jc w:val="both"/>
      </w:pPr>
      <w:r>
        <w:rPr>
          <w:rFonts w:ascii="Times New Roman"/>
          <w:b w:val="false"/>
          <w:i w:val="false"/>
          <w:color w:val="000000"/>
          <w:sz w:val="28"/>
        </w:rPr>
        <w:t>
      1) Қызмет беруші арқылы</w:t>
      </w:r>
    </w:p>
    <w:bookmarkEnd w:id="36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62"/>
    <w:p>
      <w:pPr>
        <w:spacing w:after="0"/>
        <w:ind w:left="0"/>
        <w:jc w:val="both"/>
      </w:pPr>
      <w:r>
        <w:rPr>
          <w:rFonts w:ascii="Times New Roman"/>
          <w:b w:val="false"/>
          <w:i w:val="false"/>
          <w:color w:val="000000"/>
          <w:sz w:val="28"/>
        </w:rPr>
        <w:t>
      2) Мемлекеттік корпорация арқылы</w:t>
      </w:r>
    </w:p>
    <w:bookmarkEnd w:id="36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63"/>
    <w:p>
      <w:pPr>
        <w:spacing w:after="0"/>
        <w:ind w:left="0"/>
        <w:jc w:val="both"/>
      </w:pPr>
      <w:r>
        <w:rPr>
          <w:rFonts w:ascii="Times New Roman"/>
          <w:b w:val="false"/>
          <w:i w:val="false"/>
          <w:color w:val="000000"/>
          <w:sz w:val="28"/>
        </w:rPr>
        <w:t>
      3) Әкім аппараты арқылы</w:t>
      </w:r>
    </w:p>
    <w:bookmarkEnd w:id="363"/>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64"/>
    <w:p>
      <w:pPr>
        <w:spacing w:after="0"/>
        <w:ind w:left="0"/>
        <w:jc w:val="left"/>
      </w:pPr>
      <w:r>
        <w:rPr>
          <w:rFonts w:ascii="Times New Roman"/>
          <w:b/>
          <w:i w:val="false"/>
          <w:color w:val="000000"/>
        </w:rPr>
        <w:t xml:space="preserve"> Шартты белгілер:</w:t>
      </w:r>
    </w:p>
    <w:bookmarkEnd w:id="364"/>
    <w:bookmarkStart w:name="z40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5651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51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54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152 қаулысымен бекітілген</w:t>
            </w:r>
          </w:p>
        </w:tc>
      </w:tr>
    </w:tbl>
    <w:bookmarkStart w:name="z408" w:id="366"/>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66"/>
    <w:bookmarkStart w:name="z409" w:id="367"/>
    <w:p>
      <w:pPr>
        <w:spacing w:after="0"/>
        <w:ind w:left="0"/>
        <w:jc w:val="left"/>
      </w:pPr>
      <w:r>
        <w:rPr>
          <w:rFonts w:ascii="Times New Roman"/>
          <w:b/>
          <w:i w:val="false"/>
          <w:color w:val="000000"/>
        </w:rPr>
        <w:t xml:space="preserve"> 1. Жалпы ережелер</w:t>
      </w:r>
    </w:p>
    <w:bookmarkEnd w:id="367"/>
    <w:bookmarkStart w:name="z410" w:id="368"/>
    <w:p>
      <w:pPr>
        <w:spacing w:after="0"/>
        <w:ind w:left="0"/>
        <w:jc w:val="both"/>
      </w:pPr>
      <w:r>
        <w:rPr>
          <w:rFonts w:ascii="Times New Roman"/>
          <w:b w:val="false"/>
          <w:i w:val="false"/>
          <w:color w:val="000000"/>
          <w:sz w:val="28"/>
        </w:rPr>
        <w:t xml:space="preserve">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Жамбыл облысы аудандардың және Тараз қаласы әкімінің аппараттарымен (бұдан әрі – қызмет беруші) Қазақстан Республикасы Әділет министрінің 2015 жылғы 17 сәуірдегі </w:t>
      </w:r>
      <w:r>
        <w:rPr>
          <w:rFonts w:ascii="Times New Roman"/>
          <w:b w:val="false"/>
          <w:i w:val="false"/>
          <w:color w:val="000000"/>
          <w:sz w:val="28"/>
        </w:rPr>
        <w:t>№ 219</w:t>
      </w:r>
      <w:r>
        <w:rPr>
          <w:rFonts w:ascii="Times New Roman"/>
          <w:b w:val="false"/>
          <w:i w:val="false"/>
          <w:color w:val="000000"/>
          <w:sz w:val="28"/>
        </w:rPr>
        <w:t xml:space="preserve">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стандартына (Нормативтік құқықтық актілердің мемлекеттік тіркеу тізілімінде № 11374 тіркелген) (әрі қарай - Стандарт) сәйкес көрсетіледі. </w:t>
      </w:r>
    </w:p>
    <w:bookmarkEnd w:id="368"/>
    <w:bookmarkStart w:name="z411" w:id="36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369"/>
    <w:bookmarkStart w:name="z412" w:id="370"/>
    <w:p>
      <w:pPr>
        <w:spacing w:after="0"/>
        <w:ind w:left="0"/>
        <w:jc w:val="both"/>
      </w:pPr>
      <w:r>
        <w:rPr>
          <w:rFonts w:ascii="Times New Roman"/>
          <w:b w:val="false"/>
          <w:i w:val="false"/>
          <w:color w:val="000000"/>
          <w:sz w:val="28"/>
        </w:rPr>
        <w:t>
      1) қызмет берушінің, ауыл (кент), ауылдық (кенттік) округ, аудандық маңызы бар қала әкімдерінің аппараттарының кеңсесі;</w:t>
      </w:r>
    </w:p>
    <w:bookmarkEnd w:id="370"/>
    <w:bookmarkStart w:name="z413" w:id="37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71"/>
    <w:bookmarkStart w:name="z414" w:id="37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72"/>
    <w:bookmarkStart w:name="z415" w:id="37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73"/>
    <w:bookmarkStart w:name="z416" w:id="374"/>
    <w:p>
      <w:pPr>
        <w:spacing w:after="0"/>
        <w:ind w:left="0"/>
        <w:jc w:val="both"/>
      </w:pPr>
      <w:r>
        <w:rPr>
          <w:rFonts w:ascii="Times New Roman"/>
          <w:b w:val="false"/>
          <w:i w:val="false"/>
          <w:color w:val="000000"/>
          <w:sz w:val="28"/>
        </w:rPr>
        <w:t>
      3. Мемлекеттік қызметті көрсету нәтижесі: жеке басын куәландыратын құжатты көрсеткен кезде қағаз жеткізгіштегі некені (ерлі-зайыптылықты) бұзу туралы куәлік, енгізілген өзгерістерімен, толықтыруларымен және түзетулерімен некені (ерлі-зайыптылықты) бұзу туралы қайталама куәлік.</w:t>
      </w:r>
    </w:p>
    <w:bookmarkEnd w:id="374"/>
    <w:bookmarkStart w:name="z417" w:id="375"/>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тұлғасының электрондық цифрлық қолтаңбасымен куәландырылған электрондық құжат нысанында электрондық өтінішті алғанын растау және некені (ерлі-зайыптылықты) бұзуды тіркеу күнінің белгілеуі туралы хабарлама.</w:t>
      </w:r>
    </w:p>
    <w:bookmarkEnd w:id="375"/>
    <w:bookmarkStart w:name="z418" w:id="37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76"/>
    <w:bookmarkStart w:name="z419" w:id="377"/>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77"/>
    <w:bookmarkStart w:name="z420" w:id="37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Стандарттың </w:t>
      </w:r>
      <w:r>
        <w:rPr>
          <w:rFonts w:ascii="Times New Roman"/>
          <w:b w:val="false"/>
          <w:i w:val="false"/>
          <w:color w:val="000000"/>
          <w:sz w:val="28"/>
        </w:rPr>
        <w:t>1</w:t>
      </w:r>
      <w:r>
        <w:rPr>
          <w:rFonts w:ascii="Times New Roman"/>
          <w:b w:val="false"/>
          <w:i w:val="false"/>
          <w:color w:val="000000"/>
          <w:sz w:val="28"/>
        </w:rPr>
        <w:t>-4 қосымшаларына сәйкес өтініші негіз болып табылады.</w:t>
      </w:r>
    </w:p>
    <w:bookmarkEnd w:id="378"/>
    <w:bookmarkStart w:name="z421" w:id="3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379"/>
    <w:bookmarkStart w:name="z422" w:id="380"/>
    <w:p>
      <w:pPr>
        <w:spacing w:after="0"/>
        <w:ind w:left="0"/>
        <w:jc w:val="both"/>
      </w:pPr>
      <w:r>
        <w:rPr>
          <w:rFonts w:ascii="Times New Roman"/>
          <w:b w:val="false"/>
          <w:i w:val="false"/>
          <w:color w:val="000000"/>
          <w:sz w:val="28"/>
        </w:rPr>
        <w:t>
      1) қызмет берушінің кеңсе қызметкерінің өтінішті тіркеуі және қызмет берушінің басшысының қарауына жолдауы, 20 (жиырма) минуттың ішінде;</w:t>
      </w:r>
    </w:p>
    <w:bookmarkEnd w:id="380"/>
    <w:bookmarkStart w:name="z423" w:id="381"/>
    <w:p>
      <w:pPr>
        <w:spacing w:after="0"/>
        <w:ind w:left="0"/>
        <w:jc w:val="both"/>
      </w:pPr>
      <w:r>
        <w:rPr>
          <w:rFonts w:ascii="Times New Roman"/>
          <w:b w:val="false"/>
          <w:i w:val="false"/>
          <w:color w:val="000000"/>
          <w:sz w:val="28"/>
        </w:rPr>
        <w:t>
      2) қызмет берушінің басшысының қызмет алушының өтінішін қарауы, бұрыштама қоюы (тапсырма және орындау мерзімі) және қарау үшін жауапты орындаушыға жолдауы, 1 (бір) сағаттың ішінде;</w:t>
      </w:r>
    </w:p>
    <w:bookmarkEnd w:id="381"/>
    <w:bookmarkStart w:name="z424" w:id="382"/>
    <w:p>
      <w:pPr>
        <w:spacing w:after="0"/>
        <w:ind w:left="0"/>
        <w:jc w:val="both"/>
      </w:pPr>
      <w:r>
        <w:rPr>
          <w:rFonts w:ascii="Times New Roman"/>
          <w:b w:val="false"/>
          <w:i w:val="false"/>
          <w:color w:val="000000"/>
          <w:sz w:val="28"/>
        </w:rPr>
        <w:t xml:space="preserve">
      3) жауапты орындаушының ұсынылған құжаттардың толықтығы мен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xml:space="preserve">, сондай-ақ басқа да нормативтік құқықтық актілерге сәйкестігіне тексеруі және талдауы: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күнтізбелік 13 (он үш) күнтізбелік күн. </w:t>
      </w:r>
    </w:p>
    <w:bookmarkEnd w:id="382"/>
    <w:bookmarkStart w:name="z425" w:id="38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83"/>
    <w:bookmarkStart w:name="z426" w:id="384"/>
    <w:p>
      <w:pPr>
        <w:spacing w:after="0"/>
        <w:ind w:left="0"/>
        <w:jc w:val="both"/>
      </w:pPr>
      <w:r>
        <w:rPr>
          <w:rFonts w:ascii="Times New Roman"/>
          <w:b w:val="false"/>
          <w:i w:val="false"/>
          <w:color w:val="000000"/>
          <w:sz w:val="28"/>
        </w:rPr>
        <w:t>
      4) жауапты орындаушының "Азаматтық хал актілерін жазу" тіркеу пункті" ақпараттық жүйесіне (әрі қарай ақпараттық жүйеге) акт жазбасын толтыруы, тіркеуді жүзеге асыруы және мемлекеттік қызметті көрсету нәтижесін дайындауы, қызмет берушінің басшысына жолдауы, 3 (үш) сағаттың ішінде;</w:t>
      </w:r>
    </w:p>
    <w:bookmarkEnd w:id="384"/>
    <w:bookmarkStart w:name="z427" w:id="38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қоюы және қызмет берушінің кеңсесіне жолдауы, 1 (бір) сағаттың ішінде;</w:t>
      </w:r>
    </w:p>
    <w:bookmarkEnd w:id="385"/>
    <w:bookmarkStart w:name="z428" w:id="386"/>
    <w:p>
      <w:pPr>
        <w:spacing w:after="0"/>
        <w:ind w:left="0"/>
        <w:jc w:val="both"/>
      </w:pPr>
      <w:r>
        <w:rPr>
          <w:rFonts w:ascii="Times New Roman"/>
          <w:b w:val="false"/>
          <w:i w:val="false"/>
          <w:color w:val="000000"/>
          <w:sz w:val="28"/>
        </w:rPr>
        <w:t>
      6) қызмет берушінің кеңсесі қызмет алушыға мемлекеттік қызметті көрсету нәтижесін беруі, болмаса Мемлекеттік корпорацияға немесе әкім аппаратына жолдауы, 20 (жиырма) минут ішінде.</w:t>
      </w:r>
    </w:p>
    <w:bookmarkEnd w:id="386"/>
    <w:bookmarkStart w:name="z429" w:id="387"/>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87"/>
    <w:bookmarkStart w:name="z430" w:id="388"/>
    <w:p>
      <w:pPr>
        <w:spacing w:after="0"/>
        <w:ind w:left="0"/>
        <w:jc w:val="both"/>
      </w:pPr>
      <w:r>
        <w:rPr>
          <w:rFonts w:ascii="Times New Roman"/>
          <w:b w:val="false"/>
          <w:i w:val="false"/>
          <w:color w:val="000000"/>
          <w:sz w:val="28"/>
        </w:rPr>
        <w:t>
      1) тіркелген өтініш;</w:t>
      </w:r>
    </w:p>
    <w:bookmarkEnd w:id="388"/>
    <w:bookmarkStart w:name="z431" w:id="389"/>
    <w:p>
      <w:pPr>
        <w:spacing w:after="0"/>
        <w:ind w:left="0"/>
        <w:jc w:val="both"/>
      </w:pPr>
      <w:r>
        <w:rPr>
          <w:rFonts w:ascii="Times New Roman"/>
          <w:b w:val="false"/>
          <w:i w:val="false"/>
          <w:color w:val="000000"/>
          <w:sz w:val="28"/>
        </w:rPr>
        <w:t>
      2) бұрыштама және орындауға жолдау;</w:t>
      </w:r>
    </w:p>
    <w:bookmarkEnd w:id="389"/>
    <w:bookmarkStart w:name="z432" w:id="390"/>
    <w:p>
      <w:pPr>
        <w:spacing w:after="0"/>
        <w:ind w:left="0"/>
        <w:jc w:val="both"/>
      </w:pPr>
      <w:r>
        <w:rPr>
          <w:rFonts w:ascii="Times New Roman"/>
          <w:b w:val="false"/>
          <w:i w:val="false"/>
          <w:color w:val="000000"/>
          <w:sz w:val="28"/>
        </w:rPr>
        <w:t>
      3) қаралған құжаттар;</w:t>
      </w:r>
    </w:p>
    <w:bookmarkEnd w:id="390"/>
    <w:bookmarkStart w:name="z433" w:id="391"/>
    <w:p>
      <w:pPr>
        <w:spacing w:after="0"/>
        <w:ind w:left="0"/>
        <w:jc w:val="both"/>
      </w:pPr>
      <w:r>
        <w:rPr>
          <w:rFonts w:ascii="Times New Roman"/>
          <w:b w:val="false"/>
          <w:i w:val="false"/>
          <w:color w:val="000000"/>
          <w:sz w:val="28"/>
        </w:rPr>
        <w:t>
      4) ақпараттық жүйеге енгізілген жазба және толтырылған мемлекеттік қызметті көрсету нәтижесі;</w:t>
      </w:r>
    </w:p>
    <w:bookmarkEnd w:id="391"/>
    <w:bookmarkStart w:name="z434" w:id="392"/>
    <w:p>
      <w:pPr>
        <w:spacing w:after="0"/>
        <w:ind w:left="0"/>
        <w:jc w:val="both"/>
      </w:pPr>
      <w:r>
        <w:rPr>
          <w:rFonts w:ascii="Times New Roman"/>
          <w:b w:val="false"/>
          <w:i w:val="false"/>
          <w:color w:val="000000"/>
          <w:sz w:val="28"/>
        </w:rPr>
        <w:t>
      5) қол қойылған мемлекеттік қызметті көрсету нәтижесі;</w:t>
      </w:r>
    </w:p>
    <w:bookmarkEnd w:id="392"/>
    <w:bookmarkStart w:name="z435" w:id="393"/>
    <w:p>
      <w:pPr>
        <w:spacing w:after="0"/>
        <w:ind w:left="0"/>
        <w:jc w:val="both"/>
      </w:pPr>
      <w:r>
        <w:rPr>
          <w:rFonts w:ascii="Times New Roman"/>
          <w:b w:val="false"/>
          <w:i w:val="false"/>
          <w:color w:val="000000"/>
          <w:sz w:val="28"/>
        </w:rPr>
        <w:t>
      6) мемлекеттік қызметті көрсету нәтижесін қызмет алушыға беру немесе Мемлекеттік корпорацияға болмаса әкім аппаратына жолдау.</w:t>
      </w:r>
    </w:p>
    <w:bookmarkEnd w:id="393"/>
    <w:bookmarkStart w:name="z436" w:id="39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94"/>
    <w:bookmarkStart w:name="z437" w:id="3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5"/>
    <w:bookmarkStart w:name="z438" w:id="396"/>
    <w:p>
      <w:pPr>
        <w:spacing w:after="0"/>
        <w:ind w:left="0"/>
        <w:jc w:val="both"/>
      </w:pPr>
      <w:r>
        <w:rPr>
          <w:rFonts w:ascii="Times New Roman"/>
          <w:b w:val="false"/>
          <w:i w:val="false"/>
          <w:color w:val="000000"/>
          <w:sz w:val="28"/>
        </w:rPr>
        <w:t>
      1) қызмет берушінің кеңсесі;</w:t>
      </w:r>
    </w:p>
    <w:bookmarkEnd w:id="396"/>
    <w:bookmarkStart w:name="z439" w:id="397"/>
    <w:p>
      <w:pPr>
        <w:spacing w:after="0"/>
        <w:ind w:left="0"/>
        <w:jc w:val="both"/>
      </w:pPr>
      <w:r>
        <w:rPr>
          <w:rFonts w:ascii="Times New Roman"/>
          <w:b w:val="false"/>
          <w:i w:val="false"/>
          <w:color w:val="000000"/>
          <w:sz w:val="28"/>
        </w:rPr>
        <w:t>
      2) қызмет берушінің басшысы;</w:t>
      </w:r>
    </w:p>
    <w:bookmarkEnd w:id="397"/>
    <w:bookmarkStart w:name="z440" w:id="398"/>
    <w:p>
      <w:pPr>
        <w:spacing w:after="0"/>
        <w:ind w:left="0"/>
        <w:jc w:val="both"/>
      </w:pPr>
      <w:r>
        <w:rPr>
          <w:rFonts w:ascii="Times New Roman"/>
          <w:b w:val="false"/>
          <w:i w:val="false"/>
          <w:color w:val="000000"/>
          <w:sz w:val="28"/>
        </w:rPr>
        <w:t>
      3) қызмет берушінің жауапты орындаушысы.</w:t>
      </w:r>
    </w:p>
    <w:bookmarkEnd w:id="398"/>
    <w:bookmarkStart w:name="z441" w:id="399"/>
    <w:p>
      <w:pPr>
        <w:spacing w:after="0"/>
        <w:ind w:left="0"/>
        <w:jc w:val="both"/>
      </w:pPr>
      <w:r>
        <w:rPr>
          <w:rFonts w:ascii="Times New Roman"/>
          <w:b w:val="false"/>
          <w:i w:val="false"/>
          <w:color w:val="000000"/>
          <w:sz w:val="28"/>
        </w:rPr>
        <w:t>
      8. Мемлекеттік қызмет көрсету процесіндегі әрбір рәсімнің ұзақтығы және құрылымдық бөлімшелер (қызметкерлер) рәсімдерінің (іс-қимылдың) реттілігі:</w:t>
      </w:r>
    </w:p>
    <w:bookmarkEnd w:id="399"/>
    <w:bookmarkStart w:name="z442" w:id="400"/>
    <w:p>
      <w:pPr>
        <w:spacing w:after="0"/>
        <w:ind w:left="0"/>
        <w:jc w:val="both"/>
      </w:pPr>
      <w:r>
        <w:rPr>
          <w:rFonts w:ascii="Times New Roman"/>
          <w:b w:val="false"/>
          <w:i w:val="false"/>
          <w:color w:val="000000"/>
          <w:sz w:val="28"/>
        </w:rPr>
        <w:t>
      1) қызмет берушінің кеңсе қызметкері өтінішті және қоса берілген құжаттарды қабылдайды, тіркейді және қызмет берушінің басшысының қарауына жолдайды, 20 (жиырма) минуттың ішінде;</w:t>
      </w:r>
    </w:p>
    <w:bookmarkEnd w:id="400"/>
    <w:bookmarkStart w:name="z443" w:id="401"/>
    <w:p>
      <w:pPr>
        <w:spacing w:after="0"/>
        <w:ind w:left="0"/>
        <w:jc w:val="both"/>
      </w:pPr>
      <w:r>
        <w:rPr>
          <w:rFonts w:ascii="Times New Roman"/>
          <w:b w:val="false"/>
          <w:i w:val="false"/>
          <w:color w:val="000000"/>
          <w:sz w:val="28"/>
        </w:rPr>
        <w:t>
      2) қызмет берушінің басшысы өтінішті қарайды, бұрыштама қояды (тапсырма және орындау мерзімі) және жауапты орындаушыға жолдайды, 2 (екі) сағаттың ішінде;</w:t>
      </w:r>
    </w:p>
    <w:bookmarkEnd w:id="401"/>
    <w:bookmarkStart w:name="z444" w:id="402"/>
    <w:p>
      <w:pPr>
        <w:spacing w:after="0"/>
        <w:ind w:left="0"/>
        <w:jc w:val="both"/>
      </w:pPr>
      <w:r>
        <w:rPr>
          <w:rFonts w:ascii="Times New Roman"/>
          <w:b w:val="false"/>
          <w:i w:val="false"/>
          <w:color w:val="000000"/>
          <w:sz w:val="28"/>
        </w:rPr>
        <w:t xml:space="preserve">
      3) жауапты орындаушы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сондай-ақ Қазақстан Республикасының "Неке (ерлі-зайыптылық) және отбасы туралы" </w:t>
      </w:r>
      <w:r>
        <w:rPr>
          <w:rFonts w:ascii="Times New Roman"/>
          <w:b w:val="false"/>
          <w:i w:val="false"/>
          <w:color w:val="000000"/>
          <w:sz w:val="28"/>
        </w:rPr>
        <w:t>Кодексіне</w:t>
      </w:r>
      <w:r>
        <w:rPr>
          <w:rFonts w:ascii="Times New Roman"/>
          <w:b w:val="false"/>
          <w:i w:val="false"/>
          <w:color w:val="000000"/>
          <w:sz w:val="28"/>
        </w:rPr>
        <w:t>, сондай-ақ басқа да нормативтік құқықтық актілерге сәйкестігін тексереді және талдайды: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күнтізбелік 13 (он үш) күнтізбелік күн ішінде.</w:t>
      </w:r>
    </w:p>
    <w:bookmarkEnd w:id="402"/>
    <w:bookmarkStart w:name="z445" w:id="40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03"/>
    <w:bookmarkStart w:name="z446" w:id="404"/>
    <w:p>
      <w:pPr>
        <w:spacing w:after="0"/>
        <w:ind w:left="0"/>
        <w:jc w:val="both"/>
      </w:pPr>
      <w:r>
        <w:rPr>
          <w:rFonts w:ascii="Times New Roman"/>
          <w:b w:val="false"/>
          <w:i w:val="false"/>
          <w:color w:val="000000"/>
          <w:sz w:val="28"/>
        </w:rPr>
        <w:t>
      4) ұсынылған құжаттарды тексеруден және талдаудан кейін жауапты орындаушы ақпараттық жүйесіне акт жазбасын енгізеді, тіркеуді жүзеге асырады, мемлекеттік қызметті көрсету нәтижесін әзірлейді және қызмет берушінің басшысының қол қоюына жолдайды, 3 (үш) сағат ішінде;</w:t>
      </w:r>
    </w:p>
    <w:bookmarkEnd w:id="404"/>
    <w:bookmarkStart w:name="z447" w:id="405"/>
    <w:p>
      <w:pPr>
        <w:spacing w:after="0"/>
        <w:ind w:left="0"/>
        <w:jc w:val="both"/>
      </w:pPr>
      <w:r>
        <w:rPr>
          <w:rFonts w:ascii="Times New Roman"/>
          <w:b w:val="false"/>
          <w:i w:val="false"/>
          <w:color w:val="000000"/>
          <w:sz w:val="28"/>
        </w:rPr>
        <w:t>
      5) қызмет берушінің басшысы мемлекеттік қызметті көрсету нәтижесіне қол қояды және қызмет берушінің кеңсесіне жолдайды, 1 (бір) сағаттың ішінде;</w:t>
      </w:r>
    </w:p>
    <w:bookmarkEnd w:id="405"/>
    <w:bookmarkStart w:name="z448" w:id="406"/>
    <w:p>
      <w:pPr>
        <w:spacing w:after="0"/>
        <w:ind w:left="0"/>
        <w:jc w:val="both"/>
      </w:pPr>
      <w:r>
        <w:rPr>
          <w:rFonts w:ascii="Times New Roman"/>
          <w:b w:val="false"/>
          <w:i w:val="false"/>
          <w:color w:val="000000"/>
          <w:sz w:val="28"/>
        </w:rPr>
        <w:t>
      6) қызмет берушінің кеңсе қызметкері мемлекеттік қызметті көрсету нәтижесін қызмет алушыға береді, болмаса Мемлекеттік корпорацияға немесе әкім аппаратына жолдайды, 20 (жиырма) минут ішінде.</w:t>
      </w:r>
    </w:p>
    <w:bookmarkEnd w:id="406"/>
    <w:bookmarkStart w:name="z449" w:id="40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7"/>
    <w:bookmarkStart w:name="z450" w:id="408"/>
    <w:p>
      <w:pPr>
        <w:spacing w:after="0"/>
        <w:ind w:left="0"/>
        <w:jc w:val="both"/>
      </w:pPr>
      <w:r>
        <w:rPr>
          <w:rFonts w:ascii="Times New Roman"/>
          <w:b w:val="false"/>
          <w:i w:val="false"/>
          <w:color w:val="000000"/>
          <w:sz w:val="28"/>
        </w:rPr>
        <w:t>
      9. Мемлекеттік қызмет көрсетуге қажетті құжаттарды Мемлекеттік корпорация арқылы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408"/>
    <w:bookmarkStart w:name="z451" w:id="409"/>
    <w:p>
      <w:pPr>
        <w:spacing w:after="0"/>
        <w:ind w:left="0"/>
        <w:jc w:val="both"/>
      </w:pPr>
      <w:r>
        <w:rPr>
          <w:rFonts w:ascii="Times New Roman"/>
          <w:b w:val="false"/>
          <w:i w:val="false"/>
          <w:color w:val="000000"/>
          <w:sz w:val="28"/>
        </w:rPr>
        <w:t xml:space="preserve">
      Қызмет алушымен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5 қосымшасындағы нысанға сәйкес өтінішті қабылдаудан бас тарту туралы қолхат береді.</w:t>
      </w:r>
    </w:p>
    <w:bookmarkEnd w:id="409"/>
    <w:bookmarkStart w:name="z452" w:id="410"/>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410"/>
    <w:bookmarkStart w:name="z453" w:id="411"/>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корпорацияға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күнтізбелік 13 (он үш) күнтізбелік күн ішінде.</w:t>
      </w:r>
    </w:p>
    <w:bookmarkEnd w:id="411"/>
    <w:bookmarkStart w:name="z454" w:id="412"/>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w:t>
      </w:r>
    </w:p>
    <w:bookmarkEnd w:id="412"/>
    <w:bookmarkStart w:name="z455" w:id="413"/>
    <w:p>
      <w:pPr>
        <w:spacing w:after="0"/>
        <w:ind w:left="0"/>
        <w:jc w:val="both"/>
      </w:pPr>
      <w:r>
        <w:rPr>
          <w:rFonts w:ascii="Times New Roman"/>
          <w:b w:val="false"/>
          <w:i w:val="false"/>
          <w:color w:val="000000"/>
          <w:sz w:val="28"/>
        </w:rPr>
        <w:t>
      10. Әкім аппараты арқылы қажетті құжаттарды қабылдаған кезде қағаз түріндегі құжаттар топтамасының қабылданған күні мен уақыты көрсетілген тіркеу туралы белгі қойылады, 20 (жиырма) минуттан аспайды.</w:t>
      </w:r>
    </w:p>
    <w:bookmarkEnd w:id="413"/>
    <w:bookmarkStart w:name="z456" w:id="414"/>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w:t>
      </w:r>
    </w:p>
    <w:bookmarkEnd w:id="414"/>
    <w:bookmarkStart w:name="z457" w:id="41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әкім аппаратына жолдайды, заңды күшіне енген сот шешімінің негізінде некені (ерлі-зайыптылықты) бұзуды тіркеу жөніндегі сот шешімінің негізінде 1 (бір) жұмыс күн ішінде (басқа аумақтық бірлікте шығару орны бойынша заңды күшіне енген сот шешімінің негізінде, неке бұзуды тіркеу туралы өтінішті жолдау қаэет болған кезде - күнтізбелік 30 (отыз) күн);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43 (қырық үш) күн ішінде;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азаматтық хал акт жазбасына өзгерістер, толықтырулар мен түзетулер енгізу туралы өтініш - күнтізбелік 13 (он үш) күнтізбелік күн ішінде.</w:t>
      </w:r>
    </w:p>
    <w:bookmarkEnd w:id="415"/>
    <w:bookmarkStart w:name="z458" w:id="416"/>
    <w:p>
      <w:pPr>
        <w:spacing w:after="0"/>
        <w:ind w:left="0"/>
        <w:jc w:val="both"/>
      </w:pPr>
      <w:r>
        <w:rPr>
          <w:rFonts w:ascii="Times New Roman"/>
          <w:b w:val="false"/>
          <w:i w:val="false"/>
          <w:color w:val="000000"/>
          <w:sz w:val="28"/>
        </w:rPr>
        <w:t>
      Мемлекеттік қызметті көрсету нәтижесін беруді әкім аппараты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жүзеге асырады.</w:t>
      </w:r>
    </w:p>
    <w:bookmarkEnd w:id="416"/>
    <w:bookmarkStart w:name="z459" w:id="417"/>
    <w:p>
      <w:pPr>
        <w:spacing w:after="0"/>
        <w:ind w:left="0"/>
        <w:jc w:val="both"/>
      </w:pPr>
      <w:r>
        <w:rPr>
          <w:rFonts w:ascii="Times New Roman"/>
          <w:b w:val="false"/>
          <w:i w:val="false"/>
          <w:color w:val="000000"/>
          <w:sz w:val="28"/>
        </w:rPr>
        <w:t xml:space="preserve">
      11. Жүгіну тәртібін және "электрондық үкімет" веб-порталы арқылы мемлекеттік қызмет көрсету кезінде қызмет беруші мен көрсетілетін қызметті алушының рәсімдерінің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417"/>
    <w:bookmarkStart w:name="z460" w:id="418"/>
    <w:p>
      <w:pPr>
        <w:spacing w:after="0"/>
        <w:ind w:left="0"/>
        <w:jc w:val="both"/>
      </w:pPr>
      <w:r>
        <w:rPr>
          <w:rFonts w:ascii="Times New Roman"/>
          <w:b w:val="false"/>
          <w:i w:val="false"/>
          <w:color w:val="000000"/>
          <w:sz w:val="28"/>
        </w:rPr>
        <w:t>
      1) қызмет алушы электрондық үкіметінің порталына тіркелуді компьютердің интернет-браузеріне сақталған өзінің электрондық цифрлық қолтаңба тіркеу куәлігінің көмегімен жүзеге асырады;</w:t>
      </w:r>
    </w:p>
    <w:bookmarkEnd w:id="418"/>
    <w:bookmarkStart w:name="z461" w:id="419"/>
    <w:p>
      <w:pPr>
        <w:spacing w:after="0"/>
        <w:ind w:left="0"/>
        <w:jc w:val="both"/>
      </w:pPr>
      <w:r>
        <w:rPr>
          <w:rFonts w:ascii="Times New Roman"/>
          <w:b w:val="false"/>
          <w:i w:val="false"/>
          <w:color w:val="000000"/>
          <w:sz w:val="28"/>
        </w:rPr>
        <w:t xml:space="preserve">
      2) 1 үдеріс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электрондық үкіметінің порталындағы парольді енгізуі (авторизациялау үдерісі); </w:t>
      </w:r>
    </w:p>
    <w:bookmarkEnd w:id="419"/>
    <w:bookmarkStart w:name="z462" w:id="420"/>
    <w:p>
      <w:pPr>
        <w:spacing w:after="0"/>
        <w:ind w:left="0"/>
        <w:jc w:val="both"/>
      </w:pPr>
      <w:r>
        <w:rPr>
          <w:rFonts w:ascii="Times New Roman"/>
          <w:b w:val="false"/>
          <w:i w:val="false"/>
          <w:color w:val="000000"/>
          <w:sz w:val="28"/>
        </w:rPr>
        <w:t>
      3) 1 шарт – электрондық үкіметінің порталында логин, жеке сәйкестендіру нөмірі және пароль арқылы тіркелген қызмет алушы туралы деректердің дұрыстығын тексеру;</w:t>
      </w:r>
    </w:p>
    <w:bookmarkEnd w:id="420"/>
    <w:bookmarkStart w:name="z463" w:id="421"/>
    <w:p>
      <w:pPr>
        <w:spacing w:after="0"/>
        <w:ind w:left="0"/>
        <w:jc w:val="both"/>
      </w:pPr>
      <w:r>
        <w:rPr>
          <w:rFonts w:ascii="Times New Roman"/>
          <w:b w:val="false"/>
          <w:i w:val="false"/>
          <w:color w:val="000000"/>
          <w:sz w:val="28"/>
        </w:rPr>
        <w:t xml:space="preserve">
      4) 2 үдеріс – қызмет алушының деректерінде бұзушылықтардың болуымен байланысты, электрондық үкіметінің порталында авторизациялаудан бас тарту хабарламасын қалыптастыру; </w:t>
      </w:r>
    </w:p>
    <w:bookmarkEnd w:id="421"/>
    <w:bookmarkStart w:name="z464" w:id="422"/>
    <w:p>
      <w:pPr>
        <w:spacing w:after="0"/>
        <w:ind w:left="0"/>
        <w:jc w:val="both"/>
      </w:pPr>
      <w:r>
        <w:rPr>
          <w:rFonts w:ascii="Times New Roman"/>
          <w:b w:val="false"/>
          <w:i w:val="false"/>
          <w:color w:val="000000"/>
          <w:sz w:val="28"/>
        </w:rPr>
        <w:t>
      5) 3 үдеріс – қызмет алушының e-gov.kz веб-порталынан осы Регламентте көрсетілген қызметті таңдауы, сұрау салу нысанын экранға шығару және қызмет алушының қажетті құжаттардың электрондық нұсқасын тіркей отырып, оның құрылымы мен форматтық талаптарды ескере отырып, нысанды толтыруы (деректерді енгізу);</w:t>
      </w:r>
    </w:p>
    <w:bookmarkEnd w:id="422"/>
    <w:bookmarkStart w:name="z465" w:id="423"/>
    <w:p>
      <w:pPr>
        <w:spacing w:after="0"/>
        <w:ind w:left="0"/>
        <w:jc w:val="both"/>
      </w:pPr>
      <w:r>
        <w:rPr>
          <w:rFonts w:ascii="Times New Roman"/>
          <w:b w:val="false"/>
          <w:i w:val="false"/>
          <w:color w:val="000000"/>
          <w:sz w:val="28"/>
        </w:rPr>
        <w:t>
      6) 4 үдеріс – сұрауды куәландыру (қол қою) үшін қызмет алушының электрондық цифрлық қолтаңбасын тіркеу куәлігін таңдауы;</w:t>
      </w:r>
    </w:p>
    <w:bookmarkEnd w:id="423"/>
    <w:bookmarkStart w:name="z466" w:id="424"/>
    <w:p>
      <w:pPr>
        <w:spacing w:after="0"/>
        <w:ind w:left="0"/>
        <w:jc w:val="both"/>
      </w:pPr>
      <w:r>
        <w:rPr>
          <w:rFonts w:ascii="Times New Roman"/>
          <w:b w:val="false"/>
          <w:i w:val="false"/>
          <w:color w:val="000000"/>
          <w:sz w:val="28"/>
        </w:rPr>
        <w:t>
      7) 2 шарт – электрондық үкіметінің веб-порталында электрондық цифрлік қолтаңбаны тіркеу куәлігінің әрекет ету мерзімін және қайтарып алынған (күші жойылған) тіркеу куәліктерінің тізімінде болмауын, сондай-ақ сауалда және электрондық цифрлік қолтаңбаның тіркеу куәлігінде көрсетілген жеке сәйкестендіру нөмірі арасындағы сәйкестендірме деректерге сәйкес келуін тексеру;</w:t>
      </w:r>
    </w:p>
    <w:bookmarkEnd w:id="424"/>
    <w:bookmarkStart w:name="z467" w:id="425"/>
    <w:p>
      <w:pPr>
        <w:spacing w:after="0"/>
        <w:ind w:left="0"/>
        <w:jc w:val="both"/>
      </w:pPr>
      <w:r>
        <w:rPr>
          <w:rFonts w:ascii="Times New Roman"/>
          <w:b w:val="false"/>
          <w:i w:val="false"/>
          <w:color w:val="000000"/>
          <w:sz w:val="28"/>
        </w:rPr>
        <w:t>
      8) 5 үдеріс – қызмет алушының электрондық цифрлік қолтаңбаның түпнұсқалығының расталмауына байланысты сұрау салынатын электрондық мемлекеттік қызметтен бас тарту туралы хабарламаны қалыптастыру;</w:t>
      </w:r>
    </w:p>
    <w:bookmarkEnd w:id="425"/>
    <w:bookmarkStart w:name="z468" w:id="426"/>
    <w:p>
      <w:pPr>
        <w:spacing w:after="0"/>
        <w:ind w:left="0"/>
        <w:jc w:val="both"/>
      </w:pPr>
      <w:r>
        <w:rPr>
          <w:rFonts w:ascii="Times New Roman"/>
          <w:b w:val="false"/>
          <w:i w:val="false"/>
          <w:color w:val="000000"/>
          <w:sz w:val="28"/>
        </w:rPr>
        <w:t>
      9) 6 үдеріс – қызмет алушының электрондық цифрлік қолтаңбасы көмегімен сауалдың толтырылған нысанын (енгізілген деректерді) куәландыруы (қол қоюы);</w:t>
      </w:r>
    </w:p>
    <w:bookmarkEnd w:id="426"/>
    <w:bookmarkStart w:name="z469" w:id="427"/>
    <w:p>
      <w:pPr>
        <w:spacing w:after="0"/>
        <w:ind w:left="0"/>
        <w:jc w:val="both"/>
      </w:pPr>
      <w:r>
        <w:rPr>
          <w:rFonts w:ascii="Times New Roman"/>
          <w:b w:val="false"/>
          <w:i w:val="false"/>
          <w:color w:val="000000"/>
          <w:sz w:val="28"/>
        </w:rPr>
        <w:t>
      10) 7 үдеріс – ақпараттық жүйесінде электрондық құжатты (тұтынушының сауалын) тіркеу;</w:t>
      </w:r>
    </w:p>
    <w:bookmarkEnd w:id="427"/>
    <w:bookmarkStart w:name="z470" w:id="428"/>
    <w:p>
      <w:pPr>
        <w:spacing w:after="0"/>
        <w:ind w:left="0"/>
        <w:jc w:val="both"/>
      </w:pPr>
      <w:r>
        <w:rPr>
          <w:rFonts w:ascii="Times New Roman"/>
          <w:b w:val="false"/>
          <w:i w:val="false"/>
          <w:color w:val="000000"/>
          <w:sz w:val="28"/>
        </w:rPr>
        <w:t xml:space="preserve">
      11) 3 шарт – қызмет берушінің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 заңнамасының талаптарына сәйкестігін тексеруі;</w:t>
      </w:r>
    </w:p>
    <w:bookmarkEnd w:id="428"/>
    <w:bookmarkStart w:name="z471" w:id="429"/>
    <w:p>
      <w:pPr>
        <w:spacing w:after="0"/>
        <w:ind w:left="0"/>
        <w:jc w:val="both"/>
      </w:pPr>
      <w:r>
        <w:rPr>
          <w:rFonts w:ascii="Times New Roman"/>
          <w:b w:val="false"/>
          <w:i w:val="false"/>
          <w:color w:val="000000"/>
          <w:sz w:val="28"/>
        </w:rPr>
        <w:t>
      12) 8 үдеріс – құжаттардың толық болмауына немесе Қазақстан Республикасы заңнамасына сәйкес келмеуіне байланысты сұралған қызметті көрсетуден бас тарту туралы хабарламаны қалыптастыру;</w:t>
      </w:r>
    </w:p>
    <w:bookmarkEnd w:id="429"/>
    <w:bookmarkStart w:name="z472" w:id="430"/>
    <w:p>
      <w:pPr>
        <w:spacing w:after="0"/>
        <w:ind w:left="0"/>
        <w:jc w:val="both"/>
      </w:pPr>
      <w:r>
        <w:rPr>
          <w:rFonts w:ascii="Times New Roman"/>
          <w:b w:val="false"/>
          <w:i w:val="false"/>
          <w:color w:val="000000"/>
          <w:sz w:val="28"/>
        </w:rPr>
        <w:t xml:space="preserve">
      13) 9 үдеріс – қызмет берушінің уәкілетті тұлғасының электрондық цифрлік қолтаңбасымен қол қойылған мемлекеттік көрсетілетін қызмет нәтижесін алу күні мен орны туралы хабарламаны қызмет алушының алуы. </w:t>
      </w:r>
    </w:p>
    <w:bookmarkEnd w:id="430"/>
    <w:bookmarkStart w:name="z473" w:id="43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431"/>
    <w:bookmarkStart w:name="z474" w:id="432"/>
    <w:p>
      <w:pPr>
        <w:spacing w:after="0"/>
        <w:ind w:left="0"/>
        <w:jc w:val="both"/>
      </w:pPr>
      <w:r>
        <w:rPr>
          <w:rFonts w:ascii="Times New Roman"/>
          <w:b w:val="false"/>
          <w:i w:val="false"/>
          <w:color w:val="000000"/>
          <w:sz w:val="28"/>
        </w:rPr>
        <w:t>
      Мемлекеттік көрсетілетін қызметінің бизнес-процесс анықтамалығы қызмет берушілердің интернет – ресурсында және Жамбыл облысы әкімдігінің интернет-ресурсында (http//www.zhambyl.gov.kz) орналастырылады.</w:t>
      </w:r>
    </w:p>
    <w:bookmarkEnd w:id="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1 қосымша</w:t>
            </w:r>
          </w:p>
        </w:tc>
      </w:tr>
    </w:tbl>
    <w:bookmarkStart w:name="z476" w:id="433"/>
    <w:p>
      <w:pPr>
        <w:spacing w:after="0"/>
        <w:ind w:left="0"/>
        <w:jc w:val="left"/>
      </w:pPr>
      <w:r>
        <w:rPr>
          <w:rFonts w:ascii="Times New Roman"/>
          <w:b/>
          <w:i w:val="false"/>
          <w:color w:val="000000"/>
        </w:rPr>
        <w:t xml:space="preserve"> "Электрондық үкімет" порталы арқылы мемлекеттік қызмет көрсетудің функционалдық өзара іс-қимыл диаграммасы</w:t>
      </w:r>
    </w:p>
    <w:bookmarkEnd w:id="433"/>
    <w:bookmarkStart w:name="z47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35"/>
    <w:p>
      <w:pPr>
        <w:spacing w:after="0"/>
        <w:ind w:left="0"/>
        <w:jc w:val="left"/>
      </w:pPr>
      <w:r>
        <w:rPr>
          <w:rFonts w:ascii="Times New Roman"/>
          <w:b/>
          <w:i w:val="false"/>
          <w:color w:val="000000"/>
        </w:rPr>
        <w:t xml:space="preserve"> Шартты белгілер:</w:t>
      </w:r>
    </w:p>
    <w:bookmarkEnd w:id="435"/>
    <w:bookmarkStart w:name="z479"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508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 2 қосымша</w:t>
            </w:r>
          </w:p>
        </w:tc>
      </w:tr>
    </w:tbl>
    <w:bookmarkStart w:name="z481" w:id="437"/>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қызметтің бизнес-процесс анықтамалығы</w:t>
      </w:r>
    </w:p>
    <w:bookmarkEnd w:id="437"/>
    <w:bookmarkStart w:name="z482" w:id="438"/>
    <w:p>
      <w:pPr>
        <w:spacing w:after="0"/>
        <w:ind w:left="0"/>
        <w:jc w:val="both"/>
      </w:pPr>
      <w:r>
        <w:rPr>
          <w:rFonts w:ascii="Times New Roman"/>
          <w:b w:val="false"/>
          <w:i w:val="false"/>
          <w:color w:val="000000"/>
          <w:sz w:val="28"/>
        </w:rPr>
        <w:t>
      1) Қызмет беруші арқылы</w:t>
      </w:r>
    </w:p>
    <w:bookmarkEnd w:id="43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439"/>
    <w:p>
      <w:pPr>
        <w:spacing w:after="0"/>
        <w:ind w:left="0"/>
        <w:jc w:val="both"/>
      </w:pPr>
      <w:r>
        <w:rPr>
          <w:rFonts w:ascii="Times New Roman"/>
          <w:b w:val="false"/>
          <w:i w:val="false"/>
          <w:color w:val="000000"/>
          <w:sz w:val="28"/>
        </w:rPr>
        <w:t>
      2) Мемлекеттік корпорация арқылы</w:t>
      </w:r>
    </w:p>
    <w:bookmarkEnd w:id="43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40"/>
    <w:p>
      <w:pPr>
        <w:spacing w:after="0"/>
        <w:ind w:left="0"/>
        <w:jc w:val="both"/>
      </w:pPr>
      <w:r>
        <w:rPr>
          <w:rFonts w:ascii="Times New Roman"/>
          <w:b w:val="false"/>
          <w:i w:val="false"/>
          <w:color w:val="000000"/>
          <w:sz w:val="28"/>
        </w:rPr>
        <w:t>
      3) Әкім аппараты арқылы</w:t>
      </w:r>
    </w:p>
    <w:bookmarkEnd w:id="44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41"/>
    <w:p>
      <w:pPr>
        <w:spacing w:after="0"/>
        <w:ind w:left="0"/>
        <w:jc w:val="both"/>
      </w:pPr>
      <w:r>
        <w:rPr>
          <w:rFonts w:ascii="Times New Roman"/>
          <w:b w:val="false"/>
          <w:i w:val="false"/>
          <w:color w:val="000000"/>
          <w:sz w:val="28"/>
        </w:rPr>
        <w:t>
      4) "электрондық үкімет" веб-порталы арқылы</w:t>
      </w:r>
    </w:p>
    <w:bookmarkEnd w:id="44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42"/>
    <w:p>
      <w:pPr>
        <w:spacing w:after="0"/>
        <w:ind w:left="0"/>
        <w:jc w:val="left"/>
      </w:pPr>
      <w:r>
        <w:rPr>
          <w:rFonts w:ascii="Times New Roman"/>
          <w:b/>
          <w:i w:val="false"/>
          <w:color w:val="000000"/>
        </w:rPr>
        <w:t xml:space="preserve"> Шартты белгілер:</w:t>
      </w:r>
    </w:p>
    <w:bookmarkEnd w:id="442"/>
    <w:bookmarkStart w:name="z491"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55880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880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