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b1c30" w14:textId="1ab1c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Ұйғыр аудандық мәслихатының 2015 жылғы 22 желтоқсандағы "Ұйғыр ауданының 2016-2018 жылдарға арналған бюджеті туралы" № 54-1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Ұйғыр аудандық мәслихатының 2016 жылғы 24 наурыздағы № 6-1-6 шешімі. Алматы облысының Әділет департаментінде 2016 жылы 07 сәуірде № 3776 болып тіркелді. Күші жойылды - Алматы облысы Ұйғыр аудандық мәслихатының 2017 жылғы 26 сәуірдегі № 6-14-92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Алматы облысы Ұйғыр аудандық мәслихатының 26.04.2017 </w:t>
      </w:r>
      <w:r>
        <w:rPr>
          <w:rFonts w:ascii="Times New Roman"/>
          <w:b w:val="false"/>
          <w:i w:val="false"/>
          <w:color w:val="ff0000"/>
          <w:sz w:val="28"/>
        </w:rPr>
        <w:t>№ 6-14-92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2008 жылғы 4 желтоқсандағы Қазақстан Республикасының Бюджет кодексінің 109-бабының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Ұйғыр аудандық мәслихаты 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Ұйғыр аудандық мәслихатының 2015 жылғы 22 желтоқсандағы "Ұйғыр ауданының 2016-2018 жылдарға арналған бюджеті туралы" № 54-1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2015 жылдың 29 желтоқсанында № 3643 тіркелген, "Қарадала тынысы - Қарадала нәпәси" газетінде 2016 жылдың 8 қаңтарында № 1 (157), 2016 жылдың 13 қаңтарында № 2 (158), 2016 жылдың 22 қаңтарында № 3 (159) жарияланған), Ұйғыр аудандық мәслихатының 2016 жылғы 1 ақпандағы "Ұйғыр аудандық мәслихатының 2015 жылғы 22 желтоқсандағы "Ұйғыр ауданының 2016-2018 жылдарға арналған бюджеті туралы" № 54-1 шешіміне өзгерітер енгізу туралы" № 56-1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2016 жылдың 15 ақпанында № 3713 тіркелген, "Қарадала тынысы - Қарадала нәпәси" газетінде 2016 жылдың 24 ақпанында № 8-9 (164-165), 2016 жылдың 4 наурызында № 10-11 (166-167)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2016-2018 жылдарға арналған аудандық бюджеті тиісінше 1, 2 және 3-қосымшаларға сәйкес, оның ішінде 2016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кірістер 4 743 231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салықтық түсімдер 236 786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салықтық емес түсімдер 15 464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негізгі капиталды сатудан түсетін түсімдер 60 000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трансферттер түсімі 4 430 981 мың теңге, 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ағымдағы нысаналы трансферттер 1 511 163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нысаналы даму трансферттері 256 537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субвенциялар 2 663 281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шығындар 5 476 729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таза бюджеттік кредиттеу 30 478 мың теңге, 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бюджеттік кредиттер 47 723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кредиттерді өтеу 17 245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қаржы активтерімен операциялар бойынша сальдо 5 910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бюджет тапшылығы (профициті) (-) 769 886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бюджет тапшылығын қаржыландыру (профицитін пайдалану) 769 886 мың теңге.".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"Ұйғыр ауданы экономика және бюджеттік жоспарлау бөлімі" мемлекеттік мекемесінің басшысына (келісім бойынша М. М. Исмаилов) осы шешімді әділет органдарында мемлекеттік тіркелгеннен кейін ресми және мерзімді баспа басылымдарында, сондай-ақ Қазақстан Республикасының Үкіметі айқындаған интернет-ресурста және аудандық мәслихаттың интернет-ресурсында жариялау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шешімнің орындалуын бақылау аудандық мәслихаттың "Бюджет, әлеуметтік-экономикалық даму, өнеркәсіп, көлік, құрылыс, байланыс, экология және табиғат ресурстарын тиімді пайдалану жөніндегі"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Осы шешім 2016 жылғы 1 қаңтардан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Ұйғыр аудандық мәслихат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Юлдашов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Ұйғыр аудандық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Есжан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Ұйғыр аудандық мәслихатының 2016 жылғы 24 наурыздағы "Ұйғыр аудандық мәслихатының 2015 жылғы 22 желтоқсандағы "Ұйғыр ауданының 2016-2018 жылдарға арналған бюджеті туралы" №54-1 шешіміне өзгерістер енгізу туралы" № 6-1-6 шешіміне келісім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"Ұйғыр ауданы экономика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бюджеттік жоспарлау бөлімі"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мемлекеттік мекемесінің басшысы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Исмаилов Мырзалим Муталимович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60"/>
        <w:gridCol w:w="4920"/>
      </w:tblGrid>
      <w:tr>
        <w:trPr>
          <w:trHeight w:val="30" w:hRule="atLeast"/>
        </w:trPr>
        <w:tc>
          <w:tcPr>
            <w:tcW w:w="81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Ұйғыр аудандық мәслихатының 2016 жылғы 24 наурыздағы "Ұйғыр аудандық мәслихатының 2015 жылғы 22 желтоқсандағы "Ұйғыр ауданының 2016-2018 жылдарға арналған бюджеті туралы" № 54-1 шешіміне өзгерістер енгізу туралы" № 6-1-6 шешіміне 1-қосымша </w:t>
            </w:r>
          </w:p>
        </w:tc>
      </w:tr>
      <w:tr>
        <w:trPr>
          <w:trHeight w:val="30" w:hRule="atLeast"/>
        </w:trPr>
        <w:tc>
          <w:tcPr>
            <w:tcW w:w="81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Ұйғыр аудандық мәслихатының 2015 жылғы 22 желтоқсандағы "Ұйғыр ауданының 2016-2018 жылдарға арналған бюджеті туралы" шешімімен бекітілген 1-қосымша </w:t>
            </w:r>
          </w:p>
        </w:tc>
      </w:tr>
    </w:tbl>
    <w:bookmarkStart w:name="z4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Ұйғыр ауданының 2016 жылға арналған бюджеті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4"/>
        <w:gridCol w:w="949"/>
        <w:gridCol w:w="554"/>
        <w:gridCol w:w="7311"/>
        <w:gridCol w:w="29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4743231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бизнеске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4430981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4430981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4430981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8"/>
        <w:gridCol w:w="858"/>
        <w:gridCol w:w="1218"/>
        <w:gridCol w:w="1218"/>
        <w:gridCol w:w="5497"/>
        <w:gridCol w:w="265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5476729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өкiлдiк,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 жекешелендіруден кейінгі қызмет және осыған байланысты дауларды реттеу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3982734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3511352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3392532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3392532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Патронат тәрбиешілерге берілген баланы (балаларды) асырап бағу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және тұрғын үй инспекция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 сақтауды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 мен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тұрғын үй қорының тұрғын үйін жобалау және (немесе) салу, реконструкциялау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техникалық-экономикалық негіздемелерін және концессиялық жобалардың конкурстық құжаттамаларын әзірлеу немесе түзету, сондай-ақ қажетті сараптамаларын жүргізу, концессиялық жобаларды консультативтік сүйемелдеу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 пайдаланылмаған нысаналы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9"/>
        <w:gridCol w:w="1743"/>
        <w:gridCol w:w="1019"/>
        <w:gridCol w:w="1744"/>
        <w:gridCol w:w="2845"/>
        <w:gridCol w:w="393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7"/>
        <w:gridCol w:w="839"/>
        <w:gridCol w:w="2038"/>
        <w:gridCol w:w="2039"/>
        <w:gridCol w:w="3310"/>
        <w:gridCol w:w="26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функция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0"/>
        <w:gridCol w:w="1370"/>
        <w:gridCol w:w="800"/>
        <w:gridCol w:w="1370"/>
        <w:gridCol w:w="3920"/>
        <w:gridCol w:w="404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 (мың теңге)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-769886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ішкі қарыздар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1"/>
        <w:gridCol w:w="830"/>
        <w:gridCol w:w="2016"/>
        <w:gridCol w:w="2017"/>
        <w:gridCol w:w="2812"/>
        <w:gridCol w:w="32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