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06b2" w14:textId="79d0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ауданының 2017-2019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2016 жылғы 22 желтоқсандағы № 10-57 шешімі. Алматы облысы Әділет департаментінде 2016 жылы 29 желтоқсанда № 4053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2017-2019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келесі көлемдерде бекітілсін: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1)кірістер 17693507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3341749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89251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691682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13570825 мың теңге, оның ішінде: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3043566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4520919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6006340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18037576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33086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47646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14560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- 377155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377155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Алматы облысы Талғар аудандық мәслихатының 11.12.2017 </w:t>
      </w:r>
      <w:r>
        <w:rPr>
          <w:rFonts w:ascii="Times New Roman"/>
          <w:b w:val="false"/>
          <w:i w:val="false"/>
          <w:color w:val="ff0000"/>
          <w:sz w:val="28"/>
        </w:rPr>
        <w:t>№ 21-109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Ауданның жергілікті атқарушы органының 2017 жылға арналған резерві 18 968 мың теңге сомада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2017 жылға арналған аудандық бюджетте жергілікті өзін-өзі басқару органдарына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173308 мың теңге сомасында трансферттер көзделгені ескерілсін.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Ауылдық округтер әкімдері жергілікті өзін-өзі басқарудың қолма-қол ақшаны бақылау шотына органға түсетін бюджет қаражатының тиімді пайдаланылуын қамтамыз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Алматы облысы Талғар аудандық мәслихатының 03.11.2017 </w:t>
      </w:r>
      <w:r>
        <w:rPr>
          <w:rFonts w:ascii="Times New Roman"/>
          <w:b w:val="false"/>
          <w:i w:val="false"/>
          <w:color w:val="ff0000"/>
          <w:sz w:val="28"/>
        </w:rPr>
        <w:t>№ 19-102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2017 жылға арналған аудандық бюджетті атқару процесінде секвестрлеуге жатпайтын аудандық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шешімнің орындалуын бақылау Талғар аудандық мәслихатының "Әлеуметтік-экономикалық дамыту, тарифтік саясат, шағын және 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кәсіпкерлікті дамыту және бюджет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Осы шешім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2016 жылғы "22" желтоқсандағы "Талғар ауданының 2017-2019 жылдарға арналған бюджеті туралы" № 10-57 шешімімен бекітілген 1- қосымша</w:t>
            </w:r>
          </w:p>
        </w:tc>
      </w:tr>
    </w:tbl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ауданының 2017 жылға арналған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Алматы облысы Талғар аудандық мәслихатының 11.12.2017 </w:t>
      </w:r>
      <w:r>
        <w:rPr>
          <w:rFonts w:ascii="Times New Roman"/>
          <w:b w:val="false"/>
          <w:i w:val="false"/>
          <w:color w:val="ff0000"/>
          <w:sz w:val="28"/>
        </w:rPr>
        <w:t>№ 21-109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"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17693507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3341749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691682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13570825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13570825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18037576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12650389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7776542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жүйесін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өзгертуге байланысты жоғарғы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894"/>
        <w:gridCol w:w="1885"/>
        <w:gridCol w:w="1885"/>
        <w:gridCol w:w="2549"/>
        <w:gridCol w:w="3700"/>
      </w:tblGrid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активтерін сатып алу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-377155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63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907"/>
        <w:gridCol w:w="4322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377155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1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4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223207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223207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466"/>
        <w:gridCol w:w="467"/>
        <w:gridCol w:w="467"/>
        <w:gridCol w:w="5666"/>
        <w:gridCol w:w="3692"/>
        <w:gridCol w:w="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7"/>
        </w:tc>
        <w:tc>
          <w:tcPr>
            <w:tcW w:w="3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теңгемен)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2016 жылғы "22" желтоқсандағы "Талғар ауданының 2017-2019 жылдарға арналған бюджеті туралы" № 10-57 шешімімен бекітілген 2- қосымша</w:t>
            </w:r>
          </w:p>
        </w:tc>
      </w:tr>
    </w:tbl>
    <w:bookmarkStart w:name="z281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ауданының 2018 жылға арналған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3"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16509059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12507886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12507886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615"/>
        <w:gridCol w:w="1297"/>
        <w:gridCol w:w="1297"/>
        <w:gridCol w:w="5137"/>
        <w:gridCol w:w="30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6"/>
        </w:tc>
        <w:tc>
          <w:tcPr>
            <w:tcW w:w="3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16509059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428548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4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14616644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1731458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1731458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1543714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12221865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8687894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8560027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623311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623311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483746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409053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409053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287069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163051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ету, оның ішінде: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566"/>
        <w:gridCol w:w="566"/>
        <w:gridCol w:w="566"/>
        <w:gridCol w:w="6162"/>
        <w:gridCol w:w="2579"/>
      </w:tblGrid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активтерін сатып алу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346"/>
        <w:gridCol w:w="346"/>
        <w:gridCol w:w="346"/>
        <w:gridCol w:w="4485"/>
        <w:gridCol w:w="5642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2163"/>
        <w:gridCol w:w="1394"/>
        <w:gridCol w:w="306"/>
        <w:gridCol w:w="2557"/>
        <w:gridCol w:w="4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7"/>
        </w:tc>
        <w:tc>
          <w:tcPr>
            <w:tcW w:w="4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2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6"/>
        <w:gridCol w:w="1183"/>
        <w:gridCol w:w="260"/>
        <w:gridCol w:w="4031"/>
        <w:gridCol w:w="3807"/>
      </w:tblGrid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Бюджет тапшылығын қаржыландыру (профицитін пайдалану)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6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2016 жылғы "22" желтоқсандағы "Талғар ауданының 2017-2019 жылдарға арналған бюджеті туралы" № 10-57 шешімімен бекітілген 3- қосымша</w:t>
            </w:r>
          </w:p>
        </w:tc>
      </w:tr>
    </w:tbl>
    <w:bookmarkStart w:name="z512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ауданының 2019 жылға арналған бюджеті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0"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13377128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3432315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1048464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1048464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1351909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509502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9204716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9204716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615"/>
        <w:gridCol w:w="1297"/>
        <w:gridCol w:w="1297"/>
        <w:gridCol w:w="5137"/>
        <w:gridCol w:w="30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3"/>
        </w:tc>
        <w:tc>
          <w:tcPr>
            <w:tcW w:w="3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13377128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435585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398174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283189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6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7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10567467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1733838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1733838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1543714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8391647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8234536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8106015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157111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157111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401771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401771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0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475765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179042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1260287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942684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942684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942684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3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7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ету, оның ішінде: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0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1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346"/>
        <w:gridCol w:w="346"/>
        <w:gridCol w:w="346"/>
        <w:gridCol w:w="4485"/>
        <w:gridCol w:w="5642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1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2163"/>
        <w:gridCol w:w="1394"/>
        <w:gridCol w:w="306"/>
        <w:gridCol w:w="2557"/>
        <w:gridCol w:w="4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719"/>
        </w:tc>
        <w:tc>
          <w:tcPr>
            <w:tcW w:w="4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3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6"/>
        <w:gridCol w:w="1183"/>
        <w:gridCol w:w="260"/>
        <w:gridCol w:w="4031"/>
        <w:gridCol w:w="3807"/>
      </w:tblGrid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Бюджет тапшылығын қаржыландыру (профицитін пайдалану)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7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2016 жылғы " 22" желтоқсандағы "Талғар ауданының 2017-2019 жылдарға арналған бюджеті туралы" № 10-57 шешіміне 4-қосымша</w:t>
            </w:r>
          </w:p>
        </w:tc>
      </w:tr>
    </w:tbl>
    <w:bookmarkStart w:name="z738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 өзі басқару органдарына берілетін трансферттерді бөлу</w:t>
      </w:r>
    </w:p>
    <w:bookmarkEnd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Алматы облысы Талғар аудандық мәслихатының 03.11.2017 </w:t>
      </w:r>
      <w:r>
        <w:rPr>
          <w:rFonts w:ascii="Times New Roman"/>
          <w:b w:val="false"/>
          <w:i w:val="false"/>
          <w:color w:val="ff0000"/>
          <w:sz w:val="28"/>
        </w:rPr>
        <w:t>№ 19-102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8"/>
        <w:gridCol w:w="4180"/>
        <w:gridCol w:w="5752"/>
      </w:tblGrid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173308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"Талғар қаласы әкімдігі аппараты" мемлекттік мекемесі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56502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"Алатау ауылдық округі аппараты" мемлекттік мекемесі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"Бельбулак ауылдық округі аппараты" мемлекттік мекемесі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"Бесқайнар ауылдық округі аппараты" мемлекттік мекемесі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"Бесағаш ауылдық округі аппараты" мемлекттік мекемесі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"Тұздыбастау ауылдық округі аппараты" мемлекттік мекемесі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"Қайнар ауылдық округі аппараты" мемлекттік мекемесі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"Гүлдала ауылдық округі аппараты" мемлекттік мекемесі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"Панфилов ауылдық округі аппараты" мемлекттік мекемесі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"Кеңдала ауылдық округі аппараты" мемлекттік мекемесі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"Нура ауылдық округі аппараты" мемлекттік мекемесі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2016 жылғы "22" желтоқсандағы "Талғар ауданының 2017-2019 жылдарға арналған бюджеті туралы" № 10-57 шешімімен бекітілген 5 қосымша</w:t>
            </w:r>
          </w:p>
        </w:tc>
      </w:tr>
    </w:tbl>
    <w:bookmarkStart w:name="z753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2017-2019 жылдарға арналған аудан бюджетінің орындалуы барысында қысқартуға жатпайтын аудандық бюджет бағдарлама</w:t>
      </w:r>
    </w:p>
    <w:bookmarkEnd w:id="7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73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  <w:bookmarkEnd w:id="73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  <w:bookmarkEnd w:id="73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