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4a24a" w14:textId="cb4a2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Талғар аудандық мәслихатының 2015 жылғы 22 желтоқсандағы "Талғар ауданының 2016-2018 жылдарға арналған аудандық бюджеті туралы" № 51-292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Талғар аудандық мәслихатының 2016 жылғы 20 шілдедегі № 6-29 шешімі. Алматы облысы Әділет департаментінде 2016 жылы 28 шілдеде № 3927 болып тіркелді. Күші жойылды - Алматы облысы Талғар аудандық мәслихатының 2017 жылғы 09 маусымдағы № 15-88 шешімімен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- Алматы облысы Талғар аудандық мәслихатының 09.06.2017 </w:t>
      </w:r>
      <w:r>
        <w:rPr>
          <w:rFonts w:ascii="Times New Roman"/>
          <w:b w:val="false"/>
          <w:i w:val="false"/>
          <w:color w:val="ff0000"/>
          <w:sz w:val="28"/>
        </w:rPr>
        <w:t>№ 15-88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2008 жылғы 4 желтоқсандағы Қазақстан Республикасының Бюджет кодексінің 106-бабының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Талғар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Талғар аудандық мәслихатының 2015 жылғы 22 желтоқсандағы "Талғар ауданының 2016-2018 жылдарға арналған аудандық бюджеті туралы" № 51-292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2015 жылдың 29 желтоқсанында № 3646 тіркелген, аудандық "Талғар" газетінде 2016 жылдың 15 қаңтарында № 02-03 (4186-4187) жарияланған), Талғар аудандық мәслихатының 2016 жылғы 5 ақпандағы "Талғар аудандық мәслихатының 2015 жылғы 22 желтоқсандағы "Талғар ауданының 2016-2018 жылдарға арналған аудандық бюджеті туралы" № 51-292 шешіміне өзгерістер енгізу туралы" № 54-301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2016 жылдың 16 ақпанында № 3717 тіркелген, аудандық "Талғар" газетінде 2016 жылдың 23 ақпанында № 10-11 (4194-4195) жарияланған), Талғар аудандық мәслихатының 2016 жылғы 29 наурыздағы "Талғар аудандық мәслихатының 2015 жылғы 22 желтоқсандағы "Талғар ауданының 2016-2018 жылдарға арналған аудандық бюджеті туралы" № 51-292 шешіміне өзгерістер енгізу туралы" № 2-9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2016 жылдың 6 сәуірінде № 3773 тіркелген, аудандық "Талғар" газетінде 2016 жылдың 15 сәуірінде № 18-19 (4202-4203) жарияланған), Талғар аудандық мәслихатының 2016 жылғы 20 мамырдағы "Талғар аудандық мәслихатының 2015 жылғы 22 желтоқсандағы "Талғар ауданының 2016-2018 жылдарға арналған аудандық бюджеті туралы" № 51-292 шешіміне өзгерістер енгізу туралы" № 4-20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2016 жылдың 31 мамырдағы № 3869 тіркелген, аудандық "Талғар" газетінде 2016 жылдың 17 маусымдағы № 27-28 (4205-4206) жарияланған) келесі өзгерістер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"1. 2016-2018 жылдарға арналған аудандық бюджет 1, 2, 3-қосымшаларға сәйкес, оның ішінде 2016 жылға келесі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кірістер 15 133 857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салықтық түсімдер 2 549 785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салықтық емес түсімдер 72 446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негізгі капиталды сатудан түсетін түсімдер 657 489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трансферттер түсімдері 11 854 137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ағымдағы нысаналы трансферттер 6 521 426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нысаналы даму трансферттер 3 326 362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субвенциялар 2 006 349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шығындар 15 179 377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таза бюджеттік кредиттеу 564 357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бюджеттік кредиттер 575 106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бюджеттік кредиттерді өтеу 10 749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қаржы активтерімен операциялар бойынша сальдо 5 910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бюджет тапшылығы (профициті) (-) 615 787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6) бюджет тапшылығын қаржыландыру (профицитін пайдалану) 615 787 мың теңге.".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"Талғар аудандық экономика және бюджеттік жоспарлау бөлімі" мемлекеттік мекемесінің басшысына (келісім бойынша А. М. Кисибаева) осы шешімді әділет органдарында мемлекеттік тіркелгеннен кейін ресми және мерзімді баспа басылымдарында, сондай-ақ Қазақстан Республикасының Үкіметі айқындаған интернет-ресурста және аудандық мәслихаттың интернет-ресурсында жариялау жүктелсін.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Осы шешімнің орындалуын бақылау аудандық мәслихаттың "Әлеуметтік-экономикалық даму, тарифтік саясат, шағын және орта кәсіпкерлікті дамыту және бюджет мәселелері жөніндегі" тұрақты комиссиясына жүктелсін.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Осы шешім 2016 жылдың 1 қаңтарынан бастап қолданысқа енгізіледі.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Талғар аудандық мәслихат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Қ.Түргенбаев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Талғар аудандық мәслихат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Еңкебайұлы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158"/>
        <w:gridCol w:w="4922"/>
      </w:tblGrid>
      <w:tr>
        <w:trPr>
          <w:trHeight w:val="30" w:hRule="atLeast"/>
        </w:trPr>
        <w:tc>
          <w:tcPr>
            <w:tcW w:w="81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Талғар аудандық мәслихатының 2016 жылғы 20 шілдедегі "Талғар аудандық мәслихатының 2015 жылғы 22 желтоқсандағы "Талғар ауданының 2016 -2018 жылдарға арналған аудандық бюджеті туралы" № 51-292 шешіміне өзгерістер енгізу туралы" № 6-29 шешіміне қосымша</w:t>
            </w:r>
          </w:p>
        </w:tc>
      </w:tr>
      <w:tr>
        <w:trPr>
          <w:trHeight w:val="30" w:hRule="atLeast"/>
        </w:trPr>
        <w:tc>
          <w:tcPr>
            <w:tcW w:w="81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Талғар аудандық мәслихатының 2015 жылғы 22 желтоқсандағы "Талғар ауданының 2016-2018 жылдарға арналған аудандық бюджеті туралы" № 51-292 шешімімен бекітілген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1-қосымша</w:t>
            </w:r>
          </w:p>
        </w:tc>
      </w:tr>
    </w:tbl>
    <w:bookmarkStart w:name="z3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Талғар ауданының 2016 жылға арналған бюджеті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6"/>
        <w:gridCol w:w="1127"/>
        <w:gridCol w:w="726"/>
        <w:gridCol w:w="6178"/>
        <w:gridCol w:w="354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"/>
        </w:tc>
        <w:tc>
          <w:tcPr>
            <w:tcW w:w="35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"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"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"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Кiрiстер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15133857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"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2549785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"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570710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"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570710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"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Меншiкке салынатын салықтар 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1568252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"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1095209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"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81310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"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387824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"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Бiрыңғай жер салығы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3909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"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 ,жұмыстарға және қызметтерге салынатын ішкі салықтар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321569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"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167412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"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түсетін түсімдер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9788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"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жүргiзгені үшiн алынатын алымдар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140581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"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3788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"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89254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"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баж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89254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2"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72446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"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"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 меншігіндегі мүлікті жалға беруден түсетін кірістер 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"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Республикасының Ұлттық Банкінің бюджетінен (шығыстар сметасынан) ұсталатын және қаржыландырылатын мемлекеттік макемелер салатын айыппұлдар, өсімпұлдар, санкциялар, өндіріп алулар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"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түсімдер 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62695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түсімдер 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62695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8"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657489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657489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657489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1"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11854137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11854137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Облыстық бюджеттен түсетін трансферттер 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11854137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7"/>
        <w:gridCol w:w="603"/>
        <w:gridCol w:w="1272"/>
        <w:gridCol w:w="1273"/>
        <w:gridCol w:w="5270"/>
        <w:gridCol w:w="2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34"/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15179377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7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395187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363264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18673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18673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87516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84316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257075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257075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15397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15397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12427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16526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16526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16126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55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34231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3157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3157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3157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31074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31074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30325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63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2347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өзге де қызметтер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2347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2347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2347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67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12514333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1383301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1380720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565832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814888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2581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 объектілерін салу және реконструкциялау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2581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10124269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6729192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6606250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122942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105082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105082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3289995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3289995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34249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34249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Кәсіптік оқытуды ұйымдастыру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34249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972514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972514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13441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(областык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28650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287795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51472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591156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92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311232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36568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32768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27778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238423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238423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57326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24529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15296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өкілді органдардың шешімі бойынша мұқтаж азаматтардың жекелеген топтарына әлеуметтік көмек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20028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және оқытылатын мүгедек балаларды материалдық қамтамасыз ету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4581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39924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76739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36241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36241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30571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2266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Мүгедектердің құқықтарын қамтамасыз ету және өмір сүру сапасын жақсарту жөніндегі іс-шаралар жоспарын іске асыру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3404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13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777393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267472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3942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16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мұқтажы үшін жер учаскелерін алу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3942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36107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"Жұмыспен қамту 2020 жол картасы бойынша қалаларды және ауылдық елді мекендерді дамыту шеңберінде объектілерді жөндеу" 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36107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143379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87486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55893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66017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66017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18027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 және тұрғын үй қоры саласында жергілікті деңгейде мемлекеттік саясатты іске асыру бойынша қызметтер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11343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6684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489921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489921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57128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423293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33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36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141474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58249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35368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35368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40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22881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22881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11099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11099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4334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47821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29499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28718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18322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18322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24305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16915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16915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59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219647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102816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12883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12883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3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55198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55198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34735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6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15954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8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9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7839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0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1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2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34111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3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34111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4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8927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5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25184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6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82720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7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82720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8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82720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79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18628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0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18628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1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10774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2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10774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3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7854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4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7854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85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462987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6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455343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7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455343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8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455343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9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7644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0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7644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1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7644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92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158198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3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11999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4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11999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5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9999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6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7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146199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8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123004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9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123004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0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23195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1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23195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02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143720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3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143720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4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143720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5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4962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6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138758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6"/>
        <w:gridCol w:w="719"/>
        <w:gridCol w:w="1516"/>
        <w:gridCol w:w="1516"/>
        <w:gridCol w:w="4721"/>
        <w:gridCol w:w="2712"/>
      </w:tblGrid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7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3.Таза бюджеттік кредиттеу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564357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8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575106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209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517839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0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517839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1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517839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2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Жылу, сумен жабдықтау және су бұру жүйелерін реконструкция және құрылыс үшін кредит беру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517839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13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57267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4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57267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5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57267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6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57267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94"/>
        <w:gridCol w:w="2163"/>
        <w:gridCol w:w="1394"/>
        <w:gridCol w:w="306"/>
        <w:gridCol w:w="2557"/>
        <w:gridCol w:w="4486"/>
      </w:tblGrid>
      <w:tr>
        <w:trPr>
          <w:trHeight w:val="30" w:hRule="atLeast"/>
        </w:trPr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7"/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10749</w:t>
            </w:r>
          </w:p>
        </w:tc>
      </w:tr>
      <w:tr>
        <w:trPr>
          <w:trHeight w:val="30" w:hRule="atLeast"/>
        </w:trPr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18"/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10749</w:t>
            </w:r>
          </w:p>
        </w:tc>
      </w:tr>
      <w:tr>
        <w:trPr>
          <w:trHeight w:val="30" w:hRule="atLeast"/>
        </w:trPr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9"/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10749</w:t>
            </w:r>
          </w:p>
        </w:tc>
      </w:tr>
      <w:tr>
        <w:trPr>
          <w:trHeight w:val="30" w:hRule="atLeast"/>
        </w:trPr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0"/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4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20"/>
        <w:gridCol w:w="979"/>
        <w:gridCol w:w="2065"/>
        <w:gridCol w:w="2065"/>
        <w:gridCol w:w="3065"/>
        <w:gridCol w:w="2606"/>
      </w:tblGrid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1"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Қаржылық активтермен операциялар бойынша сальдо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22"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3"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4"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5"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61"/>
        <w:gridCol w:w="323"/>
        <w:gridCol w:w="323"/>
        <w:gridCol w:w="323"/>
        <w:gridCol w:w="4189"/>
        <w:gridCol w:w="6081"/>
      </w:tblGrid>
      <w:tr>
        <w:trPr>
          <w:trHeight w:val="3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6"/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-615787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3"/>
        <w:gridCol w:w="1743"/>
        <w:gridCol w:w="1123"/>
        <w:gridCol w:w="247"/>
        <w:gridCol w:w="3829"/>
        <w:gridCol w:w="4235"/>
      </w:tblGrid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7"/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615787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28"/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575106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9"/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575106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0"/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575106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5"/>
        <w:gridCol w:w="1426"/>
        <w:gridCol w:w="1937"/>
        <w:gridCol w:w="1937"/>
        <w:gridCol w:w="2619"/>
        <w:gridCol w:w="2956"/>
      </w:tblGrid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31"/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10749</w:t>
            </w:r>
          </w:p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2"/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10749</w:t>
            </w:r>
          </w:p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3"/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10749</w:t>
            </w:r>
          </w:p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4"/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10749</w:t>
            </w:r>
          </w:p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35"/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51430</w:t>
            </w:r>
          </w:p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6"/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51430</w:t>
            </w:r>
          </w:p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7"/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