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901" w14:textId="28b8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20 желтоқсандағы N 13-63 шешімі. Алматы облысының Әділет департаментінде 2016 жылы 29 желтоқсанда N 4050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5 668 303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387 733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23 523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11 860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5 245 147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 757 616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637 751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3 849 780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5 666 751 мың теңге.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19 778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34 035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14 257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 мен операциялар бойынша сальдо 34 605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52 831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52 831мың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Сарқан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28-123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2017 жылға арналған резерві 3642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43243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13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13-63 шешімімен бекітілген 1-қосымша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Сарқан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28-123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6"/>
        <w:gridCol w:w="7185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5 668 303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387 773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307 266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207 416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86 571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21 932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14 901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23 523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 –ақ Қазақстан Республикасы Ұлттық Банкінің Бюджетінен (шығыстар сметасы) ұсталатын және қаржыландырылатын мемлекеттік мекемелер салатын айыппұлдар , өсімпұлдар, санкциялар , өндіріп алулар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 , мемлекеттік бюджеттен қаржыландырылатын , сондай- ақ Қазақстан Республикасы Ұлттық Банкінің бюджетінен (шығындар сметасынан) ұсталатын және қаржыландырылатын мемлекеттік мекемелер салатын айыппұлдар , өсімпұлдар ,санкциялар, өндіріп алулар.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5 245 147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385 552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343 582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222 271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3 140 203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164 615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2 699 179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2 604 169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2 560 943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144 629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37 591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565 494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427 424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17 633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152 659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145 249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139 578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1988"/>
        <w:gridCol w:w="1988"/>
        <w:gridCol w:w="207"/>
        <w:gridCol w:w="4612"/>
        <w:gridCol w:w="3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13-63 шешімімен бекітілген 2-қосымша</w:t>
            </w:r>
          </w:p>
        </w:tc>
      </w:tr>
    </w:tbl>
    <w:bookmarkStart w:name="z28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4 899 058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344 749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267 616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195 362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55 105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23 890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5 842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5 842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36 467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36 467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4 899 058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381 214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347 549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98 178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92 178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232 261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232 261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3 519 569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114 833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203 717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2 772 370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2 701 606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2 655 193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428 649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428 649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321 435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71 317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22 237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37 674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31 274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31 274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122 026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112 659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112 659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62 659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147 296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35 478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141 681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124 642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88 674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139 393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35 372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32 592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-24 497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24 497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36 420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36 420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13-63 шешімімен бекітілген 3-қосымша</w:t>
            </w:r>
          </w:p>
        </w:tc>
      </w:tr>
    </w:tbl>
    <w:bookmarkStart w:name="z5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2019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5 451 496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369 614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50 719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50 719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286 348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209 037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9 957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58 962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8 392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26 296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7 180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39 885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37 362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37 362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5 451 496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357 283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237 907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237 907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3 706 165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340 848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340 848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217 977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2 962 279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2 890 718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2 841 056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49 662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403 038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403 038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318 405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264 267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264 267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52 920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258 585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149 946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39 111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37 961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174 137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150 225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94 882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353 047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37 848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301 096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26 821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42 559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-42 559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42 559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54 558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54 558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13-63 шешіміне 4-қосымша</w:t>
            </w:r>
          </w:p>
        </w:tc>
      </w:tr>
    </w:tbl>
    <w:bookmarkStart w:name="z7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5099"/>
        <w:gridCol w:w="4987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округінің атауы </w:t>
            </w:r>
          </w:p>
          <w:bookmarkEnd w:id="107"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108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43 243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Алмалы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Амангелді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1 758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Аманбөктер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Бақалы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Екіаша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2 271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Қарабөгет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Қойлық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3 743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Қарашыған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2 438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Көктерек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Шатырбай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3 566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Лепсі кенттік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3 491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Черкасск ауылдық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3 289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қалалық округі әкімінің аппараты" мемлекеттік мекемесі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2016 жылғы 20 желтоқсандағы "Сарқан ауданының 2017-2019 жылдарға арналған бюджеті туралы" № 13-63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5-қосымша</w:t>
            </w:r>
          </w:p>
        </w:tc>
      </w:tr>
    </w:tbl>
    <w:bookmarkStart w:name="z7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бюджетінің орындалу барысында секвестірлеуге жатпайтын бюджеттік бағдарлама тізбегі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2549"/>
        <w:gridCol w:w="2549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