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6fb9" w14:textId="7b46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27 қазандағы № 9-53 шешімі. Алматы облысы Әділет департаментінде 2016 жылы 10 қарашада № 3993 болып тіркелді. Күші жойылды - Алматы облысы Райымбек аудандық мәслихатының 2017 жылғы 30 мамырдағы № 17-97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17-97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2015 жылғы 21 желтоқсандағы "Райымбек ауданының 2016-2018 жылдарға арналған бюджеті туралы" № 53-275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3653 тіркелген, аудандық "Хантәңірі" газетінде 2016 жылдың 6 қаңтарында № 2 (7900) жарияланған), Райымбек аудандық мәслихатының 2016 жылғы 5 ақпандағы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55-285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3718 тіркелген, аудандық "Хантәңірі" газетінде 2016 жылдың 29 ақпанында № 8-9 (7907) жарияланған), Райымбек аудандық мәслихатының 2016 жылғы 28 наурыздағы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2-11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6 сәуірінде № 3772 тіркелген, аудандық "Хантәңірі" газетінде 2016 жылдың 23 сәуірінде № 15 (7912) жарияланған), Райымбек аудандық мәслихатының 2016 жылғы 19 мамырдағы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5-30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тіркеу Тізілімінде 2016 жылдың 30 мамырында № 3862 тіркелген, аудандық "Хантәңірі" газетінде 2016 жылдың 11 маусымында № 22 (7919) жарияланған), Райымбек аудандық мәслихатының 2016 жылғы 20 шілдедегі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6-38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26 шілдесінде № 3910 тіркелген, аудандық "Хантәңірі" газетінде 2016 жылдың 15 тамызында № 31 (7928)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8589453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206271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7995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8354626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2969049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1605432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3780145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8610696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13594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30947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активтерінің операциялары бойынша сальдо 5910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дефицит (профициті) (-) 40747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40747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Райымбек ауданының "Экономика және бюджеттік жоспарлау бөлімі" мемлекеттік мекемесінің басшысына (келісім бойынша М. Кенжебаев)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Саниязов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851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27 қазандағы "Райымбек аудандық мәслихатының 2015 жылғы 21 желтоқсандағы "Райымбек ауданының 2016-2018 жылдарға арналған бюджеті туралы" № 9-53 шешіміне қосымша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8589453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