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1680f6" w14:textId="11680f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Райымбек ауданының елді мекендерінің шекараларын шектерін) өзгерту туралы</w:t>
      </w:r>
    </w:p>
    <w:p>
      <w:pPr>
        <w:spacing w:after="0"/>
        <w:ind w:left="0"/>
        <w:jc w:val="both"/>
      </w:pPr>
      <w:r>
        <w:rPr>
          <w:rFonts w:ascii="Times New Roman"/>
          <w:b w:val="false"/>
          <w:i w:val="false"/>
          <w:color w:val="000000"/>
          <w:sz w:val="28"/>
        </w:rPr>
        <w:t>Алматы облысы Райымбек аудандық мәслихатының 2016 жылғы 19 мамырдағы № 5-31 шешімі және Алматы облысы Райымбек ауданы әкімдігінің 2016 жылғы 19 мамырдағы № 178 қаулысы. Алматы облысы Әділет департаментінде 2016 жылы 23 маусымда № 3893 болып тіркелді</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2003 жылғы 20 маусымдағы Қазақстан Республикасының Жер кодексінің 108-бабының </w:t>
      </w:r>
      <w:r>
        <w:rPr>
          <w:rFonts w:ascii="Times New Roman"/>
          <w:b w:val="false"/>
          <w:i w:val="false"/>
          <w:color w:val="000000"/>
          <w:sz w:val="28"/>
        </w:rPr>
        <w:t>5-тармағына</w:t>
      </w:r>
      <w:r>
        <w:rPr>
          <w:rFonts w:ascii="Times New Roman"/>
          <w:b w:val="false"/>
          <w:i w:val="false"/>
          <w:color w:val="000000"/>
          <w:sz w:val="28"/>
        </w:rPr>
        <w:t xml:space="preserve">, "Қазақстан Республикасының әкімшілік-аумақтық құрылысы туралы" 1993 жылғы 8 желтоқсандағы Қазақстан Республикасы Заңының 12-бабының </w:t>
      </w:r>
      <w:r>
        <w:rPr>
          <w:rFonts w:ascii="Times New Roman"/>
          <w:b w:val="false"/>
          <w:i w:val="false"/>
          <w:color w:val="000000"/>
          <w:sz w:val="28"/>
        </w:rPr>
        <w:t>3) тармақшасына</w:t>
      </w:r>
      <w:r>
        <w:rPr>
          <w:rFonts w:ascii="Times New Roman"/>
          <w:b w:val="false"/>
          <w:i w:val="false"/>
          <w:color w:val="000000"/>
          <w:sz w:val="28"/>
        </w:rPr>
        <w:t xml:space="preserve"> сәйкес, Райымбек аудандық мәслихаты </w:t>
      </w:r>
      <w:r>
        <w:rPr>
          <w:rFonts w:ascii="Times New Roman"/>
          <w:b/>
          <w:i w:val="false"/>
          <w:color w:val="000000"/>
          <w:sz w:val="28"/>
        </w:rPr>
        <w:t xml:space="preserve">ШЕШІМ </w:t>
      </w:r>
      <w:r>
        <w:rPr>
          <w:rFonts w:ascii="Times New Roman"/>
          <w:b/>
          <w:i w:val="false"/>
          <w:color w:val="000000"/>
          <w:sz w:val="28"/>
        </w:rPr>
        <w:t>ҚАБЫЛДАДЫ</w:t>
      </w:r>
      <w:r>
        <w:rPr>
          <w:rFonts w:ascii="Times New Roman"/>
          <w:b w:val="false"/>
          <w:i w:val="false"/>
          <w:color w:val="000000"/>
          <w:sz w:val="28"/>
        </w:rPr>
        <w:t xml:space="preserve"> және Райымбек ауданының әкімдігі </w:t>
      </w:r>
      <w:r>
        <w:br/>
      </w:r>
      <w:r>
        <w:rPr>
          <w:rFonts w:ascii="Times New Roman"/>
          <w:b w:val="false"/>
          <w:i w:val="false"/>
          <w:color w:val="000000"/>
          <w:sz w:val="28"/>
        </w:rPr>
        <w:t>
      </w:t>
      </w:r>
      <w:r>
        <w:rPr>
          <w:rFonts w:ascii="Times New Roman"/>
          <w:b/>
          <w:i w:val="false"/>
          <w:color w:val="000000"/>
          <w:sz w:val="28"/>
        </w:rPr>
        <w:t xml:space="preserve">ҚАУЛЫ </w:t>
      </w:r>
      <w:r>
        <w:rPr>
          <w:rFonts w:ascii="Times New Roman"/>
          <w:b/>
          <w:i w:val="false"/>
          <w:color w:val="000000"/>
          <w:sz w:val="28"/>
        </w:rPr>
        <w:t>ЕТЕДІ: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1. Райымбек ауданының елді мекендерінің шекаралары (шектері) қоса беріліп отырған схемалық карталарға сәйкес өзгертілсін:</w:t>
      </w:r>
      <w:r>
        <w:br/>
      </w:r>
      <w:r>
        <w:rPr>
          <w:rFonts w:ascii="Times New Roman"/>
          <w:b w:val="false"/>
          <w:i w:val="false"/>
          <w:color w:val="000000"/>
          <w:sz w:val="28"/>
        </w:rPr>
        <w:t>
      </w:t>
      </w:r>
      <w:r>
        <w:rPr>
          <w:rFonts w:ascii="Times New Roman"/>
          <w:b w:val="false"/>
          <w:i w:val="false"/>
          <w:color w:val="000000"/>
          <w:sz w:val="28"/>
        </w:rPr>
        <w:t xml:space="preserve">1) Бөлексаз ауылдық округіндегі Болексаз ауылының шекарасы (шегі) 15,0 гектарға өзгертіліп, Болексаз ауылының жаңа шекарасының жалпы көлемі 91,0 гектар болып белгіленсін; </w:t>
      </w:r>
      <w:r>
        <w:br/>
      </w:r>
      <w:r>
        <w:rPr>
          <w:rFonts w:ascii="Times New Roman"/>
          <w:b w:val="false"/>
          <w:i w:val="false"/>
          <w:color w:val="000000"/>
          <w:sz w:val="28"/>
        </w:rPr>
        <w:t>
      </w:t>
      </w:r>
      <w:r>
        <w:rPr>
          <w:rFonts w:ascii="Times New Roman"/>
          <w:b w:val="false"/>
          <w:i w:val="false"/>
          <w:color w:val="000000"/>
          <w:sz w:val="28"/>
        </w:rPr>
        <w:t xml:space="preserve">2) Жамбыл ауылдық округіндегі Жамбыл ауылының шекарасы (шегі) </w:t>
      </w:r>
      <w:r>
        <w:br/>
      </w:r>
      <w:r>
        <w:rPr>
          <w:rFonts w:ascii="Times New Roman"/>
          <w:b w:val="false"/>
          <w:i w:val="false"/>
          <w:color w:val="000000"/>
          <w:sz w:val="28"/>
        </w:rPr>
        <w:t>
      </w:t>
      </w:r>
      <w:r>
        <w:rPr>
          <w:rFonts w:ascii="Times New Roman"/>
          <w:b w:val="false"/>
          <w:i w:val="false"/>
          <w:color w:val="000000"/>
          <w:sz w:val="28"/>
        </w:rPr>
        <w:t xml:space="preserve">27,7 гектарға өзгертіліп, Жамбыл ауылының жаңа шекарасының жалпы көлемі 77,7 гектар болып белгіленсін; </w:t>
      </w:r>
      <w:r>
        <w:br/>
      </w:r>
      <w:r>
        <w:rPr>
          <w:rFonts w:ascii="Times New Roman"/>
          <w:b w:val="false"/>
          <w:i w:val="false"/>
          <w:color w:val="000000"/>
          <w:sz w:val="28"/>
        </w:rPr>
        <w:t>
      </w:t>
      </w:r>
      <w:r>
        <w:rPr>
          <w:rFonts w:ascii="Times New Roman"/>
          <w:b w:val="false"/>
          <w:i w:val="false"/>
          <w:color w:val="000000"/>
          <w:sz w:val="28"/>
        </w:rPr>
        <w:t xml:space="preserve">3) Жамбыл ауылдық округіндегі Қаратоған ауылының шекарасы (шегі) </w:t>
      </w:r>
      <w:r>
        <w:br/>
      </w:r>
      <w:r>
        <w:rPr>
          <w:rFonts w:ascii="Times New Roman"/>
          <w:b w:val="false"/>
          <w:i w:val="false"/>
          <w:color w:val="000000"/>
          <w:sz w:val="28"/>
        </w:rPr>
        <w:t>
      </w:t>
      </w:r>
      <w:r>
        <w:rPr>
          <w:rFonts w:ascii="Times New Roman"/>
          <w:b w:val="false"/>
          <w:i w:val="false"/>
          <w:color w:val="000000"/>
          <w:sz w:val="28"/>
        </w:rPr>
        <w:t xml:space="preserve">44,2 гектарға өзгертіліп, Қаратоған ауылының жаңа шекарасының жалпы көлемі 153,2 гектар болып белгіленсін; </w:t>
      </w:r>
      <w:r>
        <w:br/>
      </w:r>
      <w:r>
        <w:rPr>
          <w:rFonts w:ascii="Times New Roman"/>
          <w:b w:val="false"/>
          <w:i w:val="false"/>
          <w:color w:val="000000"/>
          <w:sz w:val="28"/>
        </w:rPr>
        <w:t>
      </w:t>
      </w:r>
      <w:r>
        <w:rPr>
          <w:rFonts w:ascii="Times New Roman"/>
          <w:b w:val="false"/>
          <w:i w:val="false"/>
          <w:color w:val="000000"/>
          <w:sz w:val="28"/>
        </w:rPr>
        <w:t xml:space="preserve">4) Жылысай ауылдық округіндегі Жылысай ауылының шекарасы (шегі) 12,3 гектарға өзгертіліп, Жылысай ауылының жаңа шекарасының жалпы көлемі 176,3 гектар болып белгіленсін; </w:t>
      </w:r>
      <w:r>
        <w:br/>
      </w:r>
      <w:r>
        <w:rPr>
          <w:rFonts w:ascii="Times New Roman"/>
          <w:b w:val="false"/>
          <w:i w:val="false"/>
          <w:color w:val="000000"/>
          <w:sz w:val="28"/>
        </w:rPr>
        <w:t>
      </w:t>
      </w:r>
      <w:r>
        <w:rPr>
          <w:rFonts w:ascii="Times New Roman"/>
          <w:b w:val="false"/>
          <w:i w:val="false"/>
          <w:color w:val="000000"/>
          <w:sz w:val="28"/>
        </w:rPr>
        <w:t xml:space="preserve">5) Қақпақ ауылдық округіндегі Қақпақ ауылының шекарасы (шегі) </w:t>
      </w:r>
      <w:r>
        <w:br/>
      </w:r>
      <w:r>
        <w:rPr>
          <w:rFonts w:ascii="Times New Roman"/>
          <w:b w:val="false"/>
          <w:i w:val="false"/>
          <w:color w:val="000000"/>
          <w:sz w:val="28"/>
        </w:rPr>
        <w:t>
      </w:t>
      </w:r>
      <w:r>
        <w:rPr>
          <w:rFonts w:ascii="Times New Roman"/>
          <w:b w:val="false"/>
          <w:i w:val="false"/>
          <w:color w:val="000000"/>
          <w:sz w:val="28"/>
        </w:rPr>
        <w:t>36,0 гектарға өзгертіліп, Қақпақ ауылының жаңа шекарасының жалпы көлемі 124,0 гектар болып белгіленсін;</w:t>
      </w:r>
      <w:r>
        <w:br/>
      </w:r>
      <w:r>
        <w:rPr>
          <w:rFonts w:ascii="Times New Roman"/>
          <w:b w:val="false"/>
          <w:i w:val="false"/>
          <w:color w:val="000000"/>
          <w:sz w:val="28"/>
        </w:rPr>
        <w:t>
      </w:t>
      </w:r>
      <w:r>
        <w:rPr>
          <w:rFonts w:ascii="Times New Roman"/>
          <w:b w:val="false"/>
          <w:i w:val="false"/>
          <w:color w:val="000000"/>
          <w:sz w:val="28"/>
        </w:rPr>
        <w:t xml:space="preserve">6) Қарасаз ауылдық округіндегі Қарасаз ауылының шекарасы (шегі) </w:t>
      </w:r>
      <w:r>
        <w:br/>
      </w:r>
      <w:r>
        <w:rPr>
          <w:rFonts w:ascii="Times New Roman"/>
          <w:b w:val="false"/>
          <w:i w:val="false"/>
          <w:color w:val="000000"/>
          <w:sz w:val="28"/>
        </w:rPr>
        <w:t>
      </w:t>
      </w:r>
      <w:r>
        <w:rPr>
          <w:rFonts w:ascii="Times New Roman"/>
          <w:b w:val="false"/>
          <w:i w:val="false"/>
          <w:color w:val="000000"/>
          <w:sz w:val="28"/>
        </w:rPr>
        <w:t xml:space="preserve">24,7 гектарға өзгертіліп, Қарасаз ауылының жаңа шекарасының жалпы көлемі 144,7 гектар болып белгіленсін; </w:t>
      </w:r>
      <w:r>
        <w:br/>
      </w:r>
      <w:r>
        <w:rPr>
          <w:rFonts w:ascii="Times New Roman"/>
          <w:b w:val="false"/>
          <w:i w:val="false"/>
          <w:color w:val="000000"/>
          <w:sz w:val="28"/>
        </w:rPr>
        <w:t>
      </w:t>
      </w:r>
      <w:r>
        <w:rPr>
          <w:rFonts w:ascii="Times New Roman"/>
          <w:b w:val="false"/>
          <w:i w:val="false"/>
          <w:color w:val="000000"/>
          <w:sz w:val="28"/>
        </w:rPr>
        <w:t>7) Қарқара ауылдық округіндегі Қарқара ауылының шекарасы (шегі) 43,9 гектарға өзгертіліп, Қарқара ауылының жаңа шекарасының жалпы көлемі 204,9 гектар болып белгіленсін;</w:t>
      </w:r>
      <w:r>
        <w:br/>
      </w:r>
      <w:r>
        <w:rPr>
          <w:rFonts w:ascii="Times New Roman"/>
          <w:b w:val="false"/>
          <w:i w:val="false"/>
          <w:color w:val="000000"/>
          <w:sz w:val="28"/>
        </w:rPr>
        <w:t>
      </w:t>
      </w:r>
      <w:r>
        <w:rPr>
          <w:rFonts w:ascii="Times New Roman"/>
          <w:b w:val="false"/>
          <w:i w:val="false"/>
          <w:color w:val="000000"/>
          <w:sz w:val="28"/>
        </w:rPr>
        <w:t xml:space="preserve">8) Қарабұлақ ауылдық округіндегі Ақай Нүсіпбеков ауылының шекарасы (шегі) 60,3 гектарға өзгертіліп, Ақай Нүсіпбеков ауылының жаңа шекарасының жалпы көлемі 210,3 гектар болып белгіленсін; </w:t>
      </w:r>
      <w:r>
        <w:br/>
      </w:r>
      <w:r>
        <w:rPr>
          <w:rFonts w:ascii="Times New Roman"/>
          <w:b w:val="false"/>
          <w:i w:val="false"/>
          <w:color w:val="000000"/>
          <w:sz w:val="28"/>
        </w:rPr>
        <w:t>
      </w:t>
      </w:r>
      <w:r>
        <w:rPr>
          <w:rFonts w:ascii="Times New Roman"/>
          <w:b w:val="false"/>
          <w:i w:val="false"/>
          <w:color w:val="000000"/>
          <w:sz w:val="28"/>
        </w:rPr>
        <w:t xml:space="preserve">9) Саты ауылдық округіндегі Саты ауылының шекарасы (шегі) </w:t>
      </w:r>
      <w:r>
        <w:br/>
      </w:r>
      <w:r>
        <w:rPr>
          <w:rFonts w:ascii="Times New Roman"/>
          <w:b w:val="false"/>
          <w:i w:val="false"/>
          <w:color w:val="000000"/>
          <w:sz w:val="28"/>
        </w:rPr>
        <w:t>
      </w:t>
      </w:r>
      <w:r>
        <w:rPr>
          <w:rFonts w:ascii="Times New Roman"/>
          <w:b w:val="false"/>
          <w:i w:val="false"/>
          <w:color w:val="000000"/>
          <w:sz w:val="28"/>
        </w:rPr>
        <w:t xml:space="preserve">20,3 гектарға өзгертіліп, Саты ауылының жаңа шекарасының жалпы көлемі </w:t>
      </w:r>
      <w:r>
        <w:br/>
      </w:r>
      <w:r>
        <w:rPr>
          <w:rFonts w:ascii="Times New Roman"/>
          <w:b w:val="false"/>
          <w:i w:val="false"/>
          <w:color w:val="000000"/>
          <w:sz w:val="28"/>
        </w:rPr>
        <w:t>
      </w:t>
      </w:r>
      <w:r>
        <w:rPr>
          <w:rFonts w:ascii="Times New Roman"/>
          <w:b w:val="false"/>
          <w:i w:val="false"/>
          <w:color w:val="000000"/>
          <w:sz w:val="28"/>
        </w:rPr>
        <w:t xml:space="preserve">65,3 гектар болып белгіленсін; </w:t>
      </w:r>
      <w:r>
        <w:br/>
      </w:r>
      <w:r>
        <w:rPr>
          <w:rFonts w:ascii="Times New Roman"/>
          <w:b w:val="false"/>
          <w:i w:val="false"/>
          <w:color w:val="000000"/>
          <w:sz w:val="28"/>
        </w:rPr>
        <w:t>
      </w:t>
      </w:r>
      <w:r>
        <w:rPr>
          <w:rFonts w:ascii="Times New Roman"/>
          <w:b w:val="false"/>
          <w:i w:val="false"/>
          <w:color w:val="000000"/>
          <w:sz w:val="28"/>
        </w:rPr>
        <w:t>10) Сүмбе ауылдық округіндегі Қызылшекара ауылының шекарасы (шегі) 41,1 гектарға өзгертіліп, Қызылшекара ауылының жаңа шекарасының жалпы көлемі 142,1 гектар болып белгіленсін;</w:t>
      </w:r>
      <w:r>
        <w:br/>
      </w:r>
      <w:r>
        <w:rPr>
          <w:rFonts w:ascii="Times New Roman"/>
          <w:b w:val="false"/>
          <w:i w:val="false"/>
          <w:color w:val="000000"/>
          <w:sz w:val="28"/>
        </w:rPr>
        <w:t>
      </w:t>
      </w:r>
      <w:r>
        <w:rPr>
          <w:rFonts w:ascii="Times New Roman"/>
          <w:b w:val="false"/>
          <w:i w:val="false"/>
          <w:color w:val="000000"/>
          <w:sz w:val="28"/>
        </w:rPr>
        <w:t xml:space="preserve">11) Ұзынбұлақ ауылдық округіндегі Жалаулы ауылының шекарасы (шегі) 11,1 гектарға өзгертіліп, Жалаулы ауылының жаңа шекарасының жалпы көлемі 61,1 гектар болып белгіленсін. </w:t>
      </w:r>
      <w:r>
        <w:br/>
      </w:r>
      <w:r>
        <w:rPr>
          <w:rFonts w:ascii="Times New Roman"/>
          <w:b w:val="false"/>
          <w:i w:val="false"/>
          <w:color w:val="000000"/>
          <w:sz w:val="28"/>
        </w:rPr>
        <w:t>
      </w:t>
      </w:r>
      <w:r>
        <w:rPr>
          <w:rFonts w:ascii="Times New Roman"/>
          <w:b w:val="false"/>
          <w:i w:val="false"/>
          <w:color w:val="000000"/>
          <w:sz w:val="28"/>
        </w:rPr>
        <w:t xml:space="preserve">2. "Райымбек ауданының жер қатынастары бөлімі" мемлекеттік мекемесінің басшысы Р. Адилжановқа және "Райымбек ауданының сәулет және қалақұрылысы бөлімі" мемлекеттік мекемесінің басшысы Тауекелов Ермек Иргебаевичке осы бірлескен Райымбек аудандық мәслихатының шешімі мен Райымбек ауданы әкімдігінің қаулысынан туындайтын шараларды қабылдасын. </w:t>
      </w:r>
      <w:r>
        <w:br/>
      </w:r>
      <w:r>
        <w:rPr>
          <w:rFonts w:ascii="Times New Roman"/>
          <w:b w:val="false"/>
          <w:i w:val="false"/>
          <w:color w:val="000000"/>
          <w:sz w:val="28"/>
        </w:rPr>
        <w:t>
      </w:t>
      </w:r>
      <w:r>
        <w:rPr>
          <w:rFonts w:ascii="Times New Roman"/>
          <w:b w:val="false"/>
          <w:i w:val="false"/>
          <w:color w:val="000000"/>
          <w:sz w:val="28"/>
        </w:rPr>
        <w:t>3. "Райымбек ауданының жер қатынастары бөлімі" мемлекеттік мекемесінің басшысы Р. Адилжановқа осы бірлескен Райымбек аудандық мәслихатының шешімі мен Райымбек ауданы әкімдігінің қаулысын әділет органдарында мемлекеттік тіркелгеннен кейін ресми және мерзімді баспа басылымдарында, сондай-ақ Қазақстан Республикасының Үкіметі айқындаған интернет-ресурста және Райымбек аудандық мәслихатының және Райымбек ауданы әкімдігінің интернет-ресурсында жариялау жүктелсін.</w:t>
      </w:r>
      <w:r>
        <w:br/>
      </w:r>
      <w:r>
        <w:rPr>
          <w:rFonts w:ascii="Times New Roman"/>
          <w:b w:val="false"/>
          <w:i w:val="false"/>
          <w:color w:val="000000"/>
          <w:sz w:val="28"/>
        </w:rPr>
        <w:t>
      </w:t>
      </w:r>
      <w:r>
        <w:rPr>
          <w:rFonts w:ascii="Times New Roman"/>
          <w:b w:val="false"/>
          <w:i w:val="false"/>
          <w:color w:val="000000"/>
          <w:sz w:val="28"/>
        </w:rPr>
        <w:t>4. Осы бірлескен Райымбек аудандық мәслихатының шешімі мен Райымбек ауданы әкімдігінің қаулысының орындалуын бақылауды Райымбек аудандық мәслихатының "Өнеркәсіп, құрылыс, байланыс, транспорт, коммуникация, энергетика, отын ресурстары және ауылшаруашылығы, жер қатынастарын реттеу, қоршаған ортаны қорғау, табиғи ресурстарды тиімді пайдалану жөніндегі" тұрақты комиссиясына және Райымбек ауданы әкімінің орынбасары Нурдавлетов Мадени Нурадиловичке жүктелсін.</w:t>
      </w:r>
      <w:r>
        <w:br/>
      </w:r>
      <w:r>
        <w:rPr>
          <w:rFonts w:ascii="Times New Roman"/>
          <w:b w:val="false"/>
          <w:i w:val="false"/>
          <w:color w:val="000000"/>
          <w:sz w:val="28"/>
        </w:rPr>
        <w:t>
      </w:t>
      </w:r>
      <w:r>
        <w:rPr>
          <w:rFonts w:ascii="Times New Roman"/>
          <w:b w:val="false"/>
          <w:i w:val="false"/>
          <w:color w:val="000000"/>
          <w:sz w:val="28"/>
        </w:rPr>
        <w:t>5. Осы бірлескен Райымбек аудандық мәслихатының шешімі мен Райымбек ауданы әкімдігінің қаулысы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Райымбек аудандық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хатшысы,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Құдабаев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 xml:space="preserve">Райымбек ауданының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Тажиев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