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6041" w14:textId="07660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Көксу ауданы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Көксу аудандық мәслихатының 2016 жылғы 04 сәуірдегі № 2-2 шешімі. Алматы облысының Әділет департаментінде 2016 жылы 06 мамырда № 3813 болып тіркелді. Күші жойылды - Алматы облысы Көксу аудандық мәслихатының 2017 жылғы 03 наурыздағы № 14-9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Көксу аудандық мәслихатының 03.03.2017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күннен бастап қолданысқа енгізіледі) шешімімен.</w:t>
      </w:r>
      <w:r>
        <w:br/>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Көксу ауданы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Көксу ауданы мәслихаты аппаратының "Б" корпусы мемлекеттік әкімшілік қызметшілерінің қызметін бағалаудың әдістемесі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Қаблисанов Маман Қаманұлына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аудандық мәслихат аппаратының басшысы Қаблисанов Маман Қаманұлына жүктелсін.</w:t>
      </w:r>
      <w:r>
        <w:br/>
      </w:r>
      <w:r>
        <w:rPr>
          <w:rFonts w:ascii="Times New Roman"/>
          <w:b w:val="false"/>
          <w:i w:val="false"/>
          <w:color w:val="000000"/>
          <w:sz w:val="28"/>
        </w:rPr>
        <w:t>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Тастанов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Көксу ауданы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Досымбеков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Көксу ауданы мәслихатының 2016 жылғы 4 сәуірдегі № 2-2 шешімімен бекітілген қосымша</w:t>
            </w:r>
          </w:p>
        </w:tc>
      </w:tr>
    </w:tbl>
    <w:bookmarkStart w:name="z14" w:id="0"/>
    <w:p>
      <w:pPr>
        <w:spacing w:after="0"/>
        <w:ind w:left="0"/>
        <w:jc w:val="left"/>
      </w:pPr>
      <w:r>
        <w:rPr>
          <w:rFonts w:ascii="Times New Roman"/>
          <w:b/>
          <w:i w:val="false"/>
          <w:color w:val="000000"/>
        </w:rPr>
        <w:t xml:space="preserve"> Көксу ауданы мәслихаты аппаратының "Б" корпусы мемлекеттік әкімшілік қызметшілерінің қызметін бағалаудың әдістемесі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Көксу ауданы мәслихаты аппаратының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2015 жылғы 23 қарашадағы Қазақстан Республикасы Заңының 33- 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Көксу ауданы мәслихаты аппаратының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 xml:space="preserve">1) "Б" корпусы қызметшісінің есептік тоқсандардағы орта бағасынан; </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құрады, кадр мәселесімен айналысатын аппараттың маманы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кадр мәселесімен айналысатын аппараттың маманы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5" w:id="2"/>
    <w:p>
      <w:pPr>
        <w:spacing w:after="0"/>
        <w:ind w:left="0"/>
        <w:jc w:val="left"/>
      </w:pPr>
      <w:r>
        <w:rPr>
          <w:rFonts w:ascii="Times New Roman"/>
          <w:b/>
          <w:i w:val="false"/>
          <w:color w:val="000000"/>
        </w:rPr>
        <w:t xml:space="preserve"> 2. Жұмыстың жеке жоспарын құрастыру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1-қосымшасына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 А. 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стратегиялық мақсатына (мақсаттарына), ол олар болмаған жағдайда оның функционалдық міндеттеріне сәйкес "Б" корпусы қызметшісінің жұмыс іс-шараларының атауы кіреді. </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байланысты,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 xml:space="preserve">13. Жеке жоспар екі данада құрастырылады. Бір дана кадр мәселесімен айналысатын аппараттың маманына беріледі. Екінші дана "Б" корпусы қызметшісінің құрылымдық бөлімше басшысында болады. </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Кадр мәселесімен айналысатын аппараттың маманы Бағалау бойынша комиссия төрағасының келісімі бойынша бағалауды өткізу кестесін қалыптастырды. </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8" w:id="4"/>
    <w:p>
      <w:pPr>
        <w:spacing w:after="0"/>
        <w:ind w:left="0"/>
        <w:jc w:val="left"/>
      </w:pPr>
      <w:r>
        <w:rPr>
          <w:rFonts w:ascii="Times New Roman"/>
          <w:b/>
          <w:i w:val="false"/>
          <w:color w:val="000000"/>
        </w:rPr>
        <w:t xml:space="preserve"> 4. Лауазымдық міндеттерді орындауды бағалау </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 xml:space="preserve">Әр көтермеленетін қызмет көрсеткіші мен түрі үшін "Б" корпусының қызметшісі тікелей басшыдан бекітілген шкалаға сәйкес "+1"-ден "+5" баллға дейін иеленеді. </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 мәселесімен айналысатын аппараттың маманының, "Б" корпусы қызметшісінің тікелей басшысының, әдеп жөніндегі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23. Лауазымдық міндеттердің орындалуын бағалауды жүргізу үшін, "Б" корпусының қызметшісі тікелей басшыға осы Әдістеменің 2-қосымшасына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 мәселесімен айналысатын аппараттың маманы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 мәселесімен айналысатын аппараттың маманы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Жылдық бағалауды өткізу үшін "Б" корпусының қызметшісі тікелей басшыға келісу үшін осы Әдістеменің 3-қосымшасына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 мәселесімен айналысатын аппараттың маманы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3" w:id="6"/>
    <w:p>
      <w:pPr>
        <w:spacing w:after="0"/>
        <w:ind w:left="0"/>
        <w:jc w:val="left"/>
      </w:pPr>
      <w:r>
        <w:rPr>
          <w:rFonts w:ascii="Times New Roman"/>
          <w:b/>
          <w:i w:val="false"/>
          <w:color w:val="000000"/>
        </w:rPr>
        <w:t xml:space="preserve"> 6. Айналмалы бағалау </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 мәселесімен айналысатын аппараттың маманы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31. Осы Әдістеменің 29-тармағында көрсетілген тұлғалар осы Әдістеменің 4-қосымшасына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 мәселесімен айналысатын аппараттың маманына жіберіледі.</w:t>
      </w:r>
      <w:r>
        <w:br/>
      </w:r>
      <w:r>
        <w:rPr>
          <w:rFonts w:ascii="Times New Roman"/>
          <w:b w:val="false"/>
          <w:i w:val="false"/>
          <w:color w:val="000000"/>
          <w:sz w:val="28"/>
        </w:rPr>
        <w:t>
      </w:t>
      </w:r>
      <w:r>
        <w:rPr>
          <w:rFonts w:ascii="Times New Roman"/>
          <w:b w:val="false"/>
          <w:i w:val="false"/>
          <w:color w:val="000000"/>
          <w:sz w:val="28"/>
        </w:rPr>
        <w:t>33. Кадр мәселесімен айналысатын аппараттың маманы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3"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8961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961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36. Тоқсандық қорытынды баға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p>
    <w:p>
      <w:pPr>
        <w:spacing w:after="0"/>
        <w:ind w:left="0"/>
        <w:jc w:val="both"/>
      </w:pPr>
      <w:r>
        <w:drawing>
          <wp:inline distT="0" distB="0" distL="0" distR="0">
            <wp:extent cx="67564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564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9"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 мәселесімен айналысатын аппараттың маманы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Кадр мәселесімен айналысатын аппараттың маманы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4) осы Әдістеменің 5-қосымшасына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 кезінде. Бұл ретте Комиссия қызметшілерінің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 мәселесімен айналысатын аппараттың маманы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 мәселесімен айналысатын аппараттың маманы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39-тармағында көрсетілген құжаттар, сондай-ақ комиссия отырысының қол қойылған хаттамасы кадр мәселесімен айналысатын аппараттың маманында сақталады.</w:t>
      </w:r>
      <w:r>
        <w:br/>
      </w:r>
      <w:r>
        <w:rPr>
          <w:rFonts w:ascii="Times New Roman"/>
          <w:b w:val="false"/>
          <w:i w:val="false"/>
          <w:color w:val="000000"/>
          <w:sz w:val="28"/>
        </w:rPr>
        <w:t>
</w:t>
      </w:r>
    </w:p>
    <w:bookmarkStart w:name="z127"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 xml:space="preserve">46. "Б" корпусы қызметшісінің бағалау нәтижелеріне сотта шағымдануға құқығы бар. </w:t>
      </w:r>
      <w:r>
        <w:br/>
      </w:r>
      <w:r>
        <w:rPr>
          <w:rFonts w:ascii="Times New Roman"/>
          <w:b w:val="false"/>
          <w:i w:val="false"/>
          <w:color w:val="000000"/>
          <w:sz w:val="28"/>
        </w:rPr>
        <w:t>
</w:t>
      </w:r>
    </w:p>
    <w:bookmarkStart w:name="z132" w:id="10"/>
    <w:p>
      <w:pPr>
        <w:spacing w:after="0"/>
        <w:ind w:left="0"/>
        <w:jc w:val="left"/>
      </w:pPr>
      <w:r>
        <w:rPr>
          <w:rFonts w:ascii="Times New Roman"/>
          <w:b/>
          <w:i w:val="false"/>
          <w:color w:val="000000"/>
        </w:rPr>
        <w:t xml:space="preserve"> 10. Бағалау нәтижелері бойынша шешім қабылдау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 xml:space="preserve">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 </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 xml:space="preserve">52. "Б" корпусының қызметшілерін бағалаудың нәтижелері олардың қызметтік тізімдеріне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мәслихаты аппаратының "Б" корпусы мемлекеттік әкімшілік қызметшілерінің қызметін бағалаудың әдістемесіне 1-қосымша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"Б" корпусы мемлекеттік әкімшілік қызметшісінің</w:t>
      </w:r>
      <w:r>
        <w:br/>
      </w:r>
      <w:r>
        <w:rPr>
          <w:rFonts w:ascii="Times New Roman"/>
          <w:b w:val="false"/>
          <w:i w:val="false"/>
          <w:color w:val="000000"/>
          <w:sz w:val="28"/>
        </w:rPr>
        <w:t>
      </w:t>
      </w:r>
      <w:r>
        <w:rPr>
          <w:rFonts w:ascii="Times New Roman"/>
          <w:b w:val="false"/>
          <w:i w:val="false"/>
          <w:color w:val="000000"/>
          <w:sz w:val="28"/>
        </w:rPr>
        <w:t>жеке жұмыс жоспары</w:t>
      </w:r>
      <w:r>
        <w:br/>
      </w:r>
      <w:r>
        <w:rPr>
          <w:rFonts w:ascii="Times New Roman"/>
          <w:b w:val="false"/>
          <w:i w:val="false"/>
          <w:color w:val="000000"/>
          <w:sz w:val="28"/>
        </w:rPr>
        <w:t>
      </w:t>
      </w:r>
      <w:r>
        <w:rPr>
          <w:rFonts w:ascii="Times New Roman"/>
          <w:b w:val="false"/>
          <w:i w:val="false"/>
          <w:color w:val="000000"/>
          <w:sz w:val="28"/>
        </w:rPr>
        <w:t xml:space="preserve">жыл </w:t>
      </w:r>
      <w:r>
        <w:br/>
      </w:r>
      <w:r>
        <w:rPr>
          <w:rFonts w:ascii="Times New Roman"/>
          <w:b w:val="false"/>
          <w:i w:val="false"/>
          <w:color w:val="000000"/>
          <w:sz w:val="28"/>
        </w:rPr>
        <w:t>
      </w:t>
      </w:r>
      <w:r>
        <w:rPr>
          <w:rFonts w:ascii="Times New Roman"/>
          <w:b w:val="false"/>
          <w:i/>
          <w:color w:val="000000"/>
          <w:sz w:val="28"/>
        </w:rPr>
        <w:t>(жеке жоспар құрастырылатын кезең)</w:t>
      </w:r>
      <w:r>
        <w:br/>
      </w:r>
      <w:r>
        <w:rPr>
          <w:rFonts w:ascii="Times New Roman"/>
          <w:b w:val="false"/>
          <w:i w:val="false"/>
          <w:color w:val="000000"/>
          <w:sz w:val="28"/>
        </w:rPr>
        <w:t>
      </w:t>
      </w:r>
      <w:r>
        <w:rPr>
          <w:rFonts w:ascii="Times New Roman"/>
          <w:b w:val="false"/>
          <w:i w:val="false"/>
          <w:color w:val="000000"/>
          <w:sz w:val="28"/>
        </w:rPr>
        <w:t xml:space="preserve">Қызметшінің Т. А.Ә. </w:t>
      </w:r>
      <w:r>
        <w:rPr>
          <w:rFonts w:ascii="Times New Roman"/>
          <w:b w:val="false"/>
          <w:i/>
          <w:color w:val="000000"/>
          <w:sz w:val="28"/>
        </w:rPr>
        <w:t xml:space="preserve">(болған </w:t>
      </w:r>
      <w:r>
        <w:rPr>
          <w:rFonts w:ascii="Times New Roman"/>
          <w:b w:val="false"/>
          <w:i/>
          <w:color w:val="000000"/>
          <w:sz w:val="28"/>
        </w:rPr>
        <w:t>жағдайда)</w:t>
      </w:r>
      <w:r>
        <w:rPr>
          <w:rFonts w:ascii="Times New Roman"/>
          <w:b w:val="false"/>
          <w:i w:val="false"/>
          <w:color w:val="000000"/>
          <w:sz w:val="28"/>
        </w:rPr>
        <w:t>:______________________</w:t>
      </w:r>
      <w:r>
        <w:br/>
      </w:r>
      <w:r>
        <w:rPr>
          <w:rFonts w:ascii="Times New Roman"/>
          <w:b w:val="false"/>
          <w:i w:val="false"/>
          <w:color w:val="000000"/>
          <w:sz w:val="28"/>
        </w:rPr>
        <w:t>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xml:space="preserve">
Т. А.Ә. </w:t>
            </w:r>
            <w:r>
              <w:rPr>
                <w:rFonts w:ascii="Times New Roman"/>
                <w:b w:val="false"/>
                <w:i/>
                <w:color w:val="000000"/>
                <w:sz w:val="20"/>
              </w:rPr>
              <w:t>(болған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мәслихаты аппаратының "Б" корпусы мемлекеттік әкімшілік қызметшілерінің қызметін бағалаудың әдістемесіне 2-қосымша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_____________________тоқсан_____жыл</w:t>
      </w:r>
      <w:r>
        <w:br/>
      </w:r>
      <w:r>
        <w:rPr>
          <w:rFonts w:ascii="Times New Roman"/>
          <w:b w:val="false"/>
          <w:i w:val="false"/>
          <w:color w:val="000000"/>
          <w:sz w:val="28"/>
        </w:rPr>
        <w:t>
      </w:t>
      </w:r>
      <w:r>
        <w:rPr>
          <w:rFonts w:ascii="Times New Roman"/>
          <w:b w:val="false"/>
          <w:i/>
          <w:color w:val="000000"/>
          <w:sz w:val="28"/>
        </w:rPr>
        <w:t>(бағаланатын кезең)</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9"/>
        <w:gridCol w:w="2009"/>
        <w:gridCol w:w="1662"/>
        <w:gridCol w:w="1662"/>
        <w:gridCol w:w="2010"/>
        <w:gridCol w:w="1663"/>
        <w:gridCol w:w="1663"/>
        <w:gridCol w:w="622"/>
      </w:tblGrid>
      <w:tr>
        <w:trPr>
          <w:trHeight w:val="30" w:hRule="atLeast"/>
        </w:trPr>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бағалауы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w:t>
            </w:r>
            <w:r>
              <w:br/>
            </w:r>
            <w:r>
              <w:rPr>
                <w:rFonts w:ascii="Times New Roman"/>
                <w:b w:val="false"/>
                <w:i w:val="false"/>
                <w:color w:val="000000"/>
                <w:sz w:val="20"/>
              </w:rPr>
              <w:t>
нетін көрсеткіш</w:t>
            </w:r>
            <w:r>
              <w:br/>
            </w:r>
            <w:r>
              <w:rPr>
                <w:rFonts w:ascii="Times New Roman"/>
                <w:b w:val="false"/>
                <w:i w:val="false"/>
                <w:color w:val="000000"/>
                <w:sz w:val="20"/>
              </w:rPr>
              <w:t>
тер мен қызмет түрлері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мәслихаты аппаратының "Б" корпусы мемлекеттік әкімшілік қызметшілерінің қызметін бағалаудың әдістемесіне 3-қосымша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парағы </w:t>
      </w:r>
      <w:r>
        <w:br/>
      </w:r>
      <w:r>
        <w:rPr>
          <w:rFonts w:ascii="Times New Roman"/>
          <w:b w:val="false"/>
          <w:i w:val="false"/>
          <w:color w:val="000000"/>
          <w:sz w:val="28"/>
        </w:rPr>
        <w:t>
      </w:t>
      </w:r>
      <w:r>
        <w:rPr>
          <w:rFonts w:ascii="Times New Roman"/>
          <w:b w:val="false"/>
          <w:i w:val="false"/>
          <w:color w:val="000000"/>
          <w:sz w:val="28"/>
        </w:rPr>
        <w:t>__________________________________________________жыл</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Бағаланатын қызметшінің Т.А.Ә.</w:t>
      </w:r>
      <w:r>
        <w:rPr>
          <w:rFonts w:ascii="Times New Roman"/>
          <w:b w:val="false"/>
          <w:i/>
          <w:color w:val="000000"/>
          <w:sz w:val="28"/>
        </w:rPr>
        <w:t xml:space="preserve"> (болған жағдайда)</w:t>
      </w:r>
      <w:r>
        <w:rPr>
          <w:rFonts w:ascii="Times New Roman"/>
          <w:b w:val="false"/>
          <w:i w:val="false"/>
          <w:color w:val="000000"/>
          <w:sz w:val="28"/>
        </w:rPr>
        <w:t>: 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65"/>
        <w:gridCol w:w="6735"/>
      </w:tblGrid>
      <w:tr>
        <w:trPr>
          <w:trHeight w:val="30" w:hRule="atLeast"/>
        </w:trPr>
        <w:tc>
          <w:tcPr>
            <w:tcW w:w="556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 </w:t>
            </w:r>
            <w:r>
              <w:br/>
            </w:r>
            <w:r>
              <w:rPr>
                <w:rFonts w:ascii="Times New Roman"/>
                <w:b w:val="false"/>
                <w:i w:val="false"/>
                <w:color w:val="000000"/>
                <w:sz w:val="20"/>
              </w:rPr>
              <w:t>Т.А.Ә.</w:t>
            </w:r>
            <w:r>
              <w:rPr>
                <w:rFonts w:ascii="Times New Roman"/>
                <w:b w:val="false"/>
                <w:i/>
                <w:color w:val="000000"/>
                <w:sz w:val="20"/>
              </w:rPr>
              <w:t xml:space="preserve"> (болған жағдай</w:t>
            </w:r>
            <w:r>
              <w:rPr>
                <w:rFonts w:ascii="Times New Roman"/>
                <w:b w:val="false"/>
                <w:i w:val="false"/>
                <w:color w:val="000000"/>
                <w:sz w:val="20"/>
              </w:rPr>
              <w:t>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c>
          <w:tcPr>
            <w:tcW w:w="673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Т.А.Ә.</w:t>
            </w:r>
            <w:r>
              <w:rPr>
                <w:rFonts w:ascii="Times New Roman"/>
                <w:b w:val="false"/>
                <w:i/>
                <w:color w:val="000000"/>
                <w:sz w:val="20"/>
              </w:rPr>
              <w:t xml:space="preserve"> (болған жағдайда)</w:t>
            </w:r>
            <w:r>
              <w:rPr>
                <w:rFonts w:ascii="Times New Roman"/>
                <w:b w:val="false"/>
                <w:i w:val="false"/>
                <w:color w:val="000000"/>
                <w:sz w:val="20"/>
              </w:rPr>
              <w:t xml:space="preserve"> ____________</w:t>
            </w:r>
            <w:r>
              <w:br/>
            </w:r>
            <w:r>
              <w:rPr>
                <w:rFonts w:ascii="Times New Roman"/>
                <w:b w:val="false"/>
                <w:i w:val="false"/>
                <w:color w:val="000000"/>
                <w:sz w:val="20"/>
              </w:rPr>
              <w:t>күні 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мәслихаты аппаратының "Б" корпусы мемлекеттік әкімшілік қызметшілерінің қызметін бағалаудың әдістемесіне 4-қосымша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Айналмалы бағалау нәтижелері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__________________________________________________жыл </w:t>
      </w:r>
      <w:r>
        <w:br/>
      </w:r>
      <w:r>
        <w:rPr>
          <w:rFonts w:ascii="Times New Roman"/>
          <w:b w:val="false"/>
          <w:i w:val="false"/>
          <w:color w:val="000000"/>
          <w:sz w:val="28"/>
        </w:rPr>
        <w:t>
      </w:t>
      </w:r>
      <w:r>
        <w:rPr>
          <w:rFonts w:ascii="Times New Roman"/>
          <w:b w:val="false"/>
          <w:i/>
          <w:color w:val="000000"/>
          <w:sz w:val="28"/>
        </w:rPr>
        <w:t>(бағаланатын жыл)</w:t>
      </w:r>
      <w:r>
        <w:br/>
      </w: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Көксу ауданы мәслихаты аппаратының "Б" корпусы мемлекеттік әкімшілік қызметшілерінің қызметін бағалаудың әдістемесіне 5-қосымша </w:t>
            </w:r>
            <w:r>
              <w:br/>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Нысан</w:t>
      </w:r>
      <w:r>
        <w:br/>
      </w:r>
      <w:r>
        <w:rPr>
          <w:rFonts w:ascii="Times New Roman"/>
          <w:b w:val="false"/>
          <w:i w:val="false"/>
          <w:color w:val="000000"/>
          <w:sz w:val="28"/>
        </w:rPr>
        <w:t>
      </w:t>
      </w:r>
      <w:r>
        <w:rPr>
          <w:rFonts w:ascii="Times New Roman"/>
          <w:b w:val="false"/>
          <w:i w:val="false"/>
          <w:color w:val="000000"/>
          <w:sz w:val="28"/>
        </w:rPr>
        <w:t xml:space="preserve">Бағалау жөніндегі комиссия отырысының хаттамасы </w:t>
      </w:r>
      <w:r>
        <w:br/>
      </w:r>
      <w:r>
        <w:rPr>
          <w:rFonts w:ascii="Times New Roman"/>
          <w:b w:val="false"/>
          <w:i w:val="false"/>
          <w:color w:val="000000"/>
          <w:sz w:val="28"/>
        </w:rPr>
        <w:t>______________________________________________________</w:t>
      </w:r>
      <w:r>
        <w:br/>
      </w:r>
      <w:r>
        <w:rPr>
          <w:rFonts w:ascii="Times New Roman"/>
          <w:b w:val="false"/>
          <w:i/>
          <w:color w:val="000000"/>
          <w:sz w:val="28"/>
        </w:rPr>
        <w:t>(мемлекеттік органның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r>
        <w:rPr>
          <w:rFonts w:ascii="Times New Roman"/>
          <w:b w:val="false"/>
          <w:i/>
          <w:color w:val="000000"/>
          <w:sz w:val="28"/>
        </w:rPr>
        <w:t>(бағалау түрі: тоқсандық /жылдық және бағаланатын кезең (тоқсан және (немесе) жыл)</w:t>
      </w:r>
      <w:r>
        <w:br/>
      </w: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3958"/>
        <w:gridCol w:w="3374"/>
        <w:gridCol w:w="159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Қызметшілердің </w:t>
            </w:r>
            <w:r>
              <w:br/>
            </w:r>
            <w:r>
              <w:rPr>
                <w:rFonts w:ascii="Times New Roman"/>
                <w:b w:val="false"/>
                <w:i w:val="false"/>
                <w:color w:val="000000"/>
                <w:sz w:val="20"/>
              </w:rPr>
              <w:t xml:space="preserve">
Т.А.Ә. </w:t>
            </w:r>
            <w:r>
              <w:br/>
            </w:r>
            <w:r>
              <w:rPr>
                <w:rFonts w:ascii="Times New Roman"/>
                <w:b w:val="false"/>
                <w:i w:val="false"/>
                <w:color w:val="000000"/>
                <w:sz w:val="20"/>
              </w:rPr>
              <w:t>
</w:t>
            </w:r>
            <w:r>
              <w:rPr>
                <w:rFonts w:ascii="Times New Roman"/>
                <w:b w:val="false"/>
                <w:i/>
                <w:color w:val="000000"/>
                <w:sz w:val="20"/>
              </w:rPr>
              <w:t>(болған жағдайда)</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 xml:space="preserve"> Комиссия мүшесі: _________________________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