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92ca" w14:textId="de3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2015 жылғы 21 желтоқсандағы "Көксу ауданының 2016-2018 жылдарға арналған бюджеті туралы" № 49-1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05 ақпандағы № 52-1 шешімі. Алматы облысы Әділет департаментінде 2016 жылы 12 ақпанда № 3709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2015 жылғы 21 желтоқсандағы "Көксу ауданының 2016-2018 жылдарға арналған бюджеті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3642 тіркелген, аудандық "Нұрлы Көксу" газетінде 2016 жылдың 15 қаңтарында № 2 (4781)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4272326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4054856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1423345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543473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4290927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73763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экономика және бюджеттік жоспарлау бөлімі" мемлекеттік мекемесінің басшысына (келісім бойынша Нұрмұхамбетов С. 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5 ақпандағы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52-1 шешіміне 1-қосымша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