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1814" w14:textId="4c31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2016 жылғы 05 сәуірдегі № 02-17 шешімі. Алматы облысы Әділет департаментінде 2016 жылы 27 сәуірде № 3790 болып тіркелді. Күші жойылды - Алматы облысы Кербұлақ аудандық мәслихатының 2020 жылғы 5 мамырдағы № 56-333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Кербұлақ аудандық мәслихатының 05.05.2020 </w:t>
      </w:r>
      <w:r>
        <w:rPr>
          <w:rFonts w:ascii="Times New Roman"/>
          <w:b w:val="false"/>
          <w:i w:val="false"/>
          <w:color w:val="000000"/>
          <w:sz w:val="28"/>
        </w:rPr>
        <w:t>№ 56-333</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Кербұлақ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2. "Кербұлақ ауданының жұмыспен қамту және әлеуметтік бағдарламалар бөлімі" мемлекеттік мекемесінің басшысына (келісім бойынша А. Диханбаева)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шешімнің орындалуын бақылау Кербұлақ аудандық мәслихаттың "Білім, денсаулық сақтау, мәдениет, спорт, туризм, халықты әлеуметтік қорғау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Самылтыров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Б.Рысбеков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маслихатының 2016 жылғы 5 сәуірдегі "Кербұлақ ауданындағы аз қамтылған отбасыларға (азаматтарға) тұрғын үй көмегін көрсетудің мөлшерін және тәртібін айқындау туралы" № 02-17 шешіміне қосымша</w:t>
            </w:r>
          </w:p>
        </w:tc>
      </w:tr>
    </w:tbl>
    <w:bookmarkStart w:name="z15"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16"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p>
    <w:bookmarkEnd w:id="2"/>
    <w:bookmarkStart w:name="z17" w:id="3"/>
    <w:p>
      <w:pPr>
        <w:spacing w:after="0"/>
        <w:ind w:left="0"/>
        <w:jc w:val="left"/>
      </w:pPr>
      <w:r>
        <w:rPr>
          <w:rFonts w:ascii="Times New Roman"/>
          <w:b/>
          <w:i w:val="false"/>
          <w:color w:val="000000"/>
        </w:rPr>
        <w:t xml:space="preserve"> 1. Жалпы ереже</w:t>
      </w:r>
    </w:p>
    <w:bookmarkEnd w:id="3"/>
    <w:bookmarkStart w:name="z18" w:id="4"/>
    <w:p>
      <w:pPr>
        <w:spacing w:after="0"/>
        <w:ind w:left="0"/>
        <w:jc w:val="both"/>
      </w:pPr>
      <w:r>
        <w:rPr>
          <w:rFonts w:ascii="Times New Roman"/>
          <w:b w:val="false"/>
          <w:i w:val="false"/>
          <w:color w:val="000000"/>
          <w:sz w:val="28"/>
        </w:rPr>
        <w:t xml:space="preserve">
      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xml:space="preserve">
      </w:t>
      </w:r>
      <w:r>
        <w:rPr>
          <w:rFonts w:ascii="Times New Roman"/>
          <w:b w:val="false"/>
          <w:i w:val="false"/>
          <w:color w:val="000000"/>
          <w:sz w:val="28"/>
        </w:rPr>
        <w:t xml:space="preserve">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w:t>
      </w:r>
      <w:r>
        <w:br/>
      </w:r>
      <w:r>
        <w:rPr>
          <w:rFonts w:ascii="Times New Roman"/>
          <w:b w:val="false"/>
          <w:i w:val="false"/>
          <w:color w:val="000000"/>
          <w:sz w:val="28"/>
        </w:rPr>
        <w:t xml:space="preserve">
      </w:t>
      </w:r>
      <w:r>
        <w:rPr>
          <w:rFonts w:ascii="Times New Roman"/>
          <w:b w:val="false"/>
          <w:i w:val="false"/>
          <w:color w:val="000000"/>
          <w:sz w:val="28"/>
        </w:rPr>
        <w:t xml:space="preserve">деңгейінің отбасының (азаматтың) орташа айлық жиынтық кірісіне пайызбен қатынасы; </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 – тұрғын үй көмегін тағайындауды жүзеге асыратын "Кербұлақ ауданының жұмыспен қамту және әлеуметтік бағдарламалар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 "Азаматтарға арналған үкімет" мемлекеттік корпорациясы" коммерциялық емес акционерлік қоғамы;</w:t>
      </w:r>
      <w:r>
        <w:br/>
      </w:r>
      <w:r>
        <w:rPr>
          <w:rFonts w:ascii="Times New Roman"/>
          <w:b w:val="false"/>
          <w:i w:val="false"/>
          <w:color w:val="000000"/>
          <w:sz w:val="28"/>
        </w:rPr>
        <w:t>
      6) портал – "электрондық үкіметтің" www.egov.kz веб-порталы;</w:t>
      </w:r>
      <w:r>
        <w:br/>
      </w:r>
      <w:r>
        <w:rPr>
          <w:rFonts w:ascii="Times New Roman"/>
          <w:b w:val="false"/>
          <w:i w:val="false"/>
          <w:color w:val="000000"/>
          <w:sz w:val="28"/>
        </w:rPr>
        <w:t xml:space="preserve">
      </w:t>
      </w:r>
      <w:r>
        <w:rPr>
          <w:rFonts w:ascii="Times New Roman"/>
          <w:b w:val="false"/>
          <w:i w:val="false"/>
          <w:color w:val="000000"/>
          <w:sz w:val="28"/>
        </w:rPr>
        <w:t>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 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Алматы облысы Кербұлақ аудандық мәслихатының 17.06.2016 </w:t>
      </w:r>
      <w:r>
        <w:rPr>
          <w:rFonts w:ascii="Times New Roman"/>
          <w:b w:val="false"/>
          <w:i w:val="false"/>
          <w:color w:val="000000"/>
          <w:sz w:val="28"/>
        </w:rPr>
        <w:t>N 05-35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2. Тұрғын үй көмегі жергілікті бюджет қаражаты есебінен Кербұлақ ауданында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w:t>
      </w:r>
      <w:r>
        <w:rPr>
          <w:rFonts w:ascii="Times New Roman"/>
          <w:b w:val="false"/>
          <w:i w:val="false"/>
          <w:color w:val="000000"/>
          <w:sz w:val="28"/>
        </w:rPr>
        <w:t>2) тұрғынжайдың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Белгiленген нормалар шегiндегi шектi жол берiлетiн шығыстар үлесi отбасының жиынтық табысының он пайызы мөлшерiнде белгiленедi. </w:t>
      </w:r>
      <w:r>
        <w:br/>
      </w:r>
      <w:r>
        <w:rPr>
          <w:rFonts w:ascii="Times New Roman"/>
          <w:b w:val="false"/>
          <w:i w:val="false"/>
          <w:color w:val="000000"/>
          <w:sz w:val="28"/>
        </w:rPr>
        <w:t xml:space="preserve">
      </w:t>
      </w:r>
      <w:r>
        <w:rPr>
          <w:rFonts w:ascii="Times New Roman"/>
          <w:b w:val="false"/>
          <w:i w:val="false"/>
          <w:color w:val="000000"/>
          <w:sz w:val="28"/>
        </w:rPr>
        <w:t xml:space="preserve">Тұрғын үй көмегі: </w:t>
      </w:r>
      <w:r>
        <w:br/>
      </w:r>
      <w:r>
        <w:rPr>
          <w:rFonts w:ascii="Times New Roman"/>
          <w:b w:val="false"/>
          <w:i w:val="false"/>
          <w:color w:val="000000"/>
          <w:sz w:val="28"/>
        </w:rPr>
        <w:t xml:space="preserve">
      </w:t>
      </w:r>
      <w:r>
        <w:rPr>
          <w:rFonts w:ascii="Times New Roman"/>
          <w:b w:val="false"/>
          <w:i w:val="false"/>
          <w:color w:val="000000"/>
          <w:sz w:val="28"/>
        </w:rPr>
        <w:t xml:space="preserve">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w:t>
      </w:r>
      <w:r>
        <w:rPr>
          <w:rFonts w:ascii="Times New Roman"/>
          <w:b w:val="false"/>
          <w:i w:val="false"/>
          <w:color w:val="000000"/>
          <w:sz w:val="28"/>
        </w:rPr>
        <w:t xml:space="preserve">қатысудан жазбаша түрде бас тартқан Қазақстан Республикасының еңбекке жарамды азаматтарына; </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40"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41" w:id="6"/>
    <w:p>
      <w:pPr>
        <w:spacing w:after="0"/>
        <w:ind w:left="0"/>
        <w:jc w:val="both"/>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xml:space="preserve">
      </w:t>
      </w:r>
      <w:r>
        <w:rPr>
          <w:rFonts w:ascii="Times New Roman"/>
          <w:b w:val="false"/>
          <w:i w:val="false"/>
          <w:color w:val="000000"/>
          <w:sz w:val="28"/>
        </w:rPr>
        <w:t xml:space="preserve">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xml:space="preserve">
      </w:t>
      </w:r>
      <w:r>
        <w:rPr>
          <w:rFonts w:ascii="Times New Roman"/>
          <w:b w:val="false"/>
          <w:i w:val="false"/>
          <w:color w:val="000000"/>
          <w:sz w:val="28"/>
        </w:rPr>
        <w:t xml:space="preserve">7. Тұрғын үй көмегін тағайындау үшін азамат (отбасы) мемлекеттік корпорацияға немесе порталға жүгінеді және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Алматы облысы Кербұлақ аудандық мәслихатының 17.06.2016 </w:t>
      </w:r>
      <w:r>
        <w:rPr>
          <w:rFonts w:ascii="Times New Roman"/>
          <w:b w:val="false"/>
          <w:i w:val="false"/>
          <w:color w:val="000000"/>
          <w:sz w:val="28"/>
        </w:rPr>
        <w:t>N 05-35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8. Өтініштер Қазақстан Республикасы заңнамаларында белгіленген мерзімдерде қаралады.</w:t>
      </w:r>
      <w:r>
        <w:br/>
      </w:r>
      <w:r>
        <w:rPr>
          <w:rFonts w:ascii="Times New Roman"/>
          <w:b w:val="false"/>
          <w:i w:val="false"/>
          <w:color w:val="000000"/>
          <w:sz w:val="28"/>
        </w:rPr>
        <w:t xml:space="preserve">
      </w:t>
      </w:r>
      <w:r>
        <w:rPr>
          <w:rFonts w:ascii="Times New Roman"/>
          <w:b w:val="false"/>
          <w:i w:val="false"/>
          <w:color w:val="000000"/>
          <w:sz w:val="28"/>
        </w:rPr>
        <w:t xml:space="preserve">9. Тұрғын үй көмегін алушылар он жұмыс күні ішінде уәкілетті органды тұрғын үй көмегін алу құқығына немесе оның мөлшеріне әсер ететін мән-жайлар туралы хабардар етеді. </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және оның мөлшеріне әсер ететін мән-жайлар туралы уақытылы хабарламаған жағдайда, қайта есептеу келесі тоқсанда жүргізіледі (анықталған фактісі бойынша).</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қолданыстағы заңнамаға сәйкес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табиғы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 xml:space="preserve">13. Коммуналдық қызметтерді тұтыну төлемінің тарифтерін қызмет көрсету мекемелері ұсынады. </w:t>
      </w:r>
      <w:r>
        <w:br/>
      </w:r>
      <w:r>
        <w:rPr>
          <w:rFonts w:ascii="Times New Roman"/>
          <w:b w:val="false"/>
          <w:i w:val="false"/>
          <w:color w:val="000000"/>
          <w:sz w:val="28"/>
        </w:rPr>
        <w:t xml:space="preserve">
      </w:t>
      </w:r>
      <w:r>
        <w:rPr>
          <w:rFonts w:ascii="Times New Roman"/>
          <w:b w:val="false"/>
          <w:i w:val="false"/>
          <w:color w:val="000000"/>
          <w:sz w:val="28"/>
        </w:rPr>
        <w:t xml:space="preserve">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 </w:t>
      </w:r>
      <w:r>
        <w:br/>
      </w:r>
      <w:r>
        <w:rPr>
          <w:rFonts w:ascii="Times New Roman"/>
          <w:b w:val="false"/>
          <w:i w:val="false"/>
          <w:color w:val="000000"/>
          <w:sz w:val="28"/>
        </w:rPr>
        <w:t xml:space="preserve">
      </w:t>
      </w:r>
      <w:r>
        <w:rPr>
          <w:rFonts w:ascii="Times New Roman"/>
          <w:b w:val="false"/>
          <w:i w:val="false"/>
          <w:color w:val="000000"/>
          <w:sz w:val="28"/>
        </w:rPr>
        <w:t xml:space="preserve">1) тағам дайындау үшін отбасына 1 айға тұтынатын сұйық газ – 10 килограмм (1 кішкене баллон); </w:t>
      </w:r>
      <w:r>
        <w:br/>
      </w:r>
      <w:r>
        <w:rPr>
          <w:rFonts w:ascii="Times New Roman"/>
          <w:b w:val="false"/>
          <w:i w:val="false"/>
          <w:color w:val="000000"/>
          <w:sz w:val="28"/>
        </w:rPr>
        <w:t xml:space="preserve">
      </w:t>
      </w:r>
      <w:r>
        <w:rPr>
          <w:rFonts w:ascii="Times New Roman"/>
          <w:b w:val="false"/>
          <w:i w:val="false"/>
          <w:color w:val="000000"/>
          <w:sz w:val="28"/>
        </w:rPr>
        <w:t xml:space="preserve">2) электр энергиясын тұтыну: 1 адамға – 70 киловатт, 2 адамға – 140 киловатт, 3 адамға – 160 киловатт, 4 және одан көп адамға – 180 киловатт; </w:t>
      </w:r>
      <w:r>
        <w:br/>
      </w:r>
      <w:r>
        <w:rPr>
          <w:rFonts w:ascii="Times New Roman"/>
          <w:b w:val="false"/>
          <w:i w:val="false"/>
          <w:color w:val="000000"/>
          <w:sz w:val="28"/>
        </w:rPr>
        <w:t xml:space="preserve">
      </w:t>
      </w:r>
      <w:r>
        <w:rPr>
          <w:rFonts w:ascii="Times New Roman"/>
          <w:b w:val="false"/>
          <w:i w:val="false"/>
          <w:color w:val="000000"/>
          <w:sz w:val="28"/>
        </w:rPr>
        <w:t>3) үйді жылытуға қатты отын жылына – 4 тонна көмір;</w:t>
      </w:r>
      <w:r>
        <w:br/>
      </w:r>
      <w:r>
        <w:rPr>
          <w:rFonts w:ascii="Times New Roman"/>
          <w:b w:val="false"/>
          <w:i w:val="false"/>
          <w:color w:val="000000"/>
          <w:sz w:val="28"/>
        </w:rPr>
        <w:t xml:space="preserve">
      </w:t>
      </w:r>
      <w:r>
        <w:rPr>
          <w:rFonts w:ascii="Times New Roman"/>
          <w:b w:val="false"/>
          <w:i w:val="false"/>
          <w:color w:val="000000"/>
          <w:sz w:val="28"/>
        </w:rPr>
        <w:t xml:space="preserve">4) сумен қамтамасыз ету нормасын – әр отбасы мүшесіне, есептеу құралдары болған жағдайда - көрсеткіштері бойынша, бірақ қолданыстағы нормалардан аспауы керек; </w:t>
      </w:r>
      <w:r>
        <w:br/>
      </w:r>
      <w:r>
        <w:rPr>
          <w:rFonts w:ascii="Times New Roman"/>
          <w:b w:val="false"/>
          <w:i w:val="false"/>
          <w:color w:val="000000"/>
          <w:sz w:val="28"/>
        </w:rPr>
        <w:t xml:space="preserve">
      </w:t>
      </w:r>
      <w:r>
        <w:rPr>
          <w:rFonts w:ascii="Times New Roman"/>
          <w:b w:val="false"/>
          <w:i w:val="false"/>
          <w:color w:val="000000"/>
          <w:sz w:val="28"/>
        </w:rPr>
        <w:t>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59" w:id="7"/>
    <w:p>
      <w:pPr>
        <w:spacing w:after="0"/>
        <w:ind w:left="0"/>
        <w:jc w:val="left"/>
      </w:pPr>
      <w:r>
        <w:rPr>
          <w:rFonts w:ascii="Times New Roman"/>
          <w:b/>
          <w:i w:val="false"/>
          <w:color w:val="000000"/>
        </w:rPr>
        <w:t xml:space="preserve"> 3. Қаржыландыру және төлеу</w:t>
      </w:r>
    </w:p>
    <w:bookmarkEnd w:id="7"/>
    <w:bookmarkStart w:name="z60" w:id="8"/>
    <w:p>
      <w:pPr>
        <w:spacing w:after="0"/>
        <w:ind w:left="0"/>
        <w:jc w:val="both"/>
      </w:pPr>
      <w:r>
        <w:rPr>
          <w:rFonts w:ascii="Times New Roman"/>
          <w:b w:val="false"/>
          <w:i w:val="false"/>
          <w:color w:val="000000"/>
          <w:sz w:val="28"/>
        </w:rPr>
        <w:t xml:space="preserve">
      16. Тұрғын үй көмегiн төлеудi қаржыландыру аудан бюджетiмен тиiстi </w:t>
      </w:r>
      <w:r>
        <w:br/>
      </w:r>
      <w:r>
        <w:rPr>
          <w:rFonts w:ascii="Times New Roman"/>
          <w:b w:val="false"/>
          <w:i w:val="false"/>
          <w:color w:val="000000"/>
          <w:sz w:val="28"/>
        </w:rPr>
        <w:t xml:space="preserve">
      </w:t>
      </w:r>
      <w:r>
        <w:rPr>
          <w:rFonts w:ascii="Times New Roman"/>
          <w:b w:val="false"/>
          <w:i w:val="false"/>
          <w:color w:val="000000"/>
          <w:sz w:val="28"/>
        </w:rPr>
        <w:t>қаржылық жылға қарастырылған қаражат шегiнде жүзеге асырылады.</w:t>
      </w:r>
      <w:r>
        <w:br/>
      </w:r>
      <w:r>
        <w:rPr>
          <w:rFonts w:ascii="Times New Roman"/>
          <w:b w:val="false"/>
          <w:i w:val="false"/>
          <w:color w:val="000000"/>
          <w:sz w:val="28"/>
        </w:rPr>
        <w:t xml:space="preserve">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асырылады.</w:t>
      </w:r>
    </w:p>
    <w:bookmarkEnd w:id="8"/>
    <w:bookmarkStart w:name="z63" w:id="9"/>
    <w:p>
      <w:pPr>
        <w:spacing w:after="0"/>
        <w:ind w:left="0"/>
        <w:jc w:val="left"/>
      </w:pPr>
      <w:r>
        <w:rPr>
          <w:rFonts w:ascii="Times New Roman"/>
          <w:b/>
          <w:i w:val="false"/>
          <w:color w:val="000000"/>
        </w:rPr>
        <w:t xml:space="preserve"> 4. Қорытынды</w:t>
      </w:r>
    </w:p>
    <w:bookmarkEnd w:id="9"/>
    <w:bookmarkStart w:name="z64"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