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be89" w14:textId="e46b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2016 жылғы 26 желтоқсандағы № 10-49 шешімі. Алматы облысы Әділет департаментінде 2017 жылы 12 қаңтарда № 4063 болып тіркелді. Күші жойылды - Алматы облысы Іле аудандық мәслихатының 2020 жылғы 5 қарашадағы № 65-261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Іле аудандық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65-261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"Әлеуметтік-еңбек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(нормативтік құқықтық актілерді мемлекеттік тіркеу Тізілімінде № 11342 тіркелген)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Келесі тәртіп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"Іле ауданының жұмыспен қамту және әлеуметтік бағдарламалар бөлімі"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бұйрығымен бекітілген "Мүгедек балаларды үйде оқытуға жұмсалған шығындарды өтеу"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 стандартының (бұдан әрі – Стандарт) 1 – қосымшасына сәйкес нысан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 – әлеуметтік сараптама жүргізу қағидаларын бекіту туралы"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бұйрығымен (нормативтік құқықтық актілерді мемлекеттік тіркеу Тізілімінде № 10589 тіркелген) бекітілген нысан бойынша 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нөмірі болуы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 2-қосымшасына сәйкес нысан бойынша мүгедек баланы үйде оқыту фактісін растайтын оқу орнының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кезеңге тоқсан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Іле аудандық мәслихатының 2014 жылғы 10 қарашадағы "Іле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39-185 шешімінің (нормативтік құқықтық актілерді мемлекеттік тіркеу Тізілімінде 2014 жылдың 27 қарашасындағы </w:t>
      </w:r>
      <w:r>
        <w:rPr>
          <w:rFonts w:ascii="Times New Roman"/>
          <w:b w:val="false"/>
          <w:i w:val="false"/>
          <w:color w:val="000000"/>
          <w:sz w:val="28"/>
        </w:rPr>
        <w:t>№ 2929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"Іле таңы" газетінде 2014 жылдың 5 желтоқсанда № 50 (4581)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Іле аудандық мәслихатының "Тұрғындарды әлеуметтік қорғау, еңбек, жұмыспен қамту, білім, денсаулық сақтау, мәдениет және тіл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