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83e7" w14:textId="136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12 желтоқсандағы № 9-39 шешімі. Алматы облысы Әділет департаментінде 2016 жылы 27 желтоқсанда № 4040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ауданының 2017-2019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бюджеті туралы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88 786 488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75 626 980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426 100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12 701 708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2 901 138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9 800 570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91 346 946,3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34 186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61 263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27 077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(−) 2 621 721,3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2 621 721,3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Алматы облысы Іле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аудандық бюджетте 52 842 506 мың теңге сомасында облыстық бюджетке бюджеттік алып қоюлар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Ауданның жергілікті атқарушы органның 2017 жылға арналған резерві 26 617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280 287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Алматы облысы Іле аудандық мәслихатының 02.11.2017 </w:t>
      </w:r>
      <w:r>
        <w:rPr>
          <w:rFonts w:ascii="Times New Roman"/>
          <w:b w:val="false"/>
          <w:i w:val="false"/>
          <w:color w:val="ff0000"/>
          <w:sz w:val="28"/>
        </w:rPr>
        <w:t>№ 17-81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Нұрғисаева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мәслихатының 2016 жылғы 12 желтоқсандағы "Іле ауданының 2017-2019 жылдарға арналған бюджеті туралы" № 9-39 шешіміне келісім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"Іле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Естеусізова Гүлнар Таутайқызы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Іле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88 786 488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75 626 980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2 883 534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71 993 446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71 853 046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03"/>
        <w:gridCol w:w="1061"/>
        <w:gridCol w:w="1061"/>
        <w:gridCol w:w="110"/>
        <w:gridCol w:w="5628"/>
        <w:gridCol w:w="31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91 346 946,3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5 492 415,3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4 718 235,3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4 471 432,3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553 996,3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194"/>
        <w:gridCol w:w="3565"/>
        <w:gridCol w:w="5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88 554 245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71 011 037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68 060 637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67 886 137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88 972 174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</w:p>
          <w:bookmarkEnd w:id="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19 802 629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16 093 791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8 238 530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8 198 244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5 558 268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4 647 768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4 647 768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59 742 506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-479 657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</w:tbl>
    <w:bookmarkStart w:name="z5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95 441 714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75 907 210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72 844 410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72 658 910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95 902 552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21 338 264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2 402 565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17 366 494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8 966 231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8 922 747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3"/>
          <w:p>
            <w:pPr>
              <w:spacing w:after="20"/>
              <w:ind w:left="20"/>
              <w:jc w:val="both"/>
            </w:pPr>
          </w:p>
          <w:bookmarkEnd w:id="2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0"/>
          <w:p>
            <w:pPr>
              <w:spacing w:after="20"/>
              <w:ind w:left="20"/>
              <w:jc w:val="both"/>
            </w:pPr>
          </w:p>
          <w:bookmarkEnd w:id="2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0"/>
          <w:p>
            <w:pPr>
              <w:spacing w:after="20"/>
              <w:ind w:left="20"/>
              <w:jc w:val="both"/>
            </w:pPr>
          </w:p>
          <w:bookmarkEnd w:id="3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2"/>
          <w:p>
            <w:pPr>
              <w:spacing w:after="20"/>
              <w:ind w:left="20"/>
              <w:jc w:val="both"/>
            </w:pPr>
          </w:p>
          <w:bookmarkEnd w:id="3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5"/>
          <w:p>
            <w:pPr>
              <w:spacing w:after="20"/>
              <w:ind w:left="20"/>
              <w:jc w:val="both"/>
            </w:pPr>
          </w:p>
          <w:bookmarkEnd w:id="3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9"/>
          <w:p>
            <w:pPr>
              <w:spacing w:after="20"/>
              <w:ind w:left="20"/>
              <w:jc w:val="both"/>
            </w:pPr>
          </w:p>
          <w:bookmarkEnd w:id="3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6"/>
          <w:p>
            <w:pPr>
              <w:spacing w:after="20"/>
              <w:ind w:left="20"/>
              <w:jc w:val="both"/>
            </w:pPr>
          </w:p>
          <w:bookmarkEnd w:id="3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6 748 061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3"/>
          <w:p>
            <w:pPr>
              <w:spacing w:after="20"/>
              <w:ind w:left="20"/>
              <w:jc w:val="both"/>
            </w:pPr>
          </w:p>
          <w:bookmarkEnd w:id="3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4 973 111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4 973 111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28"/>
          <w:p>
            <w:pPr>
              <w:spacing w:after="20"/>
              <w:ind w:left="20"/>
              <w:jc w:val="both"/>
            </w:pPr>
          </w:p>
          <w:bookmarkEnd w:id="3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35"/>
          <w:p>
            <w:pPr>
              <w:spacing w:after="20"/>
              <w:ind w:left="20"/>
              <w:jc w:val="both"/>
            </w:pPr>
          </w:p>
          <w:bookmarkEnd w:id="3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39"/>
          <w:p>
            <w:pPr>
              <w:spacing w:after="20"/>
              <w:ind w:left="20"/>
              <w:jc w:val="both"/>
            </w:pPr>
          </w:p>
          <w:bookmarkEnd w:id="3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41"/>
          <w:p>
            <w:pPr>
              <w:spacing w:after="20"/>
              <w:ind w:left="20"/>
              <w:jc w:val="both"/>
            </w:pPr>
          </w:p>
          <w:bookmarkEnd w:id="3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43"/>
          <w:p>
            <w:pPr>
              <w:spacing w:after="20"/>
              <w:ind w:left="20"/>
              <w:jc w:val="both"/>
            </w:pPr>
          </w:p>
          <w:bookmarkEnd w:id="3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44"/>
          <w:p>
            <w:pPr>
              <w:spacing w:after="20"/>
              <w:ind w:left="20"/>
              <w:jc w:val="both"/>
            </w:pPr>
          </w:p>
          <w:bookmarkEnd w:id="3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45"/>
          <w:p>
            <w:pPr>
              <w:spacing w:after="20"/>
              <w:ind w:left="20"/>
              <w:jc w:val="both"/>
            </w:pPr>
          </w:p>
          <w:bookmarkEnd w:id="3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47"/>
          <w:p>
            <w:pPr>
              <w:spacing w:after="20"/>
              <w:ind w:left="20"/>
              <w:jc w:val="both"/>
            </w:pPr>
          </w:p>
          <w:bookmarkEnd w:id="3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8"/>
          <w:p>
            <w:pPr>
              <w:spacing w:after="20"/>
              <w:ind w:left="20"/>
              <w:jc w:val="both"/>
            </w:pPr>
          </w:p>
          <w:bookmarkEnd w:id="3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49"/>
          <w:p>
            <w:pPr>
              <w:spacing w:after="20"/>
              <w:ind w:left="20"/>
              <w:jc w:val="both"/>
            </w:pPr>
          </w:p>
          <w:bookmarkEnd w:id="3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2"/>
          <w:p>
            <w:pPr>
              <w:spacing w:after="20"/>
              <w:ind w:left="20"/>
              <w:jc w:val="both"/>
            </w:pPr>
          </w:p>
          <w:bookmarkEnd w:id="3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53"/>
          <w:p>
            <w:pPr>
              <w:spacing w:after="20"/>
              <w:ind w:left="20"/>
              <w:jc w:val="both"/>
            </w:pPr>
          </w:p>
          <w:bookmarkEnd w:id="3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5"/>
          <w:p>
            <w:pPr>
              <w:spacing w:after="20"/>
              <w:ind w:left="20"/>
              <w:jc w:val="both"/>
            </w:pPr>
          </w:p>
          <w:bookmarkEnd w:id="3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57"/>
          <w:p>
            <w:pPr>
              <w:spacing w:after="20"/>
              <w:ind w:left="20"/>
              <w:jc w:val="both"/>
            </w:pPr>
          </w:p>
          <w:bookmarkEnd w:id="3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58"/>
          <w:p>
            <w:pPr>
              <w:spacing w:after="20"/>
              <w:ind w:left="20"/>
              <w:jc w:val="both"/>
            </w:pPr>
          </w:p>
          <w:bookmarkEnd w:id="3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59"/>
          <w:p>
            <w:pPr>
              <w:spacing w:after="20"/>
              <w:ind w:left="20"/>
              <w:jc w:val="both"/>
            </w:pPr>
          </w:p>
          <w:bookmarkEnd w:id="3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60"/>
          <w:p>
            <w:pPr>
              <w:spacing w:after="20"/>
              <w:ind w:left="20"/>
              <w:jc w:val="both"/>
            </w:pPr>
          </w:p>
          <w:bookmarkEnd w:id="3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61"/>
          <w:p>
            <w:pPr>
              <w:spacing w:after="20"/>
              <w:ind w:left="20"/>
              <w:jc w:val="both"/>
            </w:pPr>
          </w:p>
          <w:bookmarkEnd w:id="3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2"/>
          <w:p>
            <w:pPr>
              <w:spacing w:after="20"/>
              <w:ind w:left="20"/>
              <w:jc w:val="both"/>
            </w:pPr>
          </w:p>
          <w:bookmarkEnd w:id="3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4"/>
          <w:p>
            <w:pPr>
              <w:spacing w:after="20"/>
              <w:ind w:left="20"/>
              <w:jc w:val="both"/>
            </w:pPr>
          </w:p>
          <w:bookmarkEnd w:id="3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65"/>
          <w:p>
            <w:pPr>
              <w:spacing w:after="20"/>
              <w:ind w:left="20"/>
              <w:jc w:val="both"/>
            </w:pPr>
          </w:p>
          <w:bookmarkEnd w:id="3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6"/>
          <w:p>
            <w:pPr>
              <w:spacing w:after="20"/>
              <w:ind w:left="20"/>
              <w:jc w:val="both"/>
            </w:pPr>
          </w:p>
          <w:bookmarkEnd w:id="3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68"/>
          <w:p>
            <w:pPr>
              <w:spacing w:after="20"/>
              <w:ind w:left="20"/>
              <w:jc w:val="both"/>
            </w:pPr>
          </w:p>
          <w:bookmarkEnd w:id="3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69"/>
          <w:p>
            <w:pPr>
              <w:spacing w:after="20"/>
              <w:ind w:left="20"/>
              <w:jc w:val="both"/>
            </w:pPr>
          </w:p>
          <w:bookmarkEnd w:id="3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0"/>
          <w:p>
            <w:pPr>
              <w:spacing w:after="20"/>
              <w:ind w:left="20"/>
              <w:jc w:val="both"/>
            </w:pPr>
          </w:p>
          <w:bookmarkEnd w:id="3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1"/>
          <w:p>
            <w:pPr>
              <w:spacing w:after="20"/>
              <w:ind w:left="20"/>
              <w:jc w:val="both"/>
            </w:pPr>
          </w:p>
          <w:bookmarkEnd w:id="3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3"/>
          <w:p>
            <w:pPr>
              <w:spacing w:after="20"/>
              <w:ind w:left="20"/>
              <w:jc w:val="both"/>
            </w:pPr>
          </w:p>
          <w:bookmarkEnd w:id="3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4"/>
          <w:p>
            <w:pPr>
              <w:spacing w:after="20"/>
              <w:ind w:left="20"/>
              <w:jc w:val="both"/>
            </w:pPr>
          </w:p>
          <w:bookmarkEnd w:id="3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5"/>
          <w:p>
            <w:pPr>
              <w:spacing w:after="20"/>
              <w:ind w:left="20"/>
              <w:jc w:val="both"/>
            </w:pPr>
          </w:p>
          <w:bookmarkEnd w:id="3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76"/>
          <w:p>
            <w:pPr>
              <w:spacing w:after="20"/>
              <w:ind w:left="20"/>
              <w:jc w:val="both"/>
            </w:pPr>
          </w:p>
          <w:bookmarkEnd w:id="3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77"/>
          <w:p>
            <w:pPr>
              <w:spacing w:after="20"/>
              <w:ind w:left="20"/>
              <w:jc w:val="both"/>
            </w:pPr>
          </w:p>
          <w:bookmarkEnd w:id="3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79"/>
          <w:p>
            <w:pPr>
              <w:spacing w:after="20"/>
              <w:ind w:left="20"/>
              <w:jc w:val="both"/>
            </w:pPr>
          </w:p>
          <w:bookmarkEnd w:id="3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0"/>
          <w:p>
            <w:pPr>
              <w:spacing w:after="20"/>
              <w:ind w:left="20"/>
              <w:jc w:val="both"/>
            </w:pPr>
          </w:p>
          <w:bookmarkEnd w:id="3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1"/>
          <w:p>
            <w:pPr>
              <w:spacing w:after="20"/>
              <w:ind w:left="20"/>
              <w:jc w:val="both"/>
            </w:pPr>
          </w:p>
          <w:bookmarkEnd w:id="3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2"/>
          <w:p>
            <w:pPr>
              <w:spacing w:after="20"/>
              <w:ind w:left="20"/>
              <w:jc w:val="both"/>
            </w:pPr>
          </w:p>
          <w:bookmarkEnd w:id="3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3"/>
          <w:p>
            <w:pPr>
              <w:spacing w:after="20"/>
              <w:ind w:left="20"/>
              <w:jc w:val="both"/>
            </w:pPr>
          </w:p>
          <w:bookmarkEnd w:id="3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4"/>
          <w:p>
            <w:pPr>
              <w:spacing w:after="20"/>
              <w:ind w:left="20"/>
              <w:jc w:val="both"/>
            </w:pPr>
          </w:p>
          <w:bookmarkEnd w:id="3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5"/>
          <w:p>
            <w:pPr>
              <w:spacing w:after="20"/>
              <w:ind w:left="20"/>
              <w:jc w:val="both"/>
            </w:pPr>
          </w:p>
          <w:bookmarkEnd w:id="3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</w:p>
          <w:bookmarkEnd w:id="3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8"/>
          <w:p>
            <w:pPr>
              <w:spacing w:after="20"/>
              <w:ind w:left="20"/>
              <w:jc w:val="both"/>
            </w:pPr>
          </w:p>
          <w:bookmarkEnd w:id="3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89"/>
          <w:p>
            <w:pPr>
              <w:spacing w:after="20"/>
              <w:ind w:left="20"/>
              <w:jc w:val="both"/>
            </w:pPr>
          </w:p>
          <w:bookmarkEnd w:id="3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0"/>
          <w:p>
            <w:pPr>
              <w:spacing w:after="20"/>
              <w:ind w:left="20"/>
              <w:jc w:val="both"/>
            </w:pPr>
          </w:p>
          <w:bookmarkEnd w:id="3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1"/>
          <w:p>
            <w:pPr>
              <w:spacing w:after="20"/>
              <w:ind w:left="20"/>
              <w:jc w:val="both"/>
            </w:pPr>
          </w:p>
          <w:bookmarkEnd w:id="3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2"/>
          <w:p>
            <w:pPr>
              <w:spacing w:after="20"/>
              <w:ind w:left="20"/>
              <w:jc w:val="both"/>
            </w:pPr>
          </w:p>
          <w:bookmarkEnd w:id="3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3"/>
          <w:p>
            <w:pPr>
              <w:spacing w:after="20"/>
              <w:ind w:left="20"/>
              <w:jc w:val="both"/>
            </w:pPr>
          </w:p>
          <w:bookmarkEnd w:id="3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4"/>
          <w:p>
            <w:pPr>
              <w:spacing w:after="20"/>
              <w:ind w:left="20"/>
              <w:jc w:val="both"/>
            </w:pPr>
          </w:p>
          <w:bookmarkEnd w:id="3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6"/>
          <w:p>
            <w:pPr>
              <w:spacing w:after="20"/>
              <w:ind w:left="20"/>
              <w:jc w:val="both"/>
            </w:pPr>
          </w:p>
          <w:bookmarkEnd w:id="3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7"/>
          <w:p>
            <w:pPr>
              <w:spacing w:after="20"/>
              <w:ind w:left="20"/>
              <w:jc w:val="both"/>
            </w:pPr>
          </w:p>
          <w:bookmarkEnd w:id="3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8"/>
          <w:p>
            <w:pPr>
              <w:spacing w:after="20"/>
              <w:ind w:left="20"/>
              <w:jc w:val="both"/>
            </w:pPr>
          </w:p>
          <w:bookmarkEnd w:id="3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0"/>
          <w:p>
            <w:pPr>
              <w:spacing w:after="20"/>
              <w:ind w:left="20"/>
              <w:jc w:val="both"/>
            </w:pPr>
          </w:p>
          <w:bookmarkEnd w:id="4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1"/>
          <w:p>
            <w:pPr>
              <w:spacing w:after="20"/>
              <w:ind w:left="20"/>
              <w:jc w:val="both"/>
            </w:pPr>
          </w:p>
          <w:bookmarkEnd w:id="4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02"/>
          <w:p>
            <w:pPr>
              <w:spacing w:after="20"/>
              <w:ind w:left="20"/>
              <w:jc w:val="both"/>
            </w:pPr>
          </w:p>
          <w:bookmarkEnd w:id="4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64 542 506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3"/>
          <w:p>
            <w:pPr>
              <w:spacing w:after="20"/>
              <w:ind w:left="20"/>
              <w:jc w:val="both"/>
            </w:pPr>
          </w:p>
          <w:bookmarkEnd w:id="4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5"/>
          <w:p>
            <w:pPr>
              <w:spacing w:after="20"/>
              <w:ind w:left="20"/>
              <w:jc w:val="both"/>
            </w:pPr>
          </w:p>
          <w:bookmarkEnd w:id="4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6"/>
          <w:p>
            <w:pPr>
              <w:spacing w:after="20"/>
              <w:ind w:left="20"/>
              <w:jc w:val="both"/>
            </w:pPr>
          </w:p>
          <w:bookmarkEnd w:id="4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7"/>
          <w:p>
            <w:pPr>
              <w:spacing w:after="20"/>
              <w:ind w:left="20"/>
              <w:jc w:val="both"/>
            </w:pPr>
          </w:p>
          <w:bookmarkEnd w:id="4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8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1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4"/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-522 567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8"/>
          <w:p>
            <w:pPr>
              <w:spacing w:after="20"/>
              <w:ind w:left="20"/>
              <w:jc w:val="both"/>
            </w:pPr>
          </w:p>
          <w:bookmarkEnd w:id="4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20"/>
          <w:p>
            <w:pPr>
              <w:spacing w:after="20"/>
              <w:ind w:left="20"/>
              <w:jc w:val="both"/>
            </w:pPr>
          </w:p>
          <w:bookmarkEnd w:id="4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1"/>
          <w:p>
            <w:pPr>
              <w:spacing w:after="20"/>
              <w:ind w:left="20"/>
              <w:jc w:val="both"/>
            </w:pPr>
          </w:p>
          <w:bookmarkEnd w:id="4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2"/>
          <w:p>
            <w:pPr>
              <w:spacing w:after="20"/>
              <w:ind w:left="20"/>
              <w:jc w:val="both"/>
            </w:pPr>
          </w:p>
          <w:bookmarkEnd w:id="4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Іле аудандық мәслихатының 02.11.2017 </w:t>
      </w:r>
      <w:r>
        <w:rPr>
          <w:rFonts w:ascii="Times New Roman"/>
          <w:b w:val="false"/>
          <w:i w:val="false"/>
          <w:color w:val="ff0000"/>
          <w:sz w:val="28"/>
        </w:rPr>
        <w:t>№ 17-81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жергілікті өзін-өзі басқару органдарына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"Ащыбұлақ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 кенттік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"Жетіген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"КазЦик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"Қараой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"Күрті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"Междуречинск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 ауылдық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"Энергетический кенттік округі әкімінің аппараты" мемлекеттік мекемесі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3"/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