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96be" w14:textId="c879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2016 жылғы 01 сәуірдегі № 2-9 шешімі. Алматы облысы Әділет департаментінде 2016 жылы 06 мамырда № 3816 болып тіркелді. Күші жойылды - Алматы облысы Іле аудандық мәслихатының 2017 жылғы 26 сәуірдегі № 12-60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Іле аудандық мәслихатының 26.04.2017 </w:t>
      </w:r>
      <w:r>
        <w:rPr>
          <w:rFonts w:ascii="Times New Roman"/>
          <w:b w:val="false"/>
          <w:i w:val="false"/>
          <w:color w:val="ff0000"/>
          <w:sz w:val="28"/>
        </w:rPr>
        <w:t>№ 12-60</w:t>
      </w:r>
      <w:r>
        <w:rPr>
          <w:rFonts w:ascii="Times New Roman"/>
          <w:b w:val="false"/>
          <w:i w:val="false"/>
          <w:color w:val="ff0000"/>
          <w:sz w:val="28"/>
        </w:rPr>
        <w:t xml:space="preserve"> шешімімен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Іле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мәслихаты аппаратының басшысы Копбаева Тлеукен Отыншиевнаға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Копбаева Тлеукен Отыншиевнаға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1 сәуірдегі № 2-9 шешімімен бекітілген қосымша</w:t>
            </w:r>
          </w:p>
        </w:tc>
      </w:tr>
    </w:tbl>
    <w:bookmarkStart w:name="z18" w:id="0"/>
    <w:p>
      <w:pPr>
        <w:spacing w:after="0"/>
        <w:ind w:left="0"/>
        <w:jc w:val="left"/>
      </w:pPr>
      <w:r>
        <w:rPr>
          <w:rFonts w:ascii="Times New Roman"/>
          <w:b/>
          <w:i w:val="false"/>
          <w:color w:val="000000"/>
        </w:rPr>
        <w:t xml:space="preserve"> Іле аудандық мәслихаты аппаратының "Б" корпусы мемлекеттік әкімшілік қызметшілерінің қызметін бағалаудың әдістемесі</w:t>
      </w:r>
    </w:p>
    <w:bookmarkEnd w:id="0"/>
    <w:bookmarkStart w:name="z1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Іле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Іле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w:t>
      </w:r>
      <w:r>
        <w:br/>
      </w:r>
      <w:r>
        <w:rPr>
          <w:rFonts w:ascii="Times New Roman"/>
          <w:b w:val="false"/>
          <w:i w:val="false"/>
          <w:color w:val="000000"/>
          <w:sz w:val="28"/>
        </w:rPr>
        <w:t>
      </w:t>
      </w:r>
      <w:r>
        <w:rPr>
          <w:rFonts w:ascii="Times New Roman"/>
          <w:b w:val="false"/>
          <w:i w:val="false"/>
          <w:color w:val="000000"/>
          <w:sz w:val="28"/>
        </w:rPr>
        <w:t>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034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3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w:t>
      </w:r>
      <w:r>
        <w:br/>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color w:val="000000"/>
                <w:sz w:val="20"/>
              </w:rPr>
              <w:t>да)</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 аппаратының "Б" корпусы мемлекеттік әкімшілік қызметшілерінің қызметін бағалаудың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